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5F4E32" w14:textId="77777777" w:rsidR="00420DD2" w:rsidRPr="0093568F" w:rsidRDefault="00EB289A" w:rsidP="00C564D9">
      <w:pPr>
        <w:jc w:val="center"/>
        <w:rPr>
          <w:rFonts w:asciiTheme="minorHAnsi" w:hAnsiTheme="minorHAnsi"/>
        </w:rPr>
      </w:pPr>
      <w:bookmarkStart w:id="0" w:name="_Toc269105771"/>
      <w:r>
        <w:rPr>
          <w:rFonts w:asciiTheme="minorHAnsi" w:hAnsiTheme="minorHAnsi"/>
        </w:rPr>
        <w:t xml:space="preserve"> </w:t>
      </w:r>
      <w:r w:rsidR="00420DD2" w:rsidRPr="0093568F">
        <w:rPr>
          <w:rFonts w:asciiTheme="minorHAnsi" w:hAnsiTheme="minorHAnsi"/>
          <w:noProof/>
        </w:rPr>
        <w:drawing>
          <wp:inline distT="0" distB="0" distL="0" distR="0" wp14:anchorId="5E6DC997" wp14:editId="34DB97BF">
            <wp:extent cx="1026795" cy="9182100"/>
            <wp:effectExtent l="0" t="0" r="1905" b="0"/>
            <wp:docPr id="4" name="Picture 4" descr="Blue and orange decorative graphic running down the left side of the page." title="Title page side bar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ue and orange decorative graphic running down the left side of the page." title="Title page side bar graphic"/>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649" b="7890"/>
                    <a:stretch/>
                  </pic:blipFill>
                  <pic:spPr bwMode="auto">
                    <a:xfrm flipH="1">
                      <a:off x="0" y="0"/>
                      <a:ext cx="1026795" cy="9182100"/>
                    </a:xfrm>
                    <a:prstGeom prst="rect">
                      <a:avLst/>
                    </a:prstGeom>
                    <a:noFill/>
                    <a:ln>
                      <a:noFill/>
                    </a:ln>
                    <a:extLst>
                      <a:ext uri="{53640926-AAD7-44D8-BBD7-CCE9431645EC}">
                        <a14:shadowObscured xmlns:a14="http://schemas.microsoft.com/office/drawing/2010/main"/>
                      </a:ext>
                    </a:extLst>
                  </pic:spPr>
                </pic:pic>
              </a:graphicData>
            </a:graphic>
          </wp:inline>
        </w:drawing>
      </w:r>
      <w:r w:rsidR="00C564D9" w:rsidRPr="0093568F">
        <w:rPr>
          <w:rFonts w:asciiTheme="minorHAnsi" w:hAnsiTheme="minorHAnsi"/>
        </w:rPr>
        <w:br w:type="column"/>
      </w:r>
      <w:r w:rsidR="00420DD2" w:rsidRPr="0093568F">
        <w:rPr>
          <w:rFonts w:asciiTheme="minorHAnsi" w:hAnsiTheme="minorHAnsi"/>
          <w:noProof/>
        </w:rPr>
        <w:drawing>
          <wp:inline distT="0" distB="0" distL="0" distR="0" wp14:anchorId="675957D2" wp14:editId="698B0088">
            <wp:extent cx="3571875" cy="1038225"/>
            <wp:effectExtent l="0" t="0" r="9525" b="9525"/>
            <wp:docPr id="3" name="Picture 3" descr="Description: Description: Description: AustGovt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AustGovt_inl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1875" cy="1038225"/>
                    </a:xfrm>
                    <a:prstGeom prst="rect">
                      <a:avLst/>
                    </a:prstGeom>
                    <a:noFill/>
                    <a:ln>
                      <a:noFill/>
                    </a:ln>
                  </pic:spPr>
                </pic:pic>
              </a:graphicData>
            </a:graphic>
          </wp:inline>
        </w:drawing>
      </w:r>
    </w:p>
    <w:p w14:paraId="61479E57"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National Rental</w:t>
      </w:r>
    </w:p>
    <w:p w14:paraId="13926911"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 xml:space="preserve">Affordability Scheme </w:t>
      </w:r>
    </w:p>
    <w:p w14:paraId="72D57582" w14:textId="77777777" w:rsidR="00420DD2" w:rsidRPr="0093568F" w:rsidRDefault="0052109F" w:rsidP="00E233AF">
      <w:pPr>
        <w:pStyle w:val="Title"/>
        <w:rPr>
          <w:rFonts w:asciiTheme="minorHAnsi" w:hAnsiTheme="minorHAnsi"/>
          <w:szCs w:val="72"/>
        </w:rPr>
      </w:pPr>
      <w:r w:rsidRPr="0093568F">
        <w:rPr>
          <w:rFonts w:asciiTheme="minorHAnsi" w:hAnsiTheme="minorHAnsi"/>
          <w:szCs w:val="72"/>
        </w:rPr>
        <w:t>Quarterly</w:t>
      </w:r>
      <w:r w:rsidR="00420DD2" w:rsidRPr="0093568F">
        <w:rPr>
          <w:rFonts w:asciiTheme="minorHAnsi" w:hAnsiTheme="minorHAnsi"/>
          <w:szCs w:val="72"/>
        </w:rPr>
        <w:t xml:space="preserve"> Performance</w:t>
      </w:r>
    </w:p>
    <w:p w14:paraId="0209EF3F"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Report</w:t>
      </w:r>
    </w:p>
    <w:p w14:paraId="522BF078" w14:textId="77777777" w:rsidR="00420DD2" w:rsidRPr="0093568F" w:rsidRDefault="00420DD2" w:rsidP="00E233AF">
      <w:pPr>
        <w:pStyle w:val="Title"/>
        <w:rPr>
          <w:rFonts w:asciiTheme="minorHAnsi" w:hAnsiTheme="minorHAnsi"/>
          <w:sz w:val="32"/>
          <w:szCs w:val="32"/>
        </w:rPr>
      </w:pPr>
    </w:p>
    <w:p w14:paraId="7AB5085B" w14:textId="7536A41C" w:rsidR="00C564D9" w:rsidRPr="009E3DF9" w:rsidRDefault="000C4A35" w:rsidP="009E3DF9">
      <w:pPr>
        <w:tabs>
          <w:tab w:val="left" w:pos="284"/>
        </w:tabs>
        <w:jc w:val="center"/>
        <w:rPr>
          <w:rFonts w:asciiTheme="minorHAnsi" w:hAnsiTheme="minorHAnsi" w:cs="Calibri"/>
          <w:caps/>
          <w:sz w:val="32"/>
          <w:szCs w:val="32"/>
        </w:rPr>
        <w:sectPr w:rsidR="00C564D9" w:rsidRPr="009E3DF9" w:rsidSect="00C564D9">
          <w:footerReference w:type="default" r:id="rId10"/>
          <w:headerReference w:type="first" r:id="rId11"/>
          <w:footerReference w:type="first" r:id="rId12"/>
          <w:pgSz w:w="11906" w:h="16838" w:code="9"/>
          <w:pgMar w:top="680" w:right="992" w:bottom="992" w:left="567" w:header="709" w:footer="397" w:gutter="0"/>
          <w:cols w:num="2" w:space="879" w:equalWidth="0">
            <w:col w:w="1403" w:space="879"/>
            <w:col w:w="8065"/>
          </w:cols>
          <w:titlePg/>
          <w:docGrid w:linePitch="360"/>
        </w:sectPr>
      </w:pPr>
      <w:r>
        <w:rPr>
          <w:rFonts w:asciiTheme="minorHAnsi" w:hAnsiTheme="minorHAnsi" w:cs="Calibri"/>
          <w:sz w:val="32"/>
          <w:szCs w:val="32"/>
        </w:rPr>
        <w:t xml:space="preserve">As at </w:t>
      </w:r>
      <w:r w:rsidR="003157F9">
        <w:rPr>
          <w:rFonts w:asciiTheme="minorHAnsi" w:hAnsiTheme="minorHAnsi" w:cs="Calibri"/>
          <w:sz w:val="32"/>
          <w:szCs w:val="32"/>
        </w:rPr>
        <w:t>31</w:t>
      </w:r>
      <w:r w:rsidR="00243FF6">
        <w:rPr>
          <w:rFonts w:asciiTheme="minorHAnsi" w:hAnsiTheme="minorHAnsi" w:cs="Calibri"/>
          <w:sz w:val="32"/>
          <w:szCs w:val="32"/>
        </w:rPr>
        <w:t xml:space="preserve"> </w:t>
      </w:r>
      <w:r w:rsidR="00DB1CB3">
        <w:rPr>
          <w:rFonts w:asciiTheme="minorHAnsi" w:hAnsiTheme="minorHAnsi" w:cs="Calibri"/>
          <w:sz w:val="32"/>
          <w:szCs w:val="32"/>
        </w:rPr>
        <w:t>December</w:t>
      </w:r>
      <w:r w:rsidR="00EE7A7D">
        <w:rPr>
          <w:rFonts w:asciiTheme="minorHAnsi" w:hAnsiTheme="minorHAnsi" w:cs="Calibri"/>
          <w:sz w:val="32"/>
          <w:szCs w:val="32"/>
        </w:rPr>
        <w:t xml:space="preserve"> </w:t>
      </w:r>
      <w:r w:rsidR="00B95BC2">
        <w:rPr>
          <w:rFonts w:asciiTheme="minorHAnsi" w:hAnsiTheme="minorHAnsi" w:cs="Calibri"/>
          <w:sz w:val="32"/>
          <w:szCs w:val="32"/>
        </w:rPr>
        <w:t>202</w:t>
      </w:r>
      <w:r w:rsidR="0005228D">
        <w:rPr>
          <w:rFonts w:asciiTheme="minorHAnsi" w:hAnsiTheme="minorHAnsi" w:cs="Calibri"/>
          <w:sz w:val="32"/>
          <w:szCs w:val="32"/>
        </w:rPr>
        <w:t>2</w:t>
      </w:r>
    </w:p>
    <w:bookmarkEnd w:id="0"/>
    <w:p w14:paraId="0E0E76F5" w14:textId="77777777" w:rsidR="00541610" w:rsidRPr="0093568F" w:rsidRDefault="00541610" w:rsidP="00C912F6">
      <w:pPr>
        <w:pStyle w:val="Heading1"/>
        <w:rPr>
          <w:rFonts w:asciiTheme="minorHAnsi" w:hAnsiTheme="minorHAnsi"/>
        </w:rPr>
      </w:pPr>
      <w:r w:rsidRPr="0093568F">
        <w:rPr>
          <w:rFonts w:asciiTheme="minorHAnsi" w:hAnsiTheme="minorHAnsi"/>
        </w:rPr>
        <w:lastRenderedPageBreak/>
        <w:t>Performance Summary</w:t>
      </w:r>
    </w:p>
    <w:p w14:paraId="5BF65E0F" w14:textId="77777777" w:rsidR="00541610" w:rsidRPr="0093568F" w:rsidRDefault="00541610" w:rsidP="00541610">
      <w:pPr>
        <w:jc w:val="both"/>
        <w:rPr>
          <w:rFonts w:asciiTheme="minorHAnsi" w:hAnsiTheme="minorHAnsi" w:cs="Calibri"/>
          <w:sz w:val="22"/>
          <w:szCs w:val="22"/>
        </w:rPr>
      </w:pPr>
      <w:r w:rsidRPr="0093568F">
        <w:rPr>
          <w:rFonts w:asciiTheme="minorHAnsi" w:hAnsiTheme="minorHAnsi" w:cs="Calibri"/>
          <w:sz w:val="22"/>
          <w:szCs w:val="22"/>
        </w:rPr>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14:paraId="1583431D" w14:textId="77777777" w:rsidR="00541610" w:rsidRPr="0093568F" w:rsidRDefault="008825FD" w:rsidP="00541610">
      <w:pPr>
        <w:pStyle w:val="Heading2"/>
        <w:rPr>
          <w:rFonts w:asciiTheme="minorHAnsi" w:hAnsiTheme="minorHAnsi"/>
        </w:rPr>
      </w:pPr>
      <w:r>
        <w:rPr>
          <w:rFonts w:asciiTheme="minorHAnsi" w:hAnsiTheme="minorHAnsi"/>
        </w:rPr>
        <w:t>Report d</w:t>
      </w:r>
      <w:r w:rsidR="00B65423" w:rsidRPr="0093568F">
        <w:rPr>
          <w:rFonts w:asciiTheme="minorHAnsi" w:hAnsiTheme="minorHAnsi"/>
        </w:rPr>
        <w:t>efinitions</w:t>
      </w:r>
    </w:p>
    <w:p w14:paraId="67B264F5" w14:textId="77777777" w:rsidR="00541610" w:rsidRPr="0093568F" w:rsidRDefault="00541610" w:rsidP="00541610">
      <w:pPr>
        <w:spacing w:after="120"/>
        <w:rPr>
          <w:rFonts w:asciiTheme="minorHAnsi" w:hAnsiTheme="minorHAnsi"/>
          <w:sz w:val="22"/>
          <w:szCs w:val="22"/>
        </w:rPr>
      </w:pPr>
      <w:r w:rsidRPr="0093568F">
        <w:rPr>
          <w:rFonts w:asciiTheme="minorHAnsi" w:hAnsiTheme="minorHAnsi"/>
          <w:sz w:val="22"/>
          <w:szCs w:val="22"/>
        </w:rPr>
        <w:t>In this Report:</w:t>
      </w:r>
    </w:p>
    <w:p w14:paraId="41D7F866" w14:textId="77777777" w:rsidR="00541610" w:rsidRPr="0093568F" w:rsidRDefault="003220DA" w:rsidP="00541610">
      <w:pPr>
        <w:spacing w:after="120"/>
        <w:rPr>
          <w:rFonts w:asciiTheme="minorHAnsi" w:hAnsiTheme="minorHAnsi"/>
          <w:sz w:val="22"/>
          <w:szCs w:val="22"/>
        </w:rPr>
      </w:pPr>
      <w:r>
        <w:rPr>
          <w:rFonts w:asciiTheme="minorHAnsi" w:hAnsiTheme="minorHAnsi"/>
          <w:b/>
          <w:sz w:val="22"/>
          <w:szCs w:val="22"/>
        </w:rPr>
        <w:t>Active a</w:t>
      </w:r>
      <w:r w:rsidR="00737BF4">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means dwellings tenanted or available for rent.</w:t>
      </w:r>
    </w:p>
    <w:p w14:paraId="15614264" w14:textId="77777777" w:rsidR="00541610" w:rsidRPr="0093568F" w:rsidRDefault="00737BF4" w:rsidP="00541610">
      <w:pPr>
        <w:spacing w:after="120"/>
        <w:rPr>
          <w:rFonts w:asciiTheme="minorHAnsi" w:hAnsiTheme="minorHAnsi"/>
          <w:sz w:val="22"/>
          <w:szCs w:val="22"/>
        </w:rPr>
      </w:pPr>
      <w:r>
        <w:rPr>
          <w:rFonts w:asciiTheme="minorHAnsi" w:hAnsiTheme="minorHAnsi"/>
          <w:b/>
          <w:sz w:val="22"/>
          <w:szCs w:val="22"/>
        </w:rPr>
        <w:t xml:space="preserve">Provisional </w:t>
      </w:r>
      <w:r w:rsidR="00450EC1">
        <w:rPr>
          <w:rFonts w:asciiTheme="minorHAnsi" w:hAnsiTheme="minorHAnsi"/>
          <w:b/>
          <w:sz w:val="22"/>
          <w:szCs w:val="22"/>
        </w:rPr>
        <w:t>a</w:t>
      </w:r>
      <w:r>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 xml:space="preserve">means dwellings not yet delivered. </w:t>
      </w:r>
    </w:p>
    <w:p w14:paraId="4F3CA7EE" w14:textId="77777777" w:rsidR="00541610" w:rsidRPr="0093568F" w:rsidRDefault="00541610" w:rsidP="00541610">
      <w:pPr>
        <w:spacing w:after="120"/>
        <w:rPr>
          <w:rFonts w:asciiTheme="minorHAnsi" w:hAnsiTheme="minorHAnsi"/>
          <w:b/>
          <w:sz w:val="22"/>
          <w:szCs w:val="22"/>
        </w:rPr>
      </w:pPr>
      <w:r w:rsidRPr="0093568F">
        <w:rPr>
          <w:rFonts w:asciiTheme="minorHAnsi" w:hAnsiTheme="minorHAnsi"/>
          <w:b/>
          <w:sz w:val="22"/>
          <w:szCs w:val="22"/>
        </w:rPr>
        <w:t xml:space="preserve">Total </w:t>
      </w:r>
      <w:r w:rsidR="00450EC1">
        <w:rPr>
          <w:rFonts w:asciiTheme="minorHAnsi" w:hAnsiTheme="minorHAnsi"/>
          <w:b/>
          <w:sz w:val="22"/>
          <w:szCs w:val="22"/>
        </w:rPr>
        <w:t>a</w:t>
      </w:r>
      <w:r w:rsidR="00737BF4">
        <w:rPr>
          <w:rFonts w:asciiTheme="minorHAnsi" w:hAnsiTheme="minorHAnsi"/>
          <w:b/>
          <w:sz w:val="22"/>
          <w:szCs w:val="22"/>
        </w:rPr>
        <w:t xml:space="preserve">llocations </w:t>
      </w:r>
      <w:r w:rsidRPr="0093568F">
        <w:rPr>
          <w:rFonts w:asciiTheme="minorHAnsi" w:hAnsiTheme="minorHAnsi"/>
          <w:sz w:val="22"/>
          <w:szCs w:val="22"/>
        </w:rPr>
        <w:t>means the total</w:t>
      </w:r>
      <w:r w:rsidR="005A2F52" w:rsidRPr="0093568F">
        <w:rPr>
          <w:rFonts w:asciiTheme="minorHAnsi" w:hAnsiTheme="minorHAnsi"/>
          <w:sz w:val="22"/>
          <w:szCs w:val="22"/>
        </w:rPr>
        <w:t xml:space="preserve"> number of </w:t>
      </w:r>
      <w:r w:rsidR="00BA7EA8">
        <w:rPr>
          <w:rFonts w:asciiTheme="minorHAnsi" w:hAnsiTheme="minorHAnsi"/>
          <w:sz w:val="22"/>
          <w:szCs w:val="22"/>
        </w:rPr>
        <w:t xml:space="preserve">active </w:t>
      </w:r>
      <w:r w:rsidR="00737BF4">
        <w:rPr>
          <w:rFonts w:asciiTheme="minorHAnsi" w:hAnsiTheme="minorHAnsi"/>
          <w:sz w:val="22"/>
          <w:szCs w:val="22"/>
        </w:rPr>
        <w:t>allocations</w:t>
      </w:r>
      <w:r w:rsidR="005A2F52" w:rsidRPr="0093568F">
        <w:rPr>
          <w:rFonts w:asciiTheme="minorHAnsi" w:hAnsiTheme="minorHAnsi"/>
          <w:sz w:val="22"/>
          <w:szCs w:val="22"/>
        </w:rPr>
        <w:t xml:space="preserve"> and</w:t>
      </w:r>
      <w:r w:rsidR="00737BF4">
        <w:rPr>
          <w:rFonts w:asciiTheme="minorHAnsi" w:hAnsiTheme="minorHAnsi"/>
          <w:sz w:val="22"/>
          <w:szCs w:val="22"/>
        </w:rPr>
        <w:t xml:space="preserve"> provisional allocations</w:t>
      </w:r>
      <w:r w:rsidRPr="0093568F">
        <w:rPr>
          <w:rFonts w:asciiTheme="minorHAnsi" w:hAnsiTheme="minorHAnsi"/>
          <w:sz w:val="22"/>
          <w:szCs w:val="22"/>
        </w:rPr>
        <w:t>.</w:t>
      </w:r>
    </w:p>
    <w:p w14:paraId="650338BD" w14:textId="77777777" w:rsidR="005A2F52"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Type </w:t>
      </w:r>
      <w:r w:rsidR="00D83B1F">
        <w:rPr>
          <w:rFonts w:asciiTheme="minorHAnsi" w:hAnsiTheme="minorHAnsi"/>
          <w:sz w:val="22"/>
          <w:szCs w:val="22"/>
        </w:rPr>
        <w:t>means the type of</w:t>
      </w:r>
      <w:r w:rsidRPr="0093568F">
        <w:rPr>
          <w:rFonts w:asciiTheme="minorHAnsi" w:hAnsiTheme="minorHAnsi"/>
          <w:sz w:val="22"/>
          <w:szCs w:val="22"/>
        </w:rPr>
        <w:t xml:space="preserve"> NRAS home. </w:t>
      </w:r>
    </w:p>
    <w:p w14:paraId="47A49E59" w14:textId="77777777" w:rsidR="00541610"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Size </w:t>
      </w:r>
      <w:r w:rsidRPr="0093568F">
        <w:rPr>
          <w:rFonts w:asciiTheme="minorHAnsi" w:hAnsiTheme="minorHAnsi"/>
          <w:sz w:val="22"/>
          <w:szCs w:val="22"/>
        </w:rPr>
        <w:t>means the number of bedrooms in the NRAS home.</w:t>
      </w:r>
    </w:p>
    <w:p w14:paraId="115BA78F" w14:textId="77777777" w:rsidR="00541610" w:rsidRPr="0093568F" w:rsidRDefault="00541610" w:rsidP="00541610">
      <w:pPr>
        <w:pStyle w:val="NormalWeb"/>
        <w:spacing w:before="0" w:beforeAutospacing="0" w:after="120" w:afterAutospacing="0"/>
        <w:rPr>
          <w:rFonts w:asciiTheme="minorHAnsi" w:hAnsiTheme="minorHAnsi"/>
          <w:sz w:val="22"/>
          <w:szCs w:val="22"/>
        </w:rPr>
      </w:pPr>
      <w:r w:rsidRPr="0093568F">
        <w:rPr>
          <w:rFonts w:asciiTheme="minorHAnsi" w:hAnsiTheme="minorHAnsi"/>
          <w:b/>
          <w:sz w:val="22"/>
          <w:szCs w:val="22"/>
        </w:rPr>
        <w:t>NRAS Year</w:t>
      </w:r>
      <w:r w:rsidRPr="0093568F">
        <w:rPr>
          <w:rFonts w:asciiTheme="minorHAnsi" w:hAnsiTheme="minorHAnsi"/>
          <w:sz w:val="22"/>
          <w:szCs w:val="22"/>
        </w:rPr>
        <w:t xml:space="preserve"> means </w:t>
      </w:r>
      <w:bookmarkStart w:id="1" w:name="top"/>
      <w:bookmarkEnd w:id="1"/>
      <w:r w:rsidRPr="0093568F">
        <w:rPr>
          <w:rFonts w:asciiTheme="minorHAnsi" w:hAnsiTheme="minorHAnsi"/>
          <w:sz w:val="22"/>
          <w:szCs w:val="22"/>
        </w:rPr>
        <w:t>the period 1 May to 30 April each year.</w:t>
      </w:r>
    </w:p>
    <w:p w14:paraId="0437C9A8" w14:textId="77777777" w:rsidR="00541610" w:rsidRPr="0093568F" w:rsidRDefault="008825FD" w:rsidP="00541610">
      <w:pPr>
        <w:pStyle w:val="Heading2"/>
        <w:rPr>
          <w:rFonts w:asciiTheme="minorHAnsi" w:hAnsiTheme="minorHAnsi"/>
        </w:rPr>
      </w:pPr>
      <w:r>
        <w:rPr>
          <w:rFonts w:asciiTheme="minorHAnsi" w:hAnsiTheme="minorHAnsi"/>
        </w:rPr>
        <w:t>Key a</w:t>
      </w:r>
      <w:r w:rsidR="00B65423" w:rsidRPr="0093568F">
        <w:rPr>
          <w:rFonts w:asciiTheme="minorHAnsi" w:hAnsiTheme="minorHAnsi"/>
        </w:rPr>
        <w:t xml:space="preserve">llocation </w:t>
      </w:r>
      <w:r>
        <w:rPr>
          <w:rFonts w:asciiTheme="minorHAnsi" w:hAnsiTheme="minorHAnsi"/>
        </w:rPr>
        <w:t>d</w:t>
      </w:r>
      <w:r w:rsidR="00B65423" w:rsidRPr="0093568F">
        <w:rPr>
          <w:rFonts w:asciiTheme="minorHAnsi" w:hAnsiTheme="minorHAnsi"/>
        </w:rPr>
        <w:t>ata</w:t>
      </w:r>
    </w:p>
    <w:tbl>
      <w:tblPr>
        <w:tblW w:w="10640" w:type="dxa"/>
        <w:tblInd w:w="-792" w:type="dxa"/>
        <w:tblLook w:val="04A0" w:firstRow="1" w:lastRow="0" w:firstColumn="1" w:lastColumn="0" w:noHBand="0" w:noVBand="1"/>
      </w:tblPr>
      <w:tblGrid>
        <w:gridCol w:w="10640"/>
      </w:tblGrid>
      <w:tr w:rsidR="00E970E2" w:rsidRPr="00E970E2" w14:paraId="0DB63981" w14:textId="77777777" w:rsidTr="00E970E2">
        <w:trPr>
          <w:trHeight w:val="288"/>
        </w:trPr>
        <w:tc>
          <w:tcPr>
            <w:tcW w:w="10640" w:type="dxa"/>
            <w:tcBorders>
              <w:top w:val="nil"/>
              <w:left w:val="nil"/>
              <w:bottom w:val="nil"/>
              <w:right w:val="nil"/>
            </w:tcBorders>
            <w:shd w:val="clear" w:color="auto" w:fill="auto"/>
            <w:noWrap/>
            <w:vAlign w:val="center"/>
            <w:hideMark/>
          </w:tcPr>
          <w:p w14:paraId="6B3FE80D" w14:textId="1DA21EE1" w:rsidR="00E970E2" w:rsidRPr="00E970E2" w:rsidRDefault="00E970E2" w:rsidP="00DB1CB3">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All data in th</w:t>
            </w:r>
            <w:r w:rsidR="00737BF4">
              <w:rPr>
                <w:rFonts w:ascii="Calibri" w:hAnsi="Calibri" w:cs="Microsoft Sans Serif"/>
                <w:sz w:val="22"/>
                <w:szCs w:val="22"/>
              </w:rPr>
              <w:t>is r</w:t>
            </w:r>
            <w:r w:rsidR="00102348">
              <w:rPr>
                <w:rFonts w:ascii="Calibri" w:hAnsi="Calibri" w:cs="Microsoft Sans Serif"/>
                <w:sz w:val="22"/>
                <w:szCs w:val="22"/>
              </w:rPr>
              <w:t>e</w:t>
            </w:r>
            <w:r w:rsidR="007B3DDE">
              <w:rPr>
                <w:rFonts w:ascii="Calibri" w:hAnsi="Calibri" w:cs="Microsoft Sans Serif"/>
                <w:sz w:val="22"/>
                <w:szCs w:val="22"/>
              </w:rPr>
              <w:t xml:space="preserve">port is current at </w:t>
            </w:r>
            <w:r w:rsidR="003157F9">
              <w:rPr>
                <w:rFonts w:ascii="Calibri" w:hAnsi="Calibri" w:cs="Microsoft Sans Serif"/>
                <w:sz w:val="22"/>
                <w:szCs w:val="22"/>
              </w:rPr>
              <w:t>31</w:t>
            </w:r>
            <w:r w:rsidR="00243FF6">
              <w:rPr>
                <w:rFonts w:ascii="Calibri" w:hAnsi="Calibri" w:cs="Microsoft Sans Serif"/>
                <w:sz w:val="22"/>
                <w:szCs w:val="22"/>
              </w:rPr>
              <w:t xml:space="preserve"> </w:t>
            </w:r>
            <w:r w:rsidR="00DB1CB3">
              <w:rPr>
                <w:rFonts w:ascii="Calibri" w:hAnsi="Calibri" w:cs="Microsoft Sans Serif"/>
                <w:sz w:val="22"/>
                <w:szCs w:val="22"/>
              </w:rPr>
              <w:t>December</w:t>
            </w:r>
            <w:r w:rsidR="00663F72">
              <w:rPr>
                <w:rFonts w:ascii="Calibri" w:hAnsi="Calibri" w:cs="Microsoft Sans Serif"/>
                <w:sz w:val="22"/>
                <w:szCs w:val="22"/>
              </w:rPr>
              <w:t xml:space="preserve"> </w:t>
            </w:r>
            <w:r w:rsidR="00B95BC2">
              <w:rPr>
                <w:rFonts w:ascii="Calibri" w:hAnsi="Calibri" w:cs="Microsoft Sans Serif"/>
                <w:sz w:val="22"/>
                <w:szCs w:val="22"/>
              </w:rPr>
              <w:t>20</w:t>
            </w:r>
            <w:r w:rsidR="00663F72">
              <w:rPr>
                <w:rFonts w:ascii="Calibri" w:hAnsi="Calibri" w:cs="Microsoft Sans Serif"/>
                <w:sz w:val="22"/>
                <w:szCs w:val="22"/>
              </w:rPr>
              <w:t>2</w:t>
            </w:r>
            <w:r w:rsidR="0005228D">
              <w:rPr>
                <w:rFonts w:ascii="Calibri" w:hAnsi="Calibri" w:cs="Microsoft Sans Serif"/>
                <w:sz w:val="22"/>
                <w:szCs w:val="22"/>
              </w:rPr>
              <w:t>2</w:t>
            </w:r>
          </w:p>
        </w:tc>
      </w:tr>
      <w:tr w:rsidR="00E970E2" w:rsidRPr="00E970E2" w14:paraId="0C02EE09" w14:textId="77777777" w:rsidTr="00E970E2">
        <w:trPr>
          <w:trHeight w:val="288"/>
        </w:trPr>
        <w:tc>
          <w:tcPr>
            <w:tcW w:w="10640" w:type="dxa"/>
            <w:tcBorders>
              <w:top w:val="nil"/>
              <w:left w:val="nil"/>
              <w:bottom w:val="nil"/>
              <w:right w:val="nil"/>
            </w:tcBorders>
            <w:shd w:val="clear" w:color="auto" w:fill="auto"/>
            <w:noWrap/>
            <w:vAlign w:val="center"/>
            <w:hideMark/>
          </w:tcPr>
          <w:p w14:paraId="22C8CA3B" w14:textId="5C06F756" w:rsidR="00E970E2" w:rsidRPr="00FC7BC4" w:rsidRDefault="00E970E2" w:rsidP="00DB1CB3">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Number</w:t>
            </w:r>
            <w:r w:rsidR="00155398" w:rsidRPr="00FC7BC4">
              <w:rPr>
                <w:rFonts w:ascii="Calibri" w:hAnsi="Calibri" w:cs="Microsoft Sans Serif"/>
                <w:sz w:val="22"/>
                <w:szCs w:val="22"/>
              </w:rPr>
              <w:t xml:space="preserve"> of</w:t>
            </w:r>
            <w:r w:rsidR="003220DA" w:rsidRPr="00FC7BC4">
              <w:rPr>
                <w:rFonts w:ascii="Calibri" w:hAnsi="Calibri" w:cs="Microsoft Sans Serif"/>
                <w:sz w:val="22"/>
                <w:szCs w:val="22"/>
              </w:rPr>
              <w:t xml:space="preserve"> active</w:t>
            </w:r>
            <w:r w:rsidR="00155398" w:rsidRPr="00FC7BC4">
              <w:rPr>
                <w:rFonts w:ascii="Calibri" w:hAnsi="Calibri" w:cs="Microsoft Sans Serif"/>
                <w:sz w:val="22"/>
                <w:szCs w:val="22"/>
              </w:rPr>
              <w:t xml:space="preserve"> </w:t>
            </w:r>
            <w:r w:rsidR="00737BF4" w:rsidRPr="00FC7BC4">
              <w:rPr>
                <w:rFonts w:ascii="Calibri" w:hAnsi="Calibri" w:cs="Microsoft Sans Serif"/>
                <w:sz w:val="22"/>
                <w:szCs w:val="22"/>
              </w:rPr>
              <w:t>allocations</w:t>
            </w:r>
            <w:r w:rsidR="00155398" w:rsidRPr="00FC7BC4">
              <w:rPr>
                <w:rFonts w:ascii="Calibri" w:hAnsi="Calibri" w:cs="Microsoft Sans Serif"/>
                <w:sz w:val="22"/>
                <w:szCs w:val="22"/>
              </w:rPr>
              <w:t xml:space="preserve">: </w:t>
            </w:r>
            <w:r w:rsidR="00DB1CB3">
              <w:rPr>
                <w:rFonts w:ascii="Calibri" w:hAnsi="Calibri" w:cs="Microsoft Sans Serif"/>
                <w:sz w:val="22"/>
                <w:szCs w:val="22"/>
              </w:rPr>
              <w:t>24,038</w:t>
            </w:r>
          </w:p>
        </w:tc>
      </w:tr>
      <w:tr w:rsidR="00E970E2" w:rsidRPr="00E970E2" w14:paraId="31FFC92D" w14:textId="77777777" w:rsidTr="00E970E2">
        <w:trPr>
          <w:trHeight w:val="288"/>
        </w:trPr>
        <w:tc>
          <w:tcPr>
            <w:tcW w:w="10640" w:type="dxa"/>
            <w:tcBorders>
              <w:top w:val="nil"/>
              <w:left w:val="nil"/>
              <w:bottom w:val="nil"/>
              <w:right w:val="nil"/>
            </w:tcBorders>
            <w:shd w:val="clear" w:color="auto" w:fill="auto"/>
            <w:noWrap/>
            <w:vAlign w:val="center"/>
            <w:hideMark/>
          </w:tcPr>
          <w:p w14:paraId="67729660" w14:textId="09127EDB" w:rsidR="00E970E2" w:rsidRPr="00FC7BC4" w:rsidRDefault="00E970E2" w:rsidP="009F317B">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 xml:space="preserve">Number of </w:t>
            </w:r>
            <w:r w:rsidR="00737BF4" w:rsidRPr="00FC7BC4">
              <w:rPr>
                <w:rFonts w:ascii="Calibri" w:hAnsi="Calibri" w:cs="Microsoft Sans Serif"/>
                <w:sz w:val="22"/>
                <w:szCs w:val="22"/>
              </w:rPr>
              <w:t>provisional allocations</w:t>
            </w:r>
            <w:r w:rsidR="002125CD" w:rsidRPr="00FC7BC4">
              <w:rPr>
                <w:rFonts w:ascii="Calibri" w:hAnsi="Calibri" w:cs="Microsoft Sans Serif"/>
                <w:sz w:val="22"/>
                <w:szCs w:val="22"/>
              </w:rPr>
              <w:t xml:space="preserve">: </w:t>
            </w:r>
            <w:r w:rsidR="00DB1CB3">
              <w:rPr>
                <w:rFonts w:ascii="Calibri" w:hAnsi="Calibri" w:cs="Microsoft Sans Serif"/>
                <w:sz w:val="22"/>
                <w:szCs w:val="22"/>
              </w:rPr>
              <w:t>348</w:t>
            </w:r>
          </w:p>
        </w:tc>
      </w:tr>
      <w:tr w:rsidR="00E970E2" w:rsidRPr="00E970E2" w14:paraId="69161674" w14:textId="77777777" w:rsidTr="00E970E2">
        <w:trPr>
          <w:trHeight w:val="288"/>
        </w:trPr>
        <w:tc>
          <w:tcPr>
            <w:tcW w:w="10640" w:type="dxa"/>
            <w:tcBorders>
              <w:top w:val="nil"/>
              <w:left w:val="nil"/>
              <w:bottom w:val="nil"/>
              <w:right w:val="nil"/>
            </w:tcBorders>
            <w:shd w:val="clear" w:color="auto" w:fill="auto"/>
            <w:noWrap/>
            <w:vAlign w:val="center"/>
            <w:hideMark/>
          </w:tcPr>
          <w:p w14:paraId="3CD59731" w14:textId="16BD8518" w:rsidR="00E970E2" w:rsidRPr="00FC7BC4" w:rsidRDefault="00A65C76" w:rsidP="00FE15B6">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Total a</w:t>
            </w:r>
            <w:r w:rsidR="00737BF4" w:rsidRPr="00FC7BC4">
              <w:rPr>
                <w:rFonts w:ascii="Calibri" w:hAnsi="Calibri" w:cs="Microsoft Sans Serif"/>
                <w:sz w:val="22"/>
                <w:szCs w:val="22"/>
              </w:rPr>
              <w:t xml:space="preserve">llocations </w:t>
            </w:r>
            <w:r w:rsidR="00155398" w:rsidRPr="00FC7BC4">
              <w:rPr>
                <w:rFonts w:ascii="Calibri" w:hAnsi="Calibri" w:cs="Microsoft Sans Serif"/>
                <w:sz w:val="22"/>
                <w:szCs w:val="22"/>
              </w:rPr>
              <w:t xml:space="preserve">: </w:t>
            </w:r>
            <w:r w:rsidR="00DB1CB3">
              <w:rPr>
                <w:rFonts w:ascii="Calibri" w:hAnsi="Calibri" w:cs="Microsoft Sans Serif"/>
                <w:sz w:val="22"/>
                <w:szCs w:val="22"/>
              </w:rPr>
              <w:t>24,386</w:t>
            </w:r>
          </w:p>
        </w:tc>
      </w:tr>
      <w:tr w:rsidR="00B424EE" w:rsidRPr="00E970E2" w14:paraId="2FDDBD51" w14:textId="77777777" w:rsidTr="00E970E2">
        <w:trPr>
          <w:trHeight w:val="288"/>
        </w:trPr>
        <w:tc>
          <w:tcPr>
            <w:tcW w:w="10640" w:type="dxa"/>
            <w:tcBorders>
              <w:top w:val="nil"/>
              <w:left w:val="nil"/>
              <w:bottom w:val="nil"/>
              <w:right w:val="nil"/>
            </w:tcBorders>
            <w:shd w:val="clear" w:color="auto" w:fill="auto"/>
            <w:noWrap/>
            <w:vAlign w:val="center"/>
          </w:tcPr>
          <w:p w14:paraId="0F685050" w14:textId="4B23CAF7" w:rsidR="00B424EE" w:rsidRPr="00FC7BC4" w:rsidRDefault="00B424EE" w:rsidP="00DB1CB3">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 xml:space="preserve">Number of ceased allocations: </w:t>
            </w:r>
            <w:r w:rsidR="00DB1CB3">
              <w:rPr>
                <w:rFonts w:ascii="Calibri" w:hAnsi="Calibri" w:cs="Microsoft Sans Serif"/>
                <w:sz w:val="22"/>
                <w:szCs w:val="22"/>
              </w:rPr>
              <w:t>12,180</w:t>
            </w:r>
          </w:p>
        </w:tc>
      </w:tr>
      <w:tr w:rsidR="00E970E2" w:rsidRPr="00E970E2" w14:paraId="7538D1ED" w14:textId="77777777" w:rsidTr="00E970E2">
        <w:trPr>
          <w:trHeight w:val="288"/>
        </w:trPr>
        <w:tc>
          <w:tcPr>
            <w:tcW w:w="10640" w:type="dxa"/>
            <w:tcBorders>
              <w:top w:val="nil"/>
              <w:left w:val="nil"/>
              <w:bottom w:val="nil"/>
              <w:right w:val="nil"/>
            </w:tcBorders>
            <w:shd w:val="clear" w:color="auto" w:fill="auto"/>
            <w:noWrap/>
            <w:vAlign w:val="center"/>
            <w:hideMark/>
          </w:tcPr>
          <w:p w14:paraId="68B4A55D" w14:textId="1961515C" w:rsidR="00E970E2" w:rsidRPr="000A5B85" w:rsidRDefault="00E970E2" w:rsidP="009F317B">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Numb</w:t>
            </w:r>
            <w:r w:rsidR="008B2230" w:rsidRPr="000A5B85">
              <w:rPr>
                <w:rFonts w:ascii="Calibri" w:hAnsi="Calibri" w:cs="Microsoft Sans Serif"/>
                <w:sz w:val="22"/>
                <w:szCs w:val="22"/>
              </w:rPr>
              <w:t xml:space="preserve">er of approved participants: </w:t>
            </w:r>
            <w:r w:rsidR="00DB1CB3">
              <w:rPr>
                <w:rFonts w:ascii="Calibri" w:hAnsi="Calibri" w:cs="Microsoft Sans Serif"/>
                <w:sz w:val="22"/>
                <w:szCs w:val="22"/>
              </w:rPr>
              <w:t>91</w:t>
            </w:r>
          </w:p>
        </w:tc>
      </w:tr>
      <w:tr w:rsidR="00E970E2" w:rsidRPr="00E970E2" w14:paraId="1611D893" w14:textId="77777777" w:rsidTr="00E970E2">
        <w:trPr>
          <w:trHeight w:val="288"/>
        </w:trPr>
        <w:tc>
          <w:tcPr>
            <w:tcW w:w="10640" w:type="dxa"/>
            <w:tcBorders>
              <w:top w:val="nil"/>
              <w:left w:val="nil"/>
              <w:bottom w:val="nil"/>
              <w:right w:val="nil"/>
            </w:tcBorders>
            <w:shd w:val="clear" w:color="auto" w:fill="auto"/>
            <w:noWrap/>
            <w:vAlign w:val="center"/>
            <w:hideMark/>
          </w:tcPr>
          <w:p w14:paraId="1FDA5594" w14:textId="77777777" w:rsidR="00E970E2" w:rsidRPr="000A5B85" w:rsidRDefault="004B723A" w:rsidP="004B723A">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 xml:space="preserve">Number of approved participants who have </w:t>
            </w:r>
            <w:r w:rsidR="00737BF4" w:rsidRPr="000A5B85">
              <w:rPr>
                <w:rFonts w:ascii="Calibri" w:hAnsi="Calibri" w:cs="Microsoft Sans Serif"/>
                <w:sz w:val="22"/>
                <w:szCs w:val="22"/>
              </w:rPr>
              <w:t xml:space="preserve">allocations </w:t>
            </w:r>
            <w:r w:rsidR="000A5B85" w:rsidRPr="000A5B85">
              <w:rPr>
                <w:rFonts w:ascii="Calibri" w:hAnsi="Calibri" w:cs="Microsoft Sans Serif"/>
                <w:sz w:val="22"/>
                <w:szCs w:val="22"/>
              </w:rPr>
              <w:t>in multiple jurisdictions: 9</w:t>
            </w:r>
          </w:p>
        </w:tc>
      </w:tr>
      <w:tr w:rsidR="00E970E2" w:rsidRPr="00E970E2" w14:paraId="466718F9" w14:textId="77777777" w:rsidTr="00E970E2">
        <w:trPr>
          <w:trHeight w:val="288"/>
        </w:trPr>
        <w:tc>
          <w:tcPr>
            <w:tcW w:w="10640" w:type="dxa"/>
            <w:tcBorders>
              <w:top w:val="nil"/>
              <w:left w:val="nil"/>
              <w:bottom w:val="nil"/>
              <w:right w:val="nil"/>
            </w:tcBorders>
            <w:shd w:val="clear" w:color="auto" w:fill="auto"/>
            <w:noWrap/>
            <w:vAlign w:val="center"/>
            <w:hideMark/>
          </w:tcPr>
          <w:p w14:paraId="45AE2FA8" w14:textId="08611055" w:rsidR="008D3D8C" w:rsidRPr="000A5B85" w:rsidRDefault="00AE3AE7" w:rsidP="008D3D8C">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 xml:space="preserve">Number of for profit/other </w:t>
            </w:r>
            <w:r w:rsidR="004B723A" w:rsidRPr="000A5B85">
              <w:rPr>
                <w:rFonts w:ascii="Calibri" w:hAnsi="Calibri" w:cs="Microsoft Sans Serif"/>
                <w:sz w:val="22"/>
                <w:szCs w:val="22"/>
              </w:rPr>
              <w:t>approved participants:</w:t>
            </w:r>
            <w:r w:rsidR="00A95788" w:rsidRPr="000A5B85">
              <w:rPr>
                <w:rFonts w:ascii="Calibri" w:hAnsi="Calibri" w:cs="Microsoft Sans Serif"/>
                <w:sz w:val="22"/>
                <w:szCs w:val="22"/>
              </w:rPr>
              <w:t xml:space="preserve"> </w:t>
            </w:r>
            <w:r w:rsidR="00DB1CB3">
              <w:rPr>
                <w:rFonts w:ascii="Calibri" w:hAnsi="Calibri" w:cs="Microsoft Sans Serif"/>
                <w:sz w:val="22"/>
                <w:szCs w:val="22"/>
              </w:rPr>
              <w:t>28</w:t>
            </w:r>
          </w:p>
        </w:tc>
      </w:tr>
      <w:tr w:rsidR="00E970E2" w:rsidRPr="00E970E2" w14:paraId="37F58947" w14:textId="77777777" w:rsidTr="00E970E2">
        <w:trPr>
          <w:trHeight w:val="288"/>
        </w:trPr>
        <w:tc>
          <w:tcPr>
            <w:tcW w:w="10640" w:type="dxa"/>
            <w:tcBorders>
              <w:top w:val="nil"/>
              <w:left w:val="nil"/>
              <w:bottom w:val="nil"/>
              <w:right w:val="nil"/>
            </w:tcBorders>
            <w:shd w:val="clear" w:color="auto" w:fill="auto"/>
            <w:noWrap/>
            <w:vAlign w:val="center"/>
            <w:hideMark/>
          </w:tcPr>
          <w:p w14:paraId="7C35D33B" w14:textId="77777777" w:rsidR="00E970E2" w:rsidRPr="000A5B85" w:rsidRDefault="004B723A" w:rsidP="008B61E4">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Number of approved participants who are endorsed charities:</w:t>
            </w:r>
            <w:r w:rsidR="003A2185" w:rsidRPr="000A5B85">
              <w:rPr>
                <w:rFonts w:ascii="Calibri" w:hAnsi="Calibri" w:cs="Microsoft Sans Serif"/>
                <w:sz w:val="22"/>
                <w:szCs w:val="22"/>
              </w:rPr>
              <w:t xml:space="preserve"> </w:t>
            </w:r>
            <w:r w:rsidR="000C4A35" w:rsidRPr="000A5B85">
              <w:rPr>
                <w:rFonts w:ascii="Calibri" w:hAnsi="Calibri" w:cs="Microsoft Sans Serif"/>
                <w:sz w:val="22"/>
                <w:szCs w:val="22"/>
              </w:rPr>
              <w:t>63</w:t>
            </w:r>
          </w:p>
        </w:tc>
      </w:tr>
      <w:tr w:rsidR="00E970E2" w:rsidRPr="00E970E2" w14:paraId="59C1EE33" w14:textId="77777777" w:rsidTr="00E970E2">
        <w:trPr>
          <w:trHeight w:val="288"/>
        </w:trPr>
        <w:tc>
          <w:tcPr>
            <w:tcW w:w="10640" w:type="dxa"/>
            <w:tcBorders>
              <w:top w:val="nil"/>
              <w:left w:val="nil"/>
              <w:bottom w:val="nil"/>
              <w:right w:val="nil"/>
            </w:tcBorders>
            <w:shd w:val="clear" w:color="auto" w:fill="auto"/>
            <w:noWrap/>
            <w:vAlign w:val="center"/>
            <w:hideMark/>
          </w:tcPr>
          <w:p w14:paraId="61A03298" w14:textId="77777777" w:rsidR="00E970E2" w:rsidRPr="00E970E2" w:rsidRDefault="00E970E2" w:rsidP="00E970E2">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Data is subject to daily variation because dwelling details will change as property developments progress.</w:t>
            </w:r>
          </w:p>
        </w:tc>
      </w:tr>
    </w:tbl>
    <w:p w14:paraId="7FDBF377" w14:textId="77777777" w:rsidR="00574B63" w:rsidRDefault="00574B63" w:rsidP="002346C0">
      <w:pPr>
        <w:pStyle w:val="Heading1"/>
        <w:jc w:val="left"/>
        <w:rPr>
          <w:rFonts w:asciiTheme="minorHAnsi" w:hAnsiTheme="minorHAnsi"/>
          <w:sz w:val="16"/>
          <w:szCs w:val="16"/>
        </w:rPr>
      </w:pPr>
    </w:p>
    <w:p w14:paraId="34180D60" w14:textId="77777777" w:rsidR="00574B63" w:rsidRDefault="00574B63" w:rsidP="002346C0">
      <w:pPr>
        <w:pStyle w:val="Heading1"/>
        <w:jc w:val="left"/>
        <w:rPr>
          <w:rFonts w:asciiTheme="minorHAnsi" w:hAnsiTheme="minorHAnsi"/>
          <w:sz w:val="16"/>
          <w:szCs w:val="16"/>
        </w:rPr>
      </w:pPr>
    </w:p>
    <w:p w14:paraId="19C5DA25" w14:textId="77777777" w:rsidR="002346C0" w:rsidRPr="006B147D" w:rsidRDefault="00574B63" w:rsidP="002346C0">
      <w:pPr>
        <w:pStyle w:val="Heading1"/>
        <w:jc w:val="left"/>
        <w:rPr>
          <w:rFonts w:asciiTheme="minorHAnsi" w:hAnsiTheme="minorHAnsi"/>
          <w:sz w:val="16"/>
          <w:szCs w:val="16"/>
        </w:rPr>
      </w:pPr>
      <w:r>
        <w:rPr>
          <w:rFonts w:asciiTheme="minorHAnsi" w:hAnsiTheme="minorHAnsi"/>
          <w:sz w:val="16"/>
          <w:szCs w:val="16"/>
        </w:rPr>
        <w:t>D</w:t>
      </w:r>
      <w:r w:rsidR="002346C0" w:rsidRPr="006B147D">
        <w:rPr>
          <w:rFonts w:asciiTheme="minorHAnsi" w:hAnsiTheme="minorHAnsi"/>
          <w:sz w:val="16"/>
          <w:szCs w:val="16"/>
        </w:rPr>
        <w:t>isclaimer</w:t>
      </w:r>
    </w:p>
    <w:p w14:paraId="564E6EBE" w14:textId="77777777" w:rsidR="002346C0" w:rsidRDefault="002346C0" w:rsidP="002346C0">
      <w:pPr>
        <w:pStyle w:val="Heading1"/>
        <w:jc w:val="left"/>
        <w:rPr>
          <w:rFonts w:asciiTheme="minorHAnsi" w:hAnsiTheme="minorHAnsi" w:cstheme="minorBidi"/>
          <w:b w:val="0"/>
          <w:color w:val="1F497D"/>
          <w:sz w:val="16"/>
          <w:szCs w:val="16"/>
        </w:rPr>
      </w:pPr>
      <w:r w:rsidRPr="006B147D">
        <w:rPr>
          <w:rFonts w:asciiTheme="minorHAnsi" w:hAnsiTheme="minorHAnsi" w:cs="Calibri"/>
          <w:b w:val="0"/>
          <w:iCs/>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w:t>
      </w:r>
      <w:r w:rsidRPr="006B147D">
        <w:rPr>
          <w:rFonts w:asciiTheme="minorHAnsi" w:hAnsiTheme="minorHAnsi" w:cstheme="minorBidi"/>
          <w:b w:val="0"/>
          <w:color w:val="1F497D"/>
          <w:sz w:val="16"/>
          <w:szCs w:val="16"/>
        </w:rPr>
        <w:t xml:space="preserve"> </w:t>
      </w:r>
      <w:r w:rsidRPr="006B147D">
        <w:rPr>
          <w:rFonts w:asciiTheme="minorHAnsi" w:hAnsiTheme="minorHAnsi" w:cs="Calibri"/>
          <w:b w:val="0"/>
          <w:iCs/>
          <w:sz w:val="16"/>
          <w:szCs w:val="16"/>
        </w:rPr>
        <w:t>service.</w:t>
      </w:r>
      <w:r>
        <w:rPr>
          <w:rFonts w:asciiTheme="minorHAnsi" w:hAnsiTheme="minorHAnsi" w:cstheme="minorBidi"/>
          <w:b w:val="0"/>
          <w:color w:val="1F497D"/>
          <w:sz w:val="16"/>
          <w:szCs w:val="16"/>
        </w:rPr>
        <w:br w:type="page"/>
      </w:r>
    </w:p>
    <w:p w14:paraId="19FB5CCC" w14:textId="77777777" w:rsidR="00541610" w:rsidRPr="0093568F" w:rsidRDefault="00541610" w:rsidP="007543CD">
      <w:pPr>
        <w:pStyle w:val="Style2"/>
        <w:spacing w:before="0"/>
        <w:rPr>
          <w:rFonts w:asciiTheme="minorHAnsi" w:hAnsiTheme="minorHAnsi"/>
        </w:rPr>
      </w:pPr>
      <w:r w:rsidRPr="0093568F">
        <w:rPr>
          <w:rFonts w:asciiTheme="minorHAnsi" w:hAnsiTheme="minorHAnsi"/>
        </w:rPr>
        <w:t>1. Ince</w:t>
      </w:r>
      <w:r w:rsidR="008825FD">
        <w:rPr>
          <w:rFonts w:asciiTheme="minorHAnsi" w:hAnsiTheme="minorHAnsi"/>
        </w:rPr>
        <w:t>ntive status by state/t</w:t>
      </w:r>
      <w:r w:rsidR="00B65423" w:rsidRPr="0093568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1457"/>
        <w:gridCol w:w="1557"/>
        <w:gridCol w:w="1030"/>
        <w:gridCol w:w="2013"/>
        <w:gridCol w:w="1030"/>
        <w:gridCol w:w="1551"/>
        <w:gridCol w:w="1094"/>
      </w:tblGrid>
      <w:tr w:rsidR="00636917" w:rsidRPr="00B175E0" w14:paraId="5223C3C9" w14:textId="77777777" w:rsidTr="00243FF6">
        <w:trPr>
          <w:trHeight w:val="227"/>
          <w:tblHeader/>
        </w:trPr>
        <w:tc>
          <w:tcPr>
            <w:tcW w:w="749" w:type="pct"/>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5B23B58E" w14:textId="77777777" w:rsidR="00636917" w:rsidRDefault="00636917" w:rsidP="00636917">
            <w:pPr>
              <w:rPr>
                <w:rFonts w:ascii="Calibri" w:hAnsi="Calibri" w:cs="Calibri"/>
                <w:b/>
                <w:bCs/>
                <w:color w:val="000000"/>
                <w:sz w:val="18"/>
                <w:szCs w:val="18"/>
              </w:rPr>
            </w:pPr>
            <w:r>
              <w:rPr>
                <w:rFonts w:ascii="Calibri" w:hAnsi="Calibri" w:cs="Calibri"/>
                <w:b/>
                <w:bCs/>
                <w:color w:val="000000"/>
                <w:sz w:val="18"/>
                <w:szCs w:val="18"/>
              </w:rPr>
              <w:t>State</w:t>
            </w:r>
          </w:p>
        </w:tc>
        <w:tc>
          <w:tcPr>
            <w:tcW w:w="800" w:type="pct"/>
            <w:tcBorders>
              <w:top w:val="single" w:sz="8" w:space="0" w:color="auto"/>
              <w:left w:val="nil"/>
              <w:bottom w:val="single" w:sz="8" w:space="0" w:color="auto"/>
              <w:right w:val="single" w:sz="8" w:space="0" w:color="auto"/>
            </w:tcBorders>
            <w:shd w:val="clear" w:color="000000" w:fill="DCE6F1"/>
            <w:noWrap/>
            <w:vAlign w:val="center"/>
            <w:hideMark/>
          </w:tcPr>
          <w:p w14:paraId="03F8F250"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Active allocations</w:t>
            </w:r>
          </w:p>
        </w:tc>
        <w:tc>
          <w:tcPr>
            <w:tcW w:w="529" w:type="pct"/>
            <w:tcBorders>
              <w:top w:val="single" w:sz="8" w:space="0" w:color="auto"/>
              <w:left w:val="nil"/>
              <w:bottom w:val="single" w:sz="8" w:space="0" w:color="auto"/>
              <w:right w:val="single" w:sz="8" w:space="0" w:color="auto"/>
            </w:tcBorders>
            <w:shd w:val="clear" w:color="000000" w:fill="DCE6F1"/>
            <w:noWrap/>
            <w:vAlign w:val="center"/>
            <w:hideMark/>
          </w:tcPr>
          <w:p w14:paraId="0074A5DB"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1034" w:type="pct"/>
            <w:tcBorders>
              <w:top w:val="single" w:sz="8" w:space="0" w:color="auto"/>
              <w:left w:val="nil"/>
              <w:bottom w:val="single" w:sz="8" w:space="0" w:color="auto"/>
              <w:right w:val="single" w:sz="8" w:space="0" w:color="auto"/>
            </w:tcBorders>
            <w:shd w:val="clear" w:color="000000" w:fill="DCE6F1"/>
            <w:noWrap/>
            <w:vAlign w:val="center"/>
            <w:hideMark/>
          </w:tcPr>
          <w:p w14:paraId="160B7E48"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Provisional allocations</w:t>
            </w:r>
          </w:p>
        </w:tc>
        <w:tc>
          <w:tcPr>
            <w:tcW w:w="529" w:type="pct"/>
            <w:tcBorders>
              <w:top w:val="single" w:sz="8" w:space="0" w:color="auto"/>
              <w:left w:val="nil"/>
              <w:bottom w:val="single" w:sz="8" w:space="0" w:color="auto"/>
              <w:right w:val="single" w:sz="8" w:space="0" w:color="auto"/>
            </w:tcBorders>
            <w:shd w:val="clear" w:color="000000" w:fill="DCE6F1"/>
            <w:noWrap/>
            <w:vAlign w:val="center"/>
            <w:hideMark/>
          </w:tcPr>
          <w:p w14:paraId="51F83AB7"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797" w:type="pct"/>
            <w:tcBorders>
              <w:top w:val="single" w:sz="8" w:space="0" w:color="auto"/>
              <w:left w:val="nil"/>
              <w:bottom w:val="single" w:sz="8" w:space="0" w:color="auto"/>
              <w:right w:val="single" w:sz="8" w:space="0" w:color="auto"/>
            </w:tcBorders>
            <w:shd w:val="clear" w:color="000000" w:fill="DCE6F1"/>
            <w:noWrap/>
            <w:vAlign w:val="center"/>
            <w:hideMark/>
          </w:tcPr>
          <w:p w14:paraId="3AF16A6A"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 xml:space="preserve">Total allocations </w:t>
            </w:r>
          </w:p>
        </w:tc>
        <w:tc>
          <w:tcPr>
            <w:tcW w:w="562" w:type="pct"/>
            <w:tcBorders>
              <w:top w:val="single" w:sz="8" w:space="0" w:color="auto"/>
              <w:left w:val="nil"/>
              <w:bottom w:val="single" w:sz="8" w:space="0" w:color="auto"/>
              <w:right w:val="single" w:sz="8" w:space="0" w:color="auto"/>
            </w:tcBorders>
            <w:shd w:val="clear" w:color="000000" w:fill="DCE6F1"/>
            <w:noWrap/>
            <w:vAlign w:val="center"/>
            <w:hideMark/>
          </w:tcPr>
          <w:p w14:paraId="5A8C4444"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r>
      <w:tr w:rsidR="00187E2B" w:rsidRPr="00B175E0" w14:paraId="7E0FE026"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11AE31E"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NSW</w:t>
            </w:r>
          </w:p>
        </w:tc>
        <w:tc>
          <w:tcPr>
            <w:tcW w:w="800" w:type="pct"/>
            <w:tcBorders>
              <w:top w:val="nil"/>
              <w:left w:val="nil"/>
              <w:bottom w:val="single" w:sz="8" w:space="0" w:color="auto"/>
              <w:right w:val="single" w:sz="8" w:space="0" w:color="auto"/>
            </w:tcBorders>
            <w:shd w:val="clear" w:color="auto" w:fill="auto"/>
            <w:noWrap/>
            <w:vAlign w:val="center"/>
          </w:tcPr>
          <w:p w14:paraId="3F87BB5B" w14:textId="22008D0D"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4,871</w:t>
            </w:r>
          </w:p>
        </w:tc>
        <w:tc>
          <w:tcPr>
            <w:tcW w:w="529" w:type="pct"/>
            <w:tcBorders>
              <w:top w:val="nil"/>
              <w:left w:val="nil"/>
              <w:bottom w:val="single" w:sz="8" w:space="0" w:color="auto"/>
              <w:right w:val="single" w:sz="8" w:space="0" w:color="auto"/>
            </w:tcBorders>
            <w:shd w:val="clear" w:color="auto" w:fill="auto"/>
            <w:noWrap/>
            <w:vAlign w:val="center"/>
          </w:tcPr>
          <w:p w14:paraId="552B7A82" w14:textId="6A43413E"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19.97%</w:t>
            </w:r>
          </w:p>
        </w:tc>
        <w:tc>
          <w:tcPr>
            <w:tcW w:w="1034" w:type="pct"/>
            <w:tcBorders>
              <w:top w:val="nil"/>
              <w:left w:val="nil"/>
              <w:bottom w:val="single" w:sz="8" w:space="0" w:color="auto"/>
              <w:right w:val="single" w:sz="8" w:space="0" w:color="auto"/>
            </w:tcBorders>
            <w:shd w:val="clear" w:color="auto" w:fill="auto"/>
            <w:noWrap/>
            <w:vAlign w:val="center"/>
          </w:tcPr>
          <w:p w14:paraId="0007AF03" w14:textId="555AB41A"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68</w:t>
            </w:r>
          </w:p>
        </w:tc>
        <w:tc>
          <w:tcPr>
            <w:tcW w:w="529" w:type="pct"/>
            <w:tcBorders>
              <w:top w:val="nil"/>
              <w:left w:val="nil"/>
              <w:bottom w:val="single" w:sz="8" w:space="0" w:color="auto"/>
              <w:right w:val="single" w:sz="8" w:space="0" w:color="auto"/>
            </w:tcBorders>
            <w:shd w:val="clear" w:color="auto" w:fill="auto"/>
            <w:noWrap/>
            <w:vAlign w:val="center"/>
          </w:tcPr>
          <w:p w14:paraId="41D1BB24" w14:textId="36F552E9"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0.28%</w:t>
            </w:r>
          </w:p>
        </w:tc>
        <w:tc>
          <w:tcPr>
            <w:tcW w:w="797" w:type="pct"/>
            <w:tcBorders>
              <w:top w:val="nil"/>
              <w:left w:val="nil"/>
              <w:bottom w:val="single" w:sz="8" w:space="0" w:color="auto"/>
              <w:right w:val="single" w:sz="8" w:space="0" w:color="auto"/>
            </w:tcBorders>
            <w:shd w:val="clear" w:color="auto" w:fill="auto"/>
            <w:noWrap/>
            <w:vAlign w:val="center"/>
          </w:tcPr>
          <w:p w14:paraId="26051EA3" w14:textId="05D2B00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4,939</w:t>
            </w:r>
          </w:p>
        </w:tc>
        <w:tc>
          <w:tcPr>
            <w:tcW w:w="562" w:type="pct"/>
            <w:tcBorders>
              <w:top w:val="nil"/>
              <w:left w:val="nil"/>
              <w:bottom w:val="single" w:sz="8" w:space="0" w:color="auto"/>
              <w:right w:val="single" w:sz="8" w:space="0" w:color="auto"/>
            </w:tcBorders>
            <w:shd w:val="clear" w:color="auto" w:fill="auto"/>
            <w:noWrap/>
            <w:vAlign w:val="center"/>
          </w:tcPr>
          <w:p w14:paraId="2D750A10" w14:textId="074D97E6"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20.25%</w:t>
            </w:r>
          </w:p>
        </w:tc>
      </w:tr>
      <w:tr w:rsidR="00187E2B" w:rsidRPr="00B175E0" w14:paraId="576322C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21717ED"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Vic.</w:t>
            </w:r>
          </w:p>
        </w:tc>
        <w:tc>
          <w:tcPr>
            <w:tcW w:w="800" w:type="pct"/>
            <w:tcBorders>
              <w:top w:val="nil"/>
              <w:left w:val="nil"/>
              <w:bottom w:val="single" w:sz="8" w:space="0" w:color="auto"/>
              <w:right w:val="single" w:sz="8" w:space="0" w:color="auto"/>
            </w:tcBorders>
            <w:shd w:val="clear" w:color="auto" w:fill="auto"/>
            <w:noWrap/>
            <w:vAlign w:val="center"/>
          </w:tcPr>
          <w:p w14:paraId="0AFDBE56" w14:textId="26E84A60"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3,885</w:t>
            </w:r>
          </w:p>
        </w:tc>
        <w:tc>
          <w:tcPr>
            <w:tcW w:w="529" w:type="pct"/>
            <w:tcBorders>
              <w:top w:val="nil"/>
              <w:left w:val="nil"/>
              <w:bottom w:val="single" w:sz="8" w:space="0" w:color="auto"/>
              <w:right w:val="single" w:sz="8" w:space="0" w:color="auto"/>
            </w:tcBorders>
            <w:shd w:val="clear" w:color="auto" w:fill="auto"/>
            <w:noWrap/>
            <w:vAlign w:val="center"/>
          </w:tcPr>
          <w:p w14:paraId="437B978C" w14:textId="3E8EF473"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15.93%</w:t>
            </w:r>
          </w:p>
        </w:tc>
        <w:tc>
          <w:tcPr>
            <w:tcW w:w="1034" w:type="pct"/>
            <w:tcBorders>
              <w:top w:val="nil"/>
              <w:left w:val="nil"/>
              <w:bottom w:val="single" w:sz="8" w:space="0" w:color="auto"/>
              <w:right w:val="single" w:sz="8" w:space="0" w:color="auto"/>
            </w:tcBorders>
            <w:shd w:val="clear" w:color="auto" w:fill="auto"/>
            <w:noWrap/>
            <w:vAlign w:val="center"/>
          </w:tcPr>
          <w:p w14:paraId="7771B970" w14:textId="1DD453A1"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w:t>
            </w:r>
          </w:p>
        </w:tc>
        <w:tc>
          <w:tcPr>
            <w:tcW w:w="529" w:type="pct"/>
            <w:tcBorders>
              <w:top w:val="nil"/>
              <w:left w:val="nil"/>
              <w:bottom w:val="single" w:sz="8" w:space="0" w:color="auto"/>
              <w:right w:val="single" w:sz="8" w:space="0" w:color="auto"/>
            </w:tcBorders>
            <w:shd w:val="clear" w:color="auto" w:fill="auto"/>
            <w:noWrap/>
            <w:vAlign w:val="center"/>
          </w:tcPr>
          <w:p w14:paraId="60E3E6E3" w14:textId="0A05DA37"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0.01%</w:t>
            </w:r>
          </w:p>
        </w:tc>
        <w:tc>
          <w:tcPr>
            <w:tcW w:w="797" w:type="pct"/>
            <w:tcBorders>
              <w:top w:val="nil"/>
              <w:left w:val="nil"/>
              <w:bottom w:val="single" w:sz="8" w:space="0" w:color="auto"/>
              <w:right w:val="single" w:sz="8" w:space="0" w:color="auto"/>
            </w:tcBorders>
            <w:shd w:val="clear" w:color="auto" w:fill="auto"/>
            <w:noWrap/>
            <w:vAlign w:val="center"/>
          </w:tcPr>
          <w:p w14:paraId="221D6D35" w14:textId="64380F1B"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3,887</w:t>
            </w:r>
          </w:p>
        </w:tc>
        <w:tc>
          <w:tcPr>
            <w:tcW w:w="562" w:type="pct"/>
            <w:tcBorders>
              <w:top w:val="nil"/>
              <w:left w:val="nil"/>
              <w:bottom w:val="single" w:sz="8" w:space="0" w:color="auto"/>
              <w:right w:val="single" w:sz="8" w:space="0" w:color="auto"/>
            </w:tcBorders>
            <w:shd w:val="clear" w:color="auto" w:fill="auto"/>
            <w:noWrap/>
            <w:vAlign w:val="center"/>
          </w:tcPr>
          <w:p w14:paraId="5DF33C74" w14:textId="37EA5821"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15.94%</w:t>
            </w:r>
          </w:p>
        </w:tc>
      </w:tr>
      <w:tr w:rsidR="00187E2B" w:rsidRPr="00B175E0" w14:paraId="2F3AED0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113B0B8F"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Qld.</w:t>
            </w:r>
          </w:p>
        </w:tc>
        <w:tc>
          <w:tcPr>
            <w:tcW w:w="800" w:type="pct"/>
            <w:tcBorders>
              <w:top w:val="nil"/>
              <w:left w:val="nil"/>
              <w:bottom w:val="single" w:sz="8" w:space="0" w:color="auto"/>
              <w:right w:val="single" w:sz="8" w:space="0" w:color="auto"/>
            </w:tcBorders>
            <w:shd w:val="clear" w:color="auto" w:fill="auto"/>
            <w:noWrap/>
            <w:vAlign w:val="center"/>
          </w:tcPr>
          <w:p w14:paraId="213734CF" w14:textId="27ADE2D3"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5,947</w:t>
            </w:r>
          </w:p>
        </w:tc>
        <w:tc>
          <w:tcPr>
            <w:tcW w:w="529" w:type="pct"/>
            <w:tcBorders>
              <w:top w:val="nil"/>
              <w:left w:val="nil"/>
              <w:bottom w:val="single" w:sz="8" w:space="0" w:color="auto"/>
              <w:right w:val="single" w:sz="8" w:space="0" w:color="auto"/>
            </w:tcBorders>
            <w:shd w:val="clear" w:color="auto" w:fill="auto"/>
            <w:noWrap/>
            <w:vAlign w:val="center"/>
          </w:tcPr>
          <w:p w14:paraId="5DF1A417" w14:textId="3943FFC6"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24.39%</w:t>
            </w:r>
          </w:p>
        </w:tc>
        <w:tc>
          <w:tcPr>
            <w:tcW w:w="1034" w:type="pct"/>
            <w:tcBorders>
              <w:top w:val="nil"/>
              <w:left w:val="nil"/>
              <w:bottom w:val="single" w:sz="8" w:space="0" w:color="auto"/>
              <w:right w:val="single" w:sz="8" w:space="0" w:color="auto"/>
            </w:tcBorders>
            <w:shd w:val="clear" w:color="auto" w:fill="auto"/>
            <w:noWrap/>
            <w:vAlign w:val="center"/>
          </w:tcPr>
          <w:p w14:paraId="1A30FDB8" w14:textId="338DE46A"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64823CE1" w14:textId="0C1272D8"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7366770D" w14:textId="4FECF968"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5,947</w:t>
            </w:r>
          </w:p>
        </w:tc>
        <w:tc>
          <w:tcPr>
            <w:tcW w:w="562" w:type="pct"/>
            <w:tcBorders>
              <w:top w:val="nil"/>
              <w:left w:val="nil"/>
              <w:bottom w:val="single" w:sz="8" w:space="0" w:color="auto"/>
              <w:right w:val="single" w:sz="8" w:space="0" w:color="auto"/>
            </w:tcBorders>
            <w:shd w:val="clear" w:color="auto" w:fill="auto"/>
            <w:noWrap/>
            <w:vAlign w:val="center"/>
          </w:tcPr>
          <w:p w14:paraId="3CF21C78" w14:textId="2A7846AF"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24.39%</w:t>
            </w:r>
          </w:p>
        </w:tc>
      </w:tr>
      <w:tr w:rsidR="00187E2B" w:rsidRPr="00B175E0" w14:paraId="1A10B783"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02A4F42D"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WA</w:t>
            </w:r>
          </w:p>
        </w:tc>
        <w:tc>
          <w:tcPr>
            <w:tcW w:w="800" w:type="pct"/>
            <w:tcBorders>
              <w:top w:val="nil"/>
              <w:left w:val="nil"/>
              <w:bottom w:val="single" w:sz="8" w:space="0" w:color="auto"/>
              <w:right w:val="single" w:sz="8" w:space="0" w:color="auto"/>
            </w:tcBorders>
            <w:shd w:val="clear" w:color="auto" w:fill="auto"/>
            <w:noWrap/>
            <w:vAlign w:val="center"/>
          </w:tcPr>
          <w:p w14:paraId="0D381DC5" w14:textId="1FDC581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4,259</w:t>
            </w:r>
          </w:p>
        </w:tc>
        <w:tc>
          <w:tcPr>
            <w:tcW w:w="529" w:type="pct"/>
            <w:tcBorders>
              <w:top w:val="nil"/>
              <w:left w:val="nil"/>
              <w:bottom w:val="single" w:sz="8" w:space="0" w:color="auto"/>
              <w:right w:val="single" w:sz="8" w:space="0" w:color="auto"/>
            </w:tcBorders>
            <w:shd w:val="clear" w:color="auto" w:fill="auto"/>
            <w:noWrap/>
            <w:vAlign w:val="center"/>
          </w:tcPr>
          <w:p w14:paraId="3CDAC39E" w14:textId="4D1A45A3"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17.46%</w:t>
            </w:r>
          </w:p>
        </w:tc>
        <w:tc>
          <w:tcPr>
            <w:tcW w:w="1034" w:type="pct"/>
            <w:tcBorders>
              <w:top w:val="nil"/>
              <w:left w:val="nil"/>
              <w:bottom w:val="single" w:sz="8" w:space="0" w:color="auto"/>
              <w:right w:val="single" w:sz="8" w:space="0" w:color="auto"/>
            </w:tcBorders>
            <w:shd w:val="clear" w:color="auto" w:fill="auto"/>
            <w:noWrap/>
            <w:vAlign w:val="center"/>
          </w:tcPr>
          <w:p w14:paraId="2F8F65F2" w14:textId="6B38F14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236</w:t>
            </w:r>
          </w:p>
        </w:tc>
        <w:tc>
          <w:tcPr>
            <w:tcW w:w="529" w:type="pct"/>
            <w:tcBorders>
              <w:top w:val="nil"/>
              <w:left w:val="nil"/>
              <w:bottom w:val="single" w:sz="8" w:space="0" w:color="auto"/>
              <w:right w:val="single" w:sz="8" w:space="0" w:color="auto"/>
            </w:tcBorders>
            <w:shd w:val="clear" w:color="auto" w:fill="auto"/>
            <w:noWrap/>
            <w:vAlign w:val="center"/>
          </w:tcPr>
          <w:p w14:paraId="2B46D280" w14:textId="17682F40"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0.97%</w:t>
            </w:r>
          </w:p>
        </w:tc>
        <w:tc>
          <w:tcPr>
            <w:tcW w:w="797" w:type="pct"/>
            <w:tcBorders>
              <w:top w:val="nil"/>
              <w:left w:val="nil"/>
              <w:bottom w:val="single" w:sz="8" w:space="0" w:color="auto"/>
              <w:right w:val="single" w:sz="8" w:space="0" w:color="auto"/>
            </w:tcBorders>
            <w:shd w:val="clear" w:color="auto" w:fill="auto"/>
            <w:noWrap/>
            <w:vAlign w:val="center"/>
          </w:tcPr>
          <w:p w14:paraId="57064D51" w14:textId="1F1F2157"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4,495</w:t>
            </w:r>
          </w:p>
        </w:tc>
        <w:tc>
          <w:tcPr>
            <w:tcW w:w="562" w:type="pct"/>
            <w:tcBorders>
              <w:top w:val="nil"/>
              <w:left w:val="nil"/>
              <w:bottom w:val="single" w:sz="8" w:space="0" w:color="auto"/>
              <w:right w:val="single" w:sz="8" w:space="0" w:color="auto"/>
            </w:tcBorders>
            <w:shd w:val="clear" w:color="auto" w:fill="auto"/>
            <w:noWrap/>
            <w:vAlign w:val="center"/>
          </w:tcPr>
          <w:p w14:paraId="27D10DF2" w14:textId="525EE59B"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18.43%</w:t>
            </w:r>
          </w:p>
        </w:tc>
      </w:tr>
      <w:tr w:rsidR="00187E2B" w:rsidRPr="00B175E0" w14:paraId="609B5A1B"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0E5CD1B8"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SA</w:t>
            </w:r>
          </w:p>
        </w:tc>
        <w:tc>
          <w:tcPr>
            <w:tcW w:w="800" w:type="pct"/>
            <w:tcBorders>
              <w:top w:val="nil"/>
              <w:left w:val="nil"/>
              <w:bottom w:val="single" w:sz="8" w:space="0" w:color="auto"/>
              <w:right w:val="single" w:sz="8" w:space="0" w:color="auto"/>
            </w:tcBorders>
            <w:shd w:val="clear" w:color="auto" w:fill="auto"/>
            <w:noWrap/>
            <w:vAlign w:val="center"/>
          </w:tcPr>
          <w:p w14:paraId="19E62B01" w14:textId="6AACBDF9"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2,127</w:t>
            </w:r>
          </w:p>
        </w:tc>
        <w:tc>
          <w:tcPr>
            <w:tcW w:w="529" w:type="pct"/>
            <w:tcBorders>
              <w:top w:val="nil"/>
              <w:left w:val="nil"/>
              <w:bottom w:val="single" w:sz="8" w:space="0" w:color="auto"/>
              <w:right w:val="single" w:sz="8" w:space="0" w:color="auto"/>
            </w:tcBorders>
            <w:shd w:val="clear" w:color="auto" w:fill="auto"/>
            <w:noWrap/>
            <w:vAlign w:val="center"/>
          </w:tcPr>
          <w:p w14:paraId="2E0C90D1" w14:textId="3C6BC8A0"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8.72%</w:t>
            </w:r>
          </w:p>
        </w:tc>
        <w:tc>
          <w:tcPr>
            <w:tcW w:w="1034" w:type="pct"/>
            <w:tcBorders>
              <w:top w:val="nil"/>
              <w:left w:val="nil"/>
              <w:bottom w:val="single" w:sz="8" w:space="0" w:color="auto"/>
              <w:right w:val="single" w:sz="8" w:space="0" w:color="auto"/>
            </w:tcBorders>
            <w:shd w:val="clear" w:color="auto" w:fill="auto"/>
            <w:noWrap/>
            <w:vAlign w:val="center"/>
          </w:tcPr>
          <w:p w14:paraId="331C7865" w14:textId="283868B2"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664385B1" w14:textId="22473807"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476CD0AF" w14:textId="421F6ED9"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2,127</w:t>
            </w:r>
          </w:p>
        </w:tc>
        <w:tc>
          <w:tcPr>
            <w:tcW w:w="562" w:type="pct"/>
            <w:tcBorders>
              <w:top w:val="nil"/>
              <w:left w:val="nil"/>
              <w:bottom w:val="single" w:sz="8" w:space="0" w:color="auto"/>
              <w:right w:val="single" w:sz="8" w:space="0" w:color="auto"/>
            </w:tcBorders>
            <w:shd w:val="clear" w:color="auto" w:fill="auto"/>
            <w:noWrap/>
            <w:vAlign w:val="center"/>
          </w:tcPr>
          <w:p w14:paraId="348EAD4E" w14:textId="66AA2577"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8.72%</w:t>
            </w:r>
          </w:p>
        </w:tc>
      </w:tr>
      <w:tr w:rsidR="00187E2B" w:rsidRPr="00B175E0" w14:paraId="352E7E30"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2DCB6AB"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Tas.</w:t>
            </w:r>
          </w:p>
        </w:tc>
        <w:tc>
          <w:tcPr>
            <w:tcW w:w="800" w:type="pct"/>
            <w:tcBorders>
              <w:top w:val="nil"/>
              <w:left w:val="nil"/>
              <w:bottom w:val="single" w:sz="8" w:space="0" w:color="auto"/>
              <w:right w:val="single" w:sz="8" w:space="0" w:color="auto"/>
            </w:tcBorders>
            <w:shd w:val="clear" w:color="auto" w:fill="auto"/>
            <w:noWrap/>
            <w:vAlign w:val="center"/>
          </w:tcPr>
          <w:p w14:paraId="28589770" w14:textId="5B3EB45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1,040</w:t>
            </w:r>
          </w:p>
        </w:tc>
        <w:tc>
          <w:tcPr>
            <w:tcW w:w="529" w:type="pct"/>
            <w:tcBorders>
              <w:top w:val="nil"/>
              <w:left w:val="nil"/>
              <w:bottom w:val="single" w:sz="8" w:space="0" w:color="auto"/>
              <w:right w:val="single" w:sz="8" w:space="0" w:color="auto"/>
            </w:tcBorders>
            <w:shd w:val="clear" w:color="auto" w:fill="auto"/>
            <w:noWrap/>
            <w:vAlign w:val="center"/>
          </w:tcPr>
          <w:p w14:paraId="69B66AF1" w14:textId="2479D6FA"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4.26%</w:t>
            </w:r>
          </w:p>
        </w:tc>
        <w:tc>
          <w:tcPr>
            <w:tcW w:w="1034" w:type="pct"/>
            <w:tcBorders>
              <w:top w:val="nil"/>
              <w:left w:val="nil"/>
              <w:bottom w:val="single" w:sz="8" w:space="0" w:color="auto"/>
              <w:right w:val="single" w:sz="8" w:space="0" w:color="auto"/>
            </w:tcBorders>
            <w:shd w:val="clear" w:color="auto" w:fill="auto"/>
            <w:noWrap/>
            <w:vAlign w:val="center"/>
          </w:tcPr>
          <w:p w14:paraId="163195CA" w14:textId="330B910E"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074C31FD" w14:textId="705C4A6E"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112674F4" w14:textId="61E83571"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1,040</w:t>
            </w:r>
          </w:p>
        </w:tc>
        <w:tc>
          <w:tcPr>
            <w:tcW w:w="562" w:type="pct"/>
            <w:tcBorders>
              <w:top w:val="nil"/>
              <w:left w:val="nil"/>
              <w:bottom w:val="single" w:sz="8" w:space="0" w:color="auto"/>
              <w:right w:val="single" w:sz="8" w:space="0" w:color="auto"/>
            </w:tcBorders>
            <w:shd w:val="clear" w:color="auto" w:fill="auto"/>
            <w:noWrap/>
            <w:vAlign w:val="center"/>
          </w:tcPr>
          <w:p w14:paraId="0B617768" w14:textId="3A821D3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4.26%</w:t>
            </w:r>
          </w:p>
        </w:tc>
      </w:tr>
      <w:tr w:rsidR="00187E2B" w:rsidRPr="00B175E0" w14:paraId="5B67595D"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53ABD41F"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ACT</w:t>
            </w:r>
          </w:p>
        </w:tc>
        <w:tc>
          <w:tcPr>
            <w:tcW w:w="800" w:type="pct"/>
            <w:tcBorders>
              <w:top w:val="nil"/>
              <w:left w:val="nil"/>
              <w:bottom w:val="single" w:sz="8" w:space="0" w:color="auto"/>
              <w:right w:val="single" w:sz="8" w:space="0" w:color="auto"/>
            </w:tcBorders>
            <w:shd w:val="clear" w:color="auto" w:fill="auto"/>
            <w:noWrap/>
            <w:vAlign w:val="center"/>
          </w:tcPr>
          <w:p w14:paraId="01F59D8E" w14:textId="4F5CE3BE"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1,056</w:t>
            </w:r>
          </w:p>
        </w:tc>
        <w:tc>
          <w:tcPr>
            <w:tcW w:w="529" w:type="pct"/>
            <w:tcBorders>
              <w:top w:val="nil"/>
              <w:left w:val="nil"/>
              <w:bottom w:val="single" w:sz="8" w:space="0" w:color="auto"/>
              <w:right w:val="single" w:sz="8" w:space="0" w:color="auto"/>
            </w:tcBorders>
            <w:shd w:val="clear" w:color="auto" w:fill="auto"/>
            <w:noWrap/>
            <w:vAlign w:val="center"/>
          </w:tcPr>
          <w:p w14:paraId="46AA0077" w14:textId="5F5A2CFE"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4.33%</w:t>
            </w:r>
          </w:p>
        </w:tc>
        <w:tc>
          <w:tcPr>
            <w:tcW w:w="1034" w:type="pct"/>
            <w:tcBorders>
              <w:top w:val="nil"/>
              <w:left w:val="nil"/>
              <w:bottom w:val="single" w:sz="8" w:space="0" w:color="auto"/>
              <w:right w:val="single" w:sz="8" w:space="0" w:color="auto"/>
            </w:tcBorders>
            <w:shd w:val="clear" w:color="auto" w:fill="auto"/>
            <w:noWrap/>
            <w:vAlign w:val="center"/>
          </w:tcPr>
          <w:p w14:paraId="02E0B1B3" w14:textId="5426A392"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010DC9B1" w14:textId="559EE4B1"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08FF3E7C" w14:textId="7644A8C5"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1,056</w:t>
            </w:r>
          </w:p>
        </w:tc>
        <w:tc>
          <w:tcPr>
            <w:tcW w:w="562" w:type="pct"/>
            <w:tcBorders>
              <w:top w:val="nil"/>
              <w:left w:val="nil"/>
              <w:bottom w:val="single" w:sz="8" w:space="0" w:color="auto"/>
              <w:right w:val="single" w:sz="8" w:space="0" w:color="auto"/>
            </w:tcBorders>
            <w:shd w:val="clear" w:color="auto" w:fill="auto"/>
            <w:noWrap/>
            <w:vAlign w:val="center"/>
          </w:tcPr>
          <w:p w14:paraId="430CC17B" w14:textId="2D9DEC7D"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4.33%</w:t>
            </w:r>
          </w:p>
        </w:tc>
      </w:tr>
      <w:tr w:rsidR="00187E2B" w:rsidRPr="00B175E0" w14:paraId="6F33F44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26DC345B" w14:textId="77777777" w:rsidR="00187E2B" w:rsidRDefault="00187E2B" w:rsidP="00187E2B">
            <w:pPr>
              <w:rPr>
                <w:rFonts w:ascii="Calibri" w:hAnsi="Calibri" w:cs="Calibri"/>
                <w:color w:val="000000"/>
                <w:sz w:val="18"/>
                <w:szCs w:val="18"/>
              </w:rPr>
            </w:pPr>
            <w:r>
              <w:rPr>
                <w:rFonts w:ascii="Calibri" w:hAnsi="Calibri" w:cs="Calibri"/>
                <w:color w:val="000000"/>
                <w:sz w:val="18"/>
                <w:szCs w:val="18"/>
              </w:rPr>
              <w:t>NT</w:t>
            </w:r>
          </w:p>
        </w:tc>
        <w:tc>
          <w:tcPr>
            <w:tcW w:w="800" w:type="pct"/>
            <w:tcBorders>
              <w:top w:val="nil"/>
              <w:left w:val="nil"/>
              <w:bottom w:val="single" w:sz="8" w:space="0" w:color="auto"/>
              <w:right w:val="single" w:sz="8" w:space="0" w:color="auto"/>
            </w:tcBorders>
            <w:shd w:val="clear" w:color="auto" w:fill="auto"/>
            <w:noWrap/>
            <w:vAlign w:val="center"/>
          </w:tcPr>
          <w:p w14:paraId="68D14C4A" w14:textId="212CFE55"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853</w:t>
            </w:r>
          </w:p>
        </w:tc>
        <w:tc>
          <w:tcPr>
            <w:tcW w:w="529" w:type="pct"/>
            <w:tcBorders>
              <w:top w:val="nil"/>
              <w:left w:val="nil"/>
              <w:bottom w:val="single" w:sz="8" w:space="0" w:color="auto"/>
              <w:right w:val="single" w:sz="8" w:space="0" w:color="auto"/>
            </w:tcBorders>
            <w:shd w:val="clear" w:color="auto" w:fill="auto"/>
            <w:noWrap/>
            <w:vAlign w:val="center"/>
          </w:tcPr>
          <w:p w14:paraId="4068ACCB" w14:textId="7FA674AB"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3.50%</w:t>
            </w:r>
          </w:p>
        </w:tc>
        <w:tc>
          <w:tcPr>
            <w:tcW w:w="1034" w:type="pct"/>
            <w:tcBorders>
              <w:top w:val="nil"/>
              <w:left w:val="nil"/>
              <w:bottom w:val="single" w:sz="8" w:space="0" w:color="auto"/>
              <w:right w:val="single" w:sz="8" w:space="0" w:color="auto"/>
            </w:tcBorders>
            <w:shd w:val="clear" w:color="auto" w:fill="auto"/>
            <w:noWrap/>
            <w:vAlign w:val="center"/>
          </w:tcPr>
          <w:p w14:paraId="0AB9AF88" w14:textId="5AE9307C"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42</w:t>
            </w:r>
          </w:p>
        </w:tc>
        <w:tc>
          <w:tcPr>
            <w:tcW w:w="529" w:type="pct"/>
            <w:tcBorders>
              <w:top w:val="nil"/>
              <w:left w:val="nil"/>
              <w:bottom w:val="single" w:sz="8" w:space="0" w:color="auto"/>
              <w:right w:val="single" w:sz="8" w:space="0" w:color="auto"/>
            </w:tcBorders>
            <w:shd w:val="clear" w:color="auto" w:fill="auto"/>
            <w:noWrap/>
            <w:vAlign w:val="center"/>
          </w:tcPr>
          <w:p w14:paraId="108FA856" w14:textId="7B99836F"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0.17%</w:t>
            </w:r>
          </w:p>
        </w:tc>
        <w:tc>
          <w:tcPr>
            <w:tcW w:w="797" w:type="pct"/>
            <w:tcBorders>
              <w:top w:val="nil"/>
              <w:left w:val="nil"/>
              <w:bottom w:val="single" w:sz="8" w:space="0" w:color="auto"/>
              <w:right w:val="single" w:sz="8" w:space="0" w:color="auto"/>
            </w:tcBorders>
            <w:shd w:val="clear" w:color="auto" w:fill="auto"/>
            <w:noWrap/>
            <w:vAlign w:val="center"/>
          </w:tcPr>
          <w:p w14:paraId="723999FF" w14:textId="7624C4C2"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895</w:t>
            </w:r>
          </w:p>
        </w:tc>
        <w:tc>
          <w:tcPr>
            <w:tcW w:w="562" w:type="pct"/>
            <w:tcBorders>
              <w:top w:val="nil"/>
              <w:left w:val="nil"/>
              <w:bottom w:val="single" w:sz="8" w:space="0" w:color="auto"/>
              <w:right w:val="single" w:sz="8" w:space="0" w:color="auto"/>
            </w:tcBorders>
            <w:shd w:val="clear" w:color="auto" w:fill="auto"/>
            <w:noWrap/>
            <w:vAlign w:val="center"/>
          </w:tcPr>
          <w:p w14:paraId="26D5B2AA" w14:textId="5C3FEC70" w:rsidR="00187E2B" w:rsidRDefault="00187E2B" w:rsidP="00187E2B">
            <w:pPr>
              <w:jc w:val="right"/>
              <w:rPr>
                <w:rFonts w:ascii="Calibri" w:hAnsi="Calibri" w:cs="Calibri"/>
                <w:color w:val="000000"/>
                <w:sz w:val="18"/>
                <w:szCs w:val="18"/>
              </w:rPr>
            </w:pPr>
            <w:r>
              <w:rPr>
                <w:rFonts w:ascii="Calibri" w:hAnsi="Calibri" w:cs="Calibri"/>
                <w:color w:val="000000"/>
                <w:sz w:val="18"/>
                <w:szCs w:val="18"/>
              </w:rPr>
              <w:t>3.67%</w:t>
            </w:r>
          </w:p>
        </w:tc>
      </w:tr>
      <w:tr w:rsidR="00187E2B" w:rsidRPr="00B175E0" w14:paraId="16118B07" w14:textId="77777777" w:rsidTr="00243FF6">
        <w:trPr>
          <w:trHeight w:val="227"/>
        </w:trPr>
        <w:tc>
          <w:tcPr>
            <w:tcW w:w="749" w:type="pct"/>
            <w:tcBorders>
              <w:top w:val="nil"/>
              <w:left w:val="single" w:sz="8" w:space="0" w:color="auto"/>
              <w:bottom w:val="single" w:sz="8" w:space="0" w:color="auto"/>
              <w:right w:val="single" w:sz="8" w:space="0" w:color="auto"/>
            </w:tcBorders>
            <w:shd w:val="clear" w:color="000000" w:fill="DCE6F1"/>
            <w:noWrap/>
            <w:vAlign w:val="center"/>
          </w:tcPr>
          <w:p w14:paraId="3730384B" w14:textId="77777777" w:rsidR="00187E2B" w:rsidRDefault="00187E2B" w:rsidP="00187E2B">
            <w:pPr>
              <w:rPr>
                <w:rFonts w:ascii="Calibri" w:hAnsi="Calibri" w:cs="Calibri"/>
                <w:b/>
                <w:bCs/>
                <w:color w:val="000000"/>
                <w:sz w:val="18"/>
                <w:szCs w:val="18"/>
              </w:rPr>
            </w:pPr>
            <w:r>
              <w:rPr>
                <w:rFonts w:ascii="Calibri" w:hAnsi="Calibri" w:cs="Calibri"/>
                <w:b/>
                <w:bCs/>
                <w:color w:val="000000"/>
                <w:sz w:val="18"/>
                <w:szCs w:val="18"/>
              </w:rPr>
              <w:t>Total</w:t>
            </w:r>
          </w:p>
        </w:tc>
        <w:tc>
          <w:tcPr>
            <w:tcW w:w="800" w:type="pct"/>
            <w:tcBorders>
              <w:top w:val="nil"/>
              <w:left w:val="nil"/>
              <w:bottom w:val="single" w:sz="8" w:space="0" w:color="auto"/>
              <w:right w:val="single" w:sz="8" w:space="0" w:color="auto"/>
            </w:tcBorders>
            <w:shd w:val="clear" w:color="000000" w:fill="DCE6F1"/>
            <w:noWrap/>
            <w:vAlign w:val="center"/>
          </w:tcPr>
          <w:p w14:paraId="4FEC54B6" w14:textId="0DA53AFF"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24,038</w:t>
            </w:r>
          </w:p>
        </w:tc>
        <w:tc>
          <w:tcPr>
            <w:tcW w:w="529" w:type="pct"/>
            <w:tcBorders>
              <w:top w:val="nil"/>
              <w:left w:val="nil"/>
              <w:bottom w:val="single" w:sz="8" w:space="0" w:color="auto"/>
              <w:right w:val="single" w:sz="8" w:space="0" w:color="auto"/>
            </w:tcBorders>
            <w:shd w:val="clear" w:color="000000" w:fill="DCE6F1"/>
            <w:noWrap/>
            <w:vAlign w:val="center"/>
          </w:tcPr>
          <w:p w14:paraId="387A9E30" w14:textId="030F7F44"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98.57%</w:t>
            </w:r>
          </w:p>
        </w:tc>
        <w:tc>
          <w:tcPr>
            <w:tcW w:w="1034" w:type="pct"/>
            <w:tcBorders>
              <w:top w:val="nil"/>
              <w:left w:val="nil"/>
              <w:bottom w:val="single" w:sz="8" w:space="0" w:color="auto"/>
              <w:right w:val="single" w:sz="8" w:space="0" w:color="auto"/>
            </w:tcBorders>
            <w:shd w:val="clear" w:color="000000" w:fill="DCE6F1"/>
            <w:noWrap/>
            <w:vAlign w:val="center"/>
          </w:tcPr>
          <w:p w14:paraId="531369A2" w14:textId="6E55E1F9"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348</w:t>
            </w:r>
          </w:p>
        </w:tc>
        <w:tc>
          <w:tcPr>
            <w:tcW w:w="529" w:type="pct"/>
            <w:tcBorders>
              <w:top w:val="nil"/>
              <w:left w:val="nil"/>
              <w:bottom w:val="single" w:sz="8" w:space="0" w:color="auto"/>
              <w:right w:val="single" w:sz="8" w:space="0" w:color="auto"/>
            </w:tcBorders>
            <w:shd w:val="clear" w:color="000000" w:fill="DCE6F1"/>
            <w:noWrap/>
            <w:vAlign w:val="center"/>
          </w:tcPr>
          <w:p w14:paraId="2AC84FA8" w14:textId="59E078D6"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1.43%</w:t>
            </w:r>
          </w:p>
        </w:tc>
        <w:tc>
          <w:tcPr>
            <w:tcW w:w="797" w:type="pct"/>
            <w:tcBorders>
              <w:top w:val="nil"/>
              <w:left w:val="nil"/>
              <w:bottom w:val="single" w:sz="8" w:space="0" w:color="auto"/>
              <w:right w:val="single" w:sz="8" w:space="0" w:color="auto"/>
            </w:tcBorders>
            <w:shd w:val="clear" w:color="000000" w:fill="DCE6F1"/>
            <w:noWrap/>
            <w:vAlign w:val="center"/>
          </w:tcPr>
          <w:p w14:paraId="61A4B7C5" w14:textId="77BC7655"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24,386</w:t>
            </w:r>
          </w:p>
        </w:tc>
        <w:tc>
          <w:tcPr>
            <w:tcW w:w="562" w:type="pct"/>
            <w:tcBorders>
              <w:top w:val="nil"/>
              <w:left w:val="nil"/>
              <w:bottom w:val="single" w:sz="8" w:space="0" w:color="auto"/>
              <w:right w:val="single" w:sz="8" w:space="0" w:color="auto"/>
            </w:tcBorders>
            <w:shd w:val="clear" w:color="000000" w:fill="DCE6F1"/>
            <w:noWrap/>
            <w:vAlign w:val="center"/>
          </w:tcPr>
          <w:p w14:paraId="072AF54F" w14:textId="735ADFB9" w:rsidR="00187E2B" w:rsidRDefault="00187E2B" w:rsidP="00187E2B">
            <w:pPr>
              <w:jc w:val="right"/>
              <w:rPr>
                <w:rFonts w:ascii="Calibri" w:hAnsi="Calibri" w:cs="Calibri"/>
                <w:b/>
                <w:bCs/>
                <w:color w:val="000000"/>
                <w:sz w:val="18"/>
                <w:szCs w:val="18"/>
              </w:rPr>
            </w:pPr>
            <w:r>
              <w:rPr>
                <w:rFonts w:ascii="Calibri" w:hAnsi="Calibri" w:cs="Calibri"/>
                <w:b/>
                <w:bCs/>
                <w:color w:val="000000"/>
                <w:sz w:val="18"/>
                <w:szCs w:val="18"/>
              </w:rPr>
              <w:t>100.00%</w:t>
            </w:r>
          </w:p>
        </w:tc>
      </w:tr>
    </w:tbl>
    <w:p w14:paraId="3A0F4F47" w14:textId="77777777" w:rsidR="00541610" w:rsidRPr="0093568F" w:rsidRDefault="00D83B1F" w:rsidP="00541610">
      <w:pPr>
        <w:pStyle w:val="Heading2"/>
        <w:rPr>
          <w:rFonts w:asciiTheme="minorHAnsi" w:hAnsiTheme="minorHAnsi"/>
        </w:rPr>
      </w:pPr>
      <w:r>
        <w:rPr>
          <w:rFonts w:asciiTheme="minorHAnsi" w:hAnsiTheme="minorHAnsi"/>
        </w:rPr>
        <w:t>2</w:t>
      </w:r>
      <w:r w:rsidR="008825FD">
        <w:rPr>
          <w:rFonts w:asciiTheme="minorHAnsi" w:hAnsiTheme="minorHAnsi"/>
        </w:rPr>
        <w:t>. NRAS quarterly s</w:t>
      </w:r>
      <w:r w:rsidR="00B11982">
        <w:rPr>
          <w:rFonts w:asciiTheme="minorHAnsi" w:hAnsiTheme="minorHAnsi"/>
        </w:rPr>
        <w:t>ummary</w:t>
      </w:r>
    </w:p>
    <w:tbl>
      <w:tblPr>
        <w:tblW w:w="499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52"/>
        <w:gridCol w:w="1588"/>
        <w:gridCol w:w="1588"/>
        <w:gridCol w:w="1588"/>
        <w:gridCol w:w="1588"/>
        <w:gridCol w:w="1514"/>
      </w:tblGrid>
      <w:tr w:rsidR="00187E2B" w:rsidRPr="0093568F" w14:paraId="4EAE26DE" w14:textId="77777777" w:rsidTr="00707D03">
        <w:trPr>
          <w:trHeight w:val="255"/>
        </w:trPr>
        <w:tc>
          <w:tcPr>
            <w:tcW w:w="953" w:type="pct"/>
            <w:shd w:val="clear" w:color="DCE6F1" w:fill="DCE6F1"/>
            <w:noWrap/>
            <w:vAlign w:val="center"/>
          </w:tcPr>
          <w:p w14:paraId="7861386C" w14:textId="77777777" w:rsidR="00187E2B" w:rsidRPr="001010B9" w:rsidRDefault="00187E2B" w:rsidP="00187E2B">
            <w:pPr>
              <w:rPr>
                <w:rFonts w:asciiTheme="minorHAnsi" w:hAnsiTheme="minorHAnsi"/>
                <w:b/>
                <w:sz w:val="18"/>
                <w:szCs w:val="18"/>
              </w:rPr>
            </w:pPr>
            <w:r w:rsidRPr="001010B9">
              <w:rPr>
                <w:rFonts w:asciiTheme="minorHAnsi" w:hAnsiTheme="minorHAnsi"/>
                <w:b/>
                <w:sz w:val="18"/>
                <w:szCs w:val="18"/>
              </w:rPr>
              <w:t>NRAS Summary</w:t>
            </w:r>
          </w:p>
        </w:tc>
        <w:tc>
          <w:tcPr>
            <w:tcW w:w="817" w:type="pct"/>
            <w:shd w:val="clear" w:color="DCE6F1" w:fill="DCE6F1"/>
            <w:vAlign w:val="bottom"/>
          </w:tcPr>
          <w:p w14:paraId="44BE7B13" w14:textId="3F0EAE18" w:rsidR="00187E2B" w:rsidRDefault="00187E2B" w:rsidP="00187E2B">
            <w:pPr>
              <w:jc w:val="right"/>
              <w:rPr>
                <w:rFonts w:ascii="Calibri" w:hAnsi="Calibri" w:cs="Microsoft Sans Serif"/>
                <w:b/>
                <w:bCs/>
                <w:sz w:val="18"/>
                <w:szCs w:val="18"/>
              </w:rPr>
            </w:pPr>
            <w:r>
              <w:rPr>
                <w:rFonts w:ascii="Calibri" w:hAnsi="Calibri" w:cs="Microsoft Sans Serif"/>
                <w:b/>
                <w:bCs/>
                <w:sz w:val="18"/>
                <w:szCs w:val="18"/>
              </w:rPr>
              <w:t>Dec Qtr. 2021</w:t>
            </w:r>
          </w:p>
        </w:tc>
        <w:tc>
          <w:tcPr>
            <w:tcW w:w="817" w:type="pct"/>
            <w:shd w:val="clear" w:color="DCE6F1" w:fill="DCE6F1"/>
            <w:vAlign w:val="bottom"/>
          </w:tcPr>
          <w:p w14:paraId="5A845AD9" w14:textId="08FF0A6A" w:rsidR="00187E2B" w:rsidRDefault="00187E2B" w:rsidP="00187E2B">
            <w:pPr>
              <w:jc w:val="right"/>
              <w:rPr>
                <w:rFonts w:ascii="Calibri" w:hAnsi="Calibri" w:cs="Microsoft Sans Serif"/>
                <w:b/>
                <w:bCs/>
                <w:sz w:val="18"/>
                <w:szCs w:val="18"/>
              </w:rPr>
            </w:pPr>
            <w:r>
              <w:rPr>
                <w:rFonts w:ascii="Calibri" w:hAnsi="Calibri" w:cs="Microsoft Sans Serif"/>
                <w:b/>
                <w:bCs/>
                <w:sz w:val="18"/>
                <w:szCs w:val="18"/>
              </w:rPr>
              <w:t>Mar Qtr. 2022</w:t>
            </w:r>
          </w:p>
        </w:tc>
        <w:tc>
          <w:tcPr>
            <w:tcW w:w="817" w:type="pct"/>
            <w:shd w:val="clear" w:color="DCE6F1" w:fill="DCE6F1"/>
            <w:vAlign w:val="bottom"/>
          </w:tcPr>
          <w:p w14:paraId="229E1398" w14:textId="02A9F7DA" w:rsidR="00187E2B" w:rsidRDefault="00187E2B" w:rsidP="00187E2B">
            <w:pPr>
              <w:jc w:val="right"/>
              <w:rPr>
                <w:rFonts w:ascii="Calibri" w:hAnsi="Calibri" w:cs="Microsoft Sans Serif"/>
                <w:b/>
                <w:bCs/>
                <w:sz w:val="18"/>
                <w:szCs w:val="18"/>
              </w:rPr>
            </w:pPr>
            <w:r>
              <w:rPr>
                <w:rFonts w:ascii="Calibri" w:hAnsi="Calibri" w:cs="Microsoft Sans Serif"/>
                <w:b/>
                <w:bCs/>
                <w:sz w:val="18"/>
                <w:szCs w:val="18"/>
              </w:rPr>
              <w:t>Jun Qtr. 2022</w:t>
            </w:r>
          </w:p>
        </w:tc>
        <w:tc>
          <w:tcPr>
            <w:tcW w:w="817" w:type="pct"/>
            <w:shd w:val="clear" w:color="DCE6F1" w:fill="DCE6F1"/>
            <w:vAlign w:val="bottom"/>
          </w:tcPr>
          <w:p w14:paraId="2562831D" w14:textId="1443B790" w:rsidR="00187E2B" w:rsidRDefault="00187E2B" w:rsidP="00187E2B">
            <w:pPr>
              <w:jc w:val="right"/>
              <w:rPr>
                <w:rFonts w:ascii="Calibri" w:hAnsi="Calibri" w:cs="Microsoft Sans Serif"/>
                <w:b/>
                <w:bCs/>
                <w:sz w:val="18"/>
                <w:szCs w:val="18"/>
              </w:rPr>
            </w:pPr>
            <w:r>
              <w:rPr>
                <w:rFonts w:ascii="Calibri" w:hAnsi="Calibri" w:cs="Microsoft Sans Serif"/>
                <w:b/>
                <w:bCs/>
                <w:sz w:val="18"/>
                <w:szCs w:val="18"/>
              </w:rPr>
              <w:t>Sep Qtr. 2022</w:t>
            </w:r>
          </w:p>
        </w:tc>
        <w:tc>
          <w:tcPr>
            <w:tcW w:w="779" w:type="pct"/>
            <w:shd w:val="clear" w:color="DCE6F1" w:fill="DCE6F1"/>
            <w:vAlign w:val="bottom"/>
          </w:tcPr>
          <w:p w14:paraId="4F4CC1A8" w14:textId="5058F9A3" w:rsidR="00187E2B" w:rsidRDefault="00187E2B" w:rsidP="00187E2B">
            <w:pPr>
              <w:jc w:val="right"/>
              <w:rPr>
                <w:rFonts w:ascii="Calibri" w:hAnsi="Calibri" w:cs="Microsoft Sans Serif"/>
                <w:b/>
                <w:bCs/>
                <w:sz w:val="18"/>
                <w:szCs w:val="18"/>
              </w:rPr>
            </w:pPr>
            <w:r>
              <w:rPr>
                <w:rFonts w:ascii="Calibri" w:hAnsi="Calibri" w:cs="Microsoft Sans Serif"/>
                <w:b/>
                <w:bCs/>
                <w:sz w:val="18"/>
                <w:szCs w:val="18"/>
              </w:rPr>
              <w:t>Dec Qtr. 2022</w:t>
            </w:r>
          </w:p>
        </w:tc>
      </w:tr>
      <w:tr w:rsidR="00187E2B" w:rsidRPr="0093568F" w14:paraId="5A845E83" w14:textId="77777777" w:rsidTr="00707D03">
        <w:trPr>
          <w:trHeight w:val="255"/>
        </w:trPr>
        <w:tc>
          <w:tcPr>
            <w:tcW w:w="953" w:type="pct"/>
            <w:shd w:val="clear" w:color="auto" w:fill="auto"/>
            <w:noWrap/>
          </w:tcPr>
          <w:p w14:paraId="0A15EE84" w14:textId="77777777" w:rsidR="00187E2B" w:rsidRPr="0093568F" w:rsidRDefault="00187E2B" w:rsidP="00187E2B">
            <w:pPr>
              <w:rPr>
                <w:rFonts w:asciiTheme="minorHAnsi" w:hAnsiTheme="minorHAnsi"/>
                <w:sz w:val="18"/>
                <w:szCs w:val="18"/>
              </w:rPr>
            </w:pPr>
            <w:r>
              <w:rPr>
                <w:rFonts w:asciiTheme="minorHAnsi" w:hAnsiTheme="minorHAnsi"/>
                <w:sz w:val="18"/>
                <w:szCs w:val="18"/>
              </w:rPr>
              <w:t>Active allocations</w:t>
            </w:r>
          </w:p>
        </w:tc>
        <w:tc>
          <w:tcPr>
            <w:tcW w:w="817" w:type="pct"/>
            <w:vAlign w:val="bottom"/>
          </w:tcPr>
          <w:p w14:paraId="066BE598" w14:textId="0B5CA425" w:rsidR="00187E2B" w:rsidRPr="002D5FDD" w:rsidRDefault="00187E2B" w:rsidP="00187E2B">
            <w:pPr>
              <w:jc w:val="right"/>
              <w:rPr>
                <w:rFonts w:ascii="Calibri" w:hAnsi="Calibri" w:cs="Microsoft Sans Serif"/>
                <w:sz w:val="18"/>
                <w:szCs w:val="18"/>
              </w:rPr>
            </w:pPr>
            <w:r w:rsidRPr="004B03BA">
              <w:rPr>
                <w:rFonts w:ascii="Calibri" w:hAnsi="Calibri" w:cs="Microsoft Sans Serif"/>
                <w:sz w:val="18"/>
                <w:szCs w:val="18"/>
              </w:rPr>
              <w:t>30,011</w:t>
            </w:r>
          </w:p>
        </w:tc>
        <w:tc>
          <w:tcPr>
            <w:tcW w:w="817" w:type="pct"/>
            <w:vAlign w:val="bottom"/>
          </w:tcPr>
          <w:p w14:paraId="7453AF10" w14:textId="5517190C"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28,127</w:t>
            </w:r>
          </w:p>
        </w:tc>
        <w:tc>
          <w:tcPr>
            <w:tcW w:w="817" w:type="pct"/>
            <w:vAlign w:val="bottom"/>
          </w:tcPr>
          <w:p w14:paraId="496FF784" w14:textId="21ECCAD2" w:rsidR="00187E2B" w:rsidRPr="002D5FDD" w:rsidRDefault="00187E2B" w:rsidP="00187E2B">
            <w:pPr>
              <w:jc w:val="right"/>
              <w:rPr>
                <w:rFonts w:ascii="Calibri" w:hAnsi="Calibri" w:cs="Microsoft Sans Serif"/>
                <w:sz w:val="18"/>
                <w:szCs w:val="18"/>
              </w:rPr>
            </w:pPr>
            <w:r w:rsidRPr="00805BF9">
              <w:rPr>
                <w:rFonts w:ascii="Calibri" w:hAnsi="Calibri" w:cs="Microsoft Sans Serif"/>
                <w:sz w:val="18"/>
                <w:szCs w:val="18"/>
              </w:rPr>
              <w:t>27,012</w:t>
            </w:r>
          </w:p>
        </w:tc>
        <w:tc>
          <w:tcPr>
            <w:tcW w:w="817" w:type="pct"/>
            <w:vAlign w:val="bottom"/>
          </w:tcPr>
          <w:p w14:paraId="677762C9" w14:textId="331764B4"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25,342</w:t>
            </w:r>
          </w:p>
        </w:tc>
        <w:tc>
          <w:tcPr>
            <w:tcW w:w="779" w:type="pct"/>
            <w:vAlign w:val="bottom"/>
          </w:tcPr>
          <w:p w14:paraId="6A159F12" w14:textId="6454F0DB"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24,038</w:t>
            </w:r>
          </w:p>
        </w:tc>
      </w:tr>
      <w:tr w:rsidR="00187E2B" w:rsidRPr="0093568F" w14:paraId="0F2811D5" w14:textId="77777777" w:rsidTr="00707D03">
        <w:trPr>
          <w:trHeight w:val="255"/>
        </w:trPr>
        <w:tc>
          <w:tcPr>
            <w:tcW w:w="953" w:type="pct"/>
            <w:shd w:val="clear" w:color="auto" w:fill="auto"/>
            <w:noWrap/>
          </w:tcPr>
          <w:p w14:paraId="232AB3CA" w14:textId="77777777" w:rsidR="00187E2B" w:rsidRPr="0093568F" w:rsidRDefault="00187E2B" w:rsidP="00187E2B">
            <w:pPr>
              <w:rPr>
                <w:rFonts w:asciiTheme="minorHAnsi" w:hAnsiTheme="minorHAnsi"/>
                <w:sz w:val="18"/>
                <w:szCs w:val="18"/>
              </w:rPr>
            </w:pPr>
            <w:r>
              <w:rPr>
                <w:rFonts w:asciiTheme="minorHAnsi" w:hAnsiTheme="minorHAnsi"/>
                <w:sz w:val="18"/>
                <w:szCs w:val="18"/>
              </w:rPr>
              <w:t>Provisional allocations</w:t>
            </w:r>
          </w:p>
        </w:tc>
        <w:tc>
          <w:tcPr>
            <w:tcW w:w="817" w:type="pct"/>
            <w:vAlign w:val="bottom"/>
          </w:tcPr>
          <w:p w14:paraId="38400AF3" w14:textId="5E4AA88A" w:rsidR="00187E2B" w:rsidRPr="002D5FDD" w:rsidRDefault="00187E2B" w:rsidP="00187E2B">
            <w:pPr>
              <w:jc w:val="right"/>
              <w:rPr>
                <w:rFonts w:ascii="Calibri" w:hAnsi="Calibri" w:cs="Microsoft Sans Serif"/>
                <w:sz w:val="18"/>
                <w:szCs w:val="18"/>
              </w:rPr>
            </w:pPr>
            <w:r w:rsidRPr="004B03BA">
              <w:rPr>
                <w:rFonts w:ascii="Calibri" w:hAnsi="Calibri" w:cs="Microsoft Sans Serif"/>
                <w:sz w:val="18"/>
                <w:szCs w:val="18"/>
              </w:rPr>
              <w:t>730</w:t>
            </w:r>
          </w:p>
        </w:tc>
        <w:tc>
          <w:tcPr>
            <w:tcW w:w="817" w:type="pct"/>
            <w:vAlign w:val="bottom"/>
          </w:tcPr>
          <w:p w14:paraId="0BF0D975" w14:textId="6ED697B6"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469</w:t>
            </w:r>
          </w:p>
        </w:tc>
        <w:tc>
          <w:tcPr>
            <w:tcW w:w="817" w:type="pct"/>
            <w:vAlign w:val="bottom"/>
          </w:tcPr>
          <w:p w14:paraId="31D3146D" w14:textId="10E50F3A"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410</w:t>
            </w:r>
          </w:p>
        </w:tc>
        <w:tc>
          <w:tcPr>
            <w:tcW w:w="817" w:type="pct"/>
            <w:vAlign w:val="bottom"/>
          </w:tcPr>
          <w:p w14:paraId="09C378E9" w14:textId="322BEAB1"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364</w:t>
            </w:r>
          </w:p>
        </w:tc>
        <w:tc>
          <w:tcPr>
            <w:tcW w:w="779" w:type="pct"/>
            <w:vAlign w:val="bottom"/>
          </w:tcPr>
          <w:p w14:paraId="2B0237EC" w14:textId="49A4C0D0" w:rsidR="00187E2B" w:rsidRPr="002D5FDD" w:rsidRDefault="00187E2B" w:rsidP="00187E2B">
            <w:pPr>
              <w:jc w:val="right"/>
              <w:rPr>
                <w:rFonts w:ascii="Calibri" w:hAnsi="Calibri" w:cs="Microsoft Sans Serif"/>
                <w:sz w:val="18"/>
                <w:szCs w:val="18"/>
              </w:rPr>
            </w:pPr>
            <w:r>
              <w:rPr>
                <w:rFonts w:ascii="Calibri" w:hAnsi="Calibri" w:cs="Microsoft Sans Serif"/>
                <w:sz w:val="18"/>
                <w:szCs w:val="18"/>
              </w:rPr>
              <w:t>348</w:t>
            </w:r>
          </w:p>
        </w:tc>
      </w:tr>
      <w:tr w:rsidR="00187E2B" w:rsidRPr="0093568F" w14:paraId="0F2254DA" w14:textId="77777777" w:rsidTr="00707D03">
        <w:trPr>
          <w:trHeight w:val="255"/>
        </w:trPr>
        <w:tc>
          <w:tcPr>
            <w:tcW w:w="953" w:type="pct"/>
            <w:shd w:val="clear" w:color="auto" w:fill="DBE5F1" w:themeFill="accent1" w:themeFillTint="33"/>
            <w:noWrap/>
            <w:vAlign w:val="center"/>
          </w:tcPr>
          <w:p w14:paraId="0F40DB98" w14:textId="77777777" w:rsidR="00187E2B" w:rsidRPr="0026536D" w:rsidRDefault="00187E2B" w:rsidP="00187E2B">
            <w:pPr>
              <w:rPr>
                <w:rFonts w:asciiTheme="minorHAnsi" w:hAnsiTheme="minorHAnsi"/>
                <w:b/>
                <w:sz w:val="18"/>
                <w:szCs w:val="18"/>
              </w:rPr>
            </w:pPr>
            <w:r>
              <w:rPr>
                <w:rFonts w:asciiTheme="minorHAnsi" w:hAnsiTheme="minorHAnsi"/>
                <w:b/>
                <w:sz w:val="18"/>
                <w:szCs w:val="18"/>
              </w:rPr>
              <w:t>Total</w:t>
            </w:r>
          </w:p>
        </w:tc>
        <w:tc>
          <w:tcPr>
            <w:tcW w:w="817" w:type="pct"/>
            <w:shd w:val="clear" w:color="auto" w:fill="DBE5F1" w:themeFill="accent1" w:themeFillTint="33"/>
            <w:vAlign w:val="bottom"/>
          </w:tcPr>
          <w:p w14:paraId="46350712" w14:textId="370DAE8D" w:rsidR="00187E2B" w:rsidRPr="002D5FDD" w:rsidRDefault="00187E2B" w:rsidP="00187E2B">
            <w:pPr>
              <w:jc w:val="right"/>
              <w:rPr>
                <w:rFonts w:ascii="Calibri" w:hAnsi="Calibri" w:cs="Microsoft Sans Serif"/>
                <w:b/>
                <w:sz w:val="18"/>
                <w:szCs w:val="18"/>
              </w:rPr>
            </w:pPr>
            <w:r w:rsidRPr="00154DAF">
              <w:rPr>
                <w:rFonts w:ascii="Calibri" w:hAnsi="Calibri" w:cs="Microsoft Sans Serif"/>
                <w:b/>
                <w:sz w:val="18"/>
                <w:szCs w:val="18"/>
              </w:rPr>
              <w:t>30,741</w:t>
            </w:r>
          </w:p>
        </w:tc>
        <w:tc>
          <w:tcPr>
            <w:tcW w:w="817" w:type="pct"/>
            <w:shd w:val="clear" w:color="auto" w:fill="DBE5F1" w:themeFill="accent1" w:themeFillTint="33"/>
            <w:vAlign w:val="bottom"/>
          </w:tcPr>
          <w:p w14:paraId="7B5D27DC" w14:textId="27CB99C1" w:rsidR="00187E2B" w:rsidRPr="002D5FDD" w:rsidRDefault="00187E2B" w:rsidP="00187E2B">
            <w:pPr>
              <w:jc w:val="right"/>
              <w:rPr>
                <w:rFonts w:ascii="Calibri" w:hAnsi="Calibri" w:cs="Microsoft Sans Serif"/>
                <w:b/>
                <w:sz w:val="18"/>
                <w:szCs w:val="18"/>
              </w:rPr>
            </w:pPr>
            <w:r>
              <w:rPr>
                <w:rFonts w:ascii="Calibri" w:hAnsi="Calibri" w:cs="Microsoft Sans Serif"/>
                <w:b/>
                <w:sz w:val="18"/>
                <w:szCs w:val="18"/>
              </w:rPr>
              <w:t>28,596</w:t>
            </w:r>
          </w:p>
        </w:tc>
        <w:tc>
          <w:tcPr>
            <w:tcW w:w="817" w:type="pct"/>
            <w:shd w:val="clear" w:color="auto" w:fill="DBE5F1" w:themeFill="accent1" w:themeFillTint="33"/>
            <w:vAlign w:val="bottom"/>
          </w:tcPr>
          <w:p w14:paraId="3FCF1975" w14:textId="5D16B1BE" w:rsidR="00187E2B" w:rsidRPr="002D5FDD" w:rsidRDefault="00187E2B" w:rsidP="00187E2B">
            <w:pPr>
              <w:jc w:val="right"/>
              <w:rPr>
                <w:rFonts w:ascii="Calibri" w:hAnsi="Calibri" w:cs="Microsoft Sans Serif"/>
                <w:b/>
                <w:sz w:val="18"/>
                <w:szCs w:val="18"/>
              </w:rPr>
            </w:pPr>
            <w:r w:rsidRPr="00805BF9">
              <w:rPr>
                <w:rFonts w:ascii="Calibri" w:hAnsi="Calibri" w:cs="Microsoft Sans Serif"/>
                <w:b/>
                <w:sz w:val="18"/>
                <w:szCs w:val="18"/>
              </w:rPr>
              <w:t>27,422</w:t>
            </w:r>
          </w:p>
        </w:tc>
        <w:tc>
          <w:tcPr>
            <w:tcW w:w="817" w:type="pct"/>
            <w:shd w:val="clear" w:color="auto" w:fill="DBE5F1" w:themeFill="accent1" w:themeFillTint="33"/>
            <w:vAlign w:val="bottom"/>
          </w:tcPr>
          <w:p w14:paraId="07108522" w14:textId="01EED20E" w:rsidR="00187E2B" w:rsidRPr="002D5FDD" w:rsidRDefault="00187E2B" w:rsidP="00187E2B">
            <w:pPr>
              <w:jc w:val="right"/>
              <w:rPr>
                <w:rFonts w:ascii="Calibri" w:hAnsi="Calibri" w:cs="Microsoft Sans Serif"/>
                <w:b/>
                <w:sz w:val="18"/>
                <w:szCs w:val="18"/>
              </w:rPr>
            </w:pPr>
            <w:r>
              <w:rPr>
                <w:rFonts w:ascii="Calibri" w:hAnsi="Calibri" w:cs="Microsoft Sans Serif"/>
                <w:b/>
                <w:sz w:val="18"/>
                <w:szCs w:val="18"/>
              </w:rPr>
              <w:t>25,706</w:t>
            </w:r>
          </w:p>
        </w:tc>
        <w:tc>
          <w:tcPr>
            <w:tcW w:w="779" w:type="pct"/>
            <w:shd w:val="clear" w:color="auto" w:fill="DBE5F1" w:themeFill="accent1" w:themeFillTint="33"/>
            <w:vAlign w:val="bottom"/>
          </w:tcPr>
          <w:p w14:paraId="1FD024D9" w14:textId="34907F61" w:rsidR="00187E2B" w:rsidRPr="002D5FDD" w:rsidRDefault="00187E2B" w:rsidP="00187E2B">
            <w:pPr>
              <w:jc w:val="right"/>
              <w:rPr>
                <w:rFonts w:ascii="Calibri" w:hAnsi="Calibri" w:cs="Microsoft Sans Serif"/>
                <w:b/>
                <w:sz w:val="18"/>
                <w:szCs w:val="18"/>
              </w:rPr>
            </w:pPr>
            <w:r>
              <w:rPr>
                <w:rFonts w:ascii="Calibri" w:hAnsi="Calibri" w:cs="Microsoft Sans Serif"/>
                <w:b/>
                <w:sz w:val="18"/>
                <w:szCs w:val="18"/>
              </w:rPr>
              <w:t>24,386</w:t>
            </w:r>
          </w:p>
        </w:tc>
      </w:tr>
    </w:tbl>
    <w:p w14:paraId="331DF5A1" w14:textId="77777777" w:rsidR="005A1D1D" w:rsidRPr="00544EDF" w:rsidRDefault="005A1D1D" w:rsidP="005A1D1D">
      <w:pPr>
        <w:pStyle w:val="Heading2"/>
      </w:pPr>
      <w:r>
        <w:rPr>
          <w:rFonts w:asciiTheme="minorHAnsi" w:hAnsiTheme="minorHAnsi"/>
        </w:rPr>
        <w:t>3a</w:t>
      </w:r>
      <w:r w:rsidRPr="0093568F">
        <w:rPr>
          <w:rFonts w:asciiTheme="minorHAnsi" w:hAnsiTheme="minorHAnsi"/>
        </w:rPr>
        <w:t xml:space="preserve">. </w:t>
      </w:r>
      <w:r w:rsidRPr="00BB5ACF">
        <w:rPr>
          <w:rFonts w:asciiTheme="minorHAnsi" w:hAnsiTheme="minorHAnsi"/>
        </w:rPr>
        <w:t>Total</w:t>
      </w:r>
      <w:r>
        <w:rPr>
          <w:rFonts w:asciiTheme="minorHAnsi" w:hAnsiTheme="minorHAnsi"/>
        </w:rPr>
        <w:t xml:space="preserve"> Allocations ceased by calendar year</w:t>
      </w:r>
    </w:p>
    <w:tbl>
      <w:tblPr>
        <w:tblW w:w="9781"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237"/>
        <w:gridCol w:w="1418"/>
        <w:gridCol w:w="1275"/>
        <w:gridCol w:w="1276"/>
        <w:gridCol w:w="1276"/>
        <w:gridCol w:w="2693"/>
      </w:tblGrid>
      <w:tr w:rsidR="00B52C0F" w:rsidRPr="0093568F" w14:paraId="3A62698D" w14:textId="77777777" w:rsidTr="006C0C50">
        <w:trPr>
          <w:trHeight w:val="225"/>
        </w:trPr>
        <w:tc>
          <w:tcPr>
            <w:tcW w:w="606" w:type="dxa"/>
            <w:vMerge w:val="restart"/>
            <w:shd w:val="clear" w:color="000000" w:fill="DCE6F1"/>
            <w:noWrap/>
            <w:vAlign w:val="center"/>
          </w:tcPr>
          <w:p w14:paraId="1F64F170" w14:textId="77777777" w:rsidR="00B52C0F" w:rsidRPr="0093568F" w:rsidRDefault="00B52C0F" w:rsidP="00EE7A7D">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1237" w:type="dxa"/>
            <w:shd w:val="clear" w:color="000000" w:fill="DCE6F1"/>
          </w:tcPr>
          <w:p w14:paraId="7E8F2841" w14:textId="77777777" w:rsidR="00B52C0F" w:rsidRDefault="00B52C0F" w:rsidP="005A1D1D">
            <w:pPr>
              <w:jc w:val="center"/>
              <w:rPr>
                <w:rFonts w:asciiTheme="minorHAnsi" w:hAnsiTheme="minorHAnsi"/>
                <w:b/>
                <w:bCs/>
                <w:color w:val="000000"/>
                <w:sz w:val="18"/>
                <w:szCs w:val="18"/>
              </w:rPr>
            </w:pPr>
          </w:p>
        </w:tc>
        <w:tc>
          <w:tcPr>
            <w:tcW w:w="7938" w:type="dxa"/>
            <w:gridSpan w:val="5"/>
            <w:shd w:val="clear" w:color="000000" w:fill="DCE6F1"/>
          </w:tcPr>
          <w:p w14:paraId="55084C42" w14:textId="77777777" w:rsidR="00B52C0F" w:rsidRPr="0093568F" w:rsidRDefault="00B52C0F" w:rsidP="005A1D1D">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eas</w:t>
            </w:r>
            <w:r>
              <w:rPr>
                <w:rFonts w:asciiTheme="minorHAnsi" w:hAnsiTheme="minorHAnsi"/>
                <w:b/>
                <w:bCs/>
                <w:color w:val="000000"/>
                <w:sz w:val="18"/>
                <w:szCs w:val="18"/>
              </w:rPr>
              <w:t>ed</w:t>
            </w:r>
            <w:r w:rsidRPr="00EF5656">
              <w:rPr>
                <w:rFonts w:asciiTheme="minorHAnsi" w:hAnsiTheme="minorHAnsi"/>
                <w:b/>
                <w:bCs/>
                <w:color w:val="000000"/>
                <w:sz w:val="18"/>
                <w:szCs w:val="18"/>
              </w:rPr>
              <w:t xml:space="preserve">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B52C0F" w:rsidRPr="0093568F" w14:paraId="6EF15D63" w14:textId="77777777" w:rsidTr="006C0C50">
        <w:trPr>
          <w:trHeight w:val="225"/>
        </w:trPr>
        <w:tc>
          <w:tcPr>
            <w:tcW w:w="606" w:type="dxa"/>
            <w:vMerge/>
            <w:shd w:val="clear" w:color="000000" w:fill="DCE6F1"/>
            <w:noWrap/>
            <w:vAlign w:val="bottom"/>
            <w:hideMark/>
          </w:tcPr>
          <w:p w14:paraId="6C781D70" w14:textId="77777777" w:rsidR="00B52C0F" w:rsidRPr="0093568F" w:rsidRDefault="00B52C0F" w:rsidP="00B52C0F">
            <w:pPr>
              <w:rPr>
                <w:rFonts w:asciiTheme="minorHAnsi" w:hAnsiTheme="minorHAnsi" w:cs="Microsoft Sans Serif"/>
                <w:b/>
                <w:bCs/>
                <w:sz w:val="18"/>
                <w:szCs w:val="18"/>
              </w:rPr>
            </w:pPr>
          </w:p>
        </w:tc>
        <w:tc>
          <w:tcPr>
            <w:tcW w:w="1237" w:type="dxa"/>
            <w:shd w:val="clear" w:color="000000" w:fill="DCE6F1"/>
            <w:noWrap/>
            <w:hideMark/>
          </w:tcPr>
          <w:p w14:paraId="570E3C02"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2018</w:t>
            </w:r>
          </w:p>
        </w:tc>
        <w:tc>
          <w:tcPr>
            <w:tcW w:w="1418" w:type="dxa"/>
            <w:shd w:val="clear" w:color="000000" w:fill="DCE6F1"/>
          </w:tcPr>
          <w:p w14:paraId="58210F56"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2019</w:t>
            </w:r>
          </w:p>
        </w:tc>
        <w:tc>
          <w:tcPr>
            <w:tcW w:w="1275" w:type="dxa"/>
            <w:shd w:val="clear" w:color="000000" w:fill="DCE6F1"/>
            <w:noWrap/>
            <w:hideMark/>
          </w:tcPr>
          <w:p w14:paraId="075644B1"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2020</w:t>
            </w:r>
          </w:p>
        </w:tc>
        <w:tc>
          <w:tcPr>
            <w:tcW w:w="1276" w:type="dxa"/>
            <w:shd w:val="clear" w:color="000000" w:fill="DCE6F1"/>
            <w:noWrap/>
            <w:hideMark/>
          </w:tcPr>
          <w:p w14:paraId="1395E3BD"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2021</w:t>
            </w:r>
          </w:p>
        </w:tc>
        <w:tc>
          <w:tcPr>
            <w:tcW w:w="1276" w:type="dxa"/>
            <w:shd w:val="clear" w:color="000000" w:fill="DCE6F1"/>
          </w:tcPr>
          <w:p w14:paraId="784E8E4B"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2022</w:t>
            </w:r>
          </w:p>
        </w:tc>
        <w:tc>
          <w:tcPr>
            <w:tcW w:w="2693" w:type="dxa"/>
            <w:shd w:val="clear" w:color="000000" w:fill="DCE6F1"/>
            <w:vAlign w:val="bottom"/>
          </w:tcPr>
          <w:p w14:paraId="78B5BBC5" w14:textId="77777777"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Total</w:t>
            </w:r>
          </w:p>
        </w:tc>
      </w:tr>
      <w:tr w:rsidR="00C17135" w:rsidRPr="0093568F" w14:paraId="76D4C879" w14:textId="77777777" w:rsidTr="00DD5ABE">
        <w:trPr>
          <w:trHeight w:val="225"/>
        </w:trPr>
        <w:tc>
          <w:tcPr>
            <w:tcW w:w="606" w:type="dxa"/>
            <w:shd w:val="clear" w:color="auto" w:fill="auto"/>
            <w:noWrap/>
            <w:vAlign w:val="bottom"/>
            <w:hideMark/>
          </w:tcPr>
          <w:p w14:paraId="3C98A3AA"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237" w:type="dxa"/>
            <w:shd w:val="clear" w:color="auto" w:fill="auto"/>
            <w:noWrap/>
            <w:vAlign w:val="center"/>
          </w:tcPr>
          <w:p w14:paraId="46CB7E9C"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67</w:t>
            </w:r>
          </w:p>
        </w:tc>
        <w:tc>
          <w:tcPr>
            <w:tcW w:w="1418" w:type="dxa"/>
            <w:shd w:val="clear" w:color="auto" w:fill="auto"/>
            <w:vAlign w:val="center"/>
          </w:tcPr>
          <w:p w14:paraId="07C4F5F3"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431</w:t>
            </w:r>
          </w:p>
        </w:tc>
        <w:tc>
          <w:tcPr>
            <w:tcW w:w="1275" w:type="dxa"/>
            <w:shd w:val="clear" w:color="auto" w:fill="auto"/>
            <w:noWrap/>
            <w:vAlign w:val="center"/>
          </w:tcPr>
          <w:p w14:paraId="2A1C2580"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271</w:t>
            </w:r>
          </w:p>
        </w:tc>
        <w:tc>
          <w:tcPr>
            <w:tcW w:w="1276" w:type="dxa"/>
            <w:shd w:val="clear" w:color="auto" w:fill="auto"/>
            <w:noWrap/>
            <w:vAlign w:val="center"/>
          </w:tcPr>
          <w:p w14:paraId="14D75826"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380</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245D6992" w14:textId="79825BDE"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457</w:t>
            </w:r>
          </w:p>
        </w:tc>
        <w:tc>
          <w:tcPr>
            <w:tcW w:w="2693" w:type="dxa"/>
            <w:tcBorders>
              <w:top w:val="single" w:sz="8" w:space="0" w:color="auto"/>
              <w:left w:val="nil"/>
              <w:bottom w:val="single" w:sz="8" w:space="0" w:color="auto"/>
              <w:right w:val="single" w:sz="8" w:space="0" w:color="auto"/>
            </w:tcBorders>
            <w:shd w:val="clear" w:color="auto" w:fill="auto"/>
            <w:vAlign w:val="center"/>
          </w:tcPr>
          <w:p w14:paraId="2EA7CF9F" w14:textId="5FDC63B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1606</w:t>
            </w:r>
          </w:p>
        </w:tc>
      </w:tr>
      <w:tr w:rsidR="00C17135" w:rsidRPr="0093568F" w14:paraId="5E1EEA60" w14:textId="77777777" w:rsidTr="00DD5ABE">
        <w:trPr>
          <w:trHeight w:val="225"/>
        </w:trPr>
        <w:tc>
          <w:tcPr>
            <w:tcW w:w="606" w:type="dxa"/>
            <w:shd w:val="clear" w:color="auto" w:fill="auto"/>
            <w:noWrap/>
            <w:vAlign w:val="bottom"/>
            <w:hideMark/>
          </w:tcPr>
          <w:p w14:paraId="5C1BAF42"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237" w:type="dxa"/>
            <w:shd w:val="clear" w:color="auto" w:fill="auto"/>
            <w:noWrap/>
            <w:vAlign w:val="center"/>
          </w:tcPr>
          <w:p w14:paraId="2D1F66FF"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95</w:t>
            </w:r>
          </w:p>
        </w:tc>
        <w:tc>
          <w:tcPr>
            <w:tcW w:w="1418" w:type="dxa"/>
            <w:shd w:val="clear" w:color="auto" w:fill="auto"/>
            <w:vAlign w:val="center"/>
          </w:tcPr>
          <w:p w14:paraId="28BF0D52"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286</w:t>
            </w:r>
          </w:p>
        </w:tc>
        <w:tc>
          <w:tcPr>
            <w:tcW w:w="1275" w:type="dxa"/>
            <w:shd w:val="clear" w:color="auto" w:fill="auto"/>
            <w:noWrap/>
            <w:vAlign w:val="center"/>
          </w:tcPr>
          <w:p w14:paraId="446EBD9C"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96</w:t>
            </w:r>
          </w:p>
        </w:tc>
        <w:tc>
          <w:tcPr>
            <w:tcW w:w="1276" w:type="dxa"/>
            <w:shd w:val="clear" w:color="auto" w:fill="auto"/>
            <w:noWrap/>
            <w:vAlign w:val="center"/>
          </w:tcPr>
          <w:p w14:paraId="676CD3B3"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261</w:t>
            </w:r>
          </w:p>
        </w:tc>
        <w:tc>
          <w:tcPr>
            <w:tcW w:w="1276" w:type="dxa"/>
            <w:tcBorders>
              <w:top w:val="nil"/>
              <w:left w:val="single" w:sz="8" w:space="0" w:color="auto"/>
              <w:bottom w:val="single" w:sz="8" w:space="0" w:color="auto"/>
              <w:right w:val="single" w:sz="8" w:space="0" w:color="auto"/>
            </w:tcBorders>
            <w:shd w:val="clear" w:color="auto" w:fill="auto"/>
            <w:vAlign w:val="center"/>
          </w:tcPr>
          <w:p w14:paraId="5502658C" w14:textId="361A40F6"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1296</w:t>
            </w:r>
          </w:p>
        </w:tc>
        <w:tc>
          <w:tcPr>
            <w:tcW w:w="2693" w:type="dxa"/>
            <w:tcBorders>
              <w:top w:val="nil"/>
              <w:left w:val="nil"/>
              <w:bottom w:val="single" w:sz="8" w:space="0" w:color="auto"/>
              <w:right w:val="single" w:sz="8" w:space="0" w:color="auto"/>
            </w:tcBorders>
            <w:shd w:val="clear" w:color="auto" w:fill="auto"/>
            <w:vAlign w:val="center"/>
          </w:tcPr>
          <w:p w14:paraId="57FE9ECC" w14:textId="79FC547B"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2034</w:t>
            </w:r>
          </w:p>
        </w:tc>
      </w:tr>
      <w:tr w:rsidR="00C17135" w:rsidRPr="0093568F" w14:paraId="11597858" w14:textId="77777777" w:rsidTr="00DD5ABE">
        <w:trPr>
          <w:trHeight w:val="225"/>
        </w:trPr>
        <w:tc>
          <w:tcPr>
            <w:tcW w:w="606" w:type="dxa"/>
            <w:shd w:val="clear" w:color="auto" w:fill="auto"/>
            <w:noWrap/>
            <w:vAlign w:val="bottom"/>
            <w:hideMark/>
          </w:tcPr>
          <w:p w14:paraId="63123ECA"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237" w:type="dxa"/>
            <w:shd w:val="clear" w:color="auto" w:fill="auto"/>
            <w:noWrap/>
            <w:vAlign w:val="center"/>
          </w:tcPr>
          <w:p w14:paraId="4DFFA406"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w:t>
            </w:r>
          </w:p>
        </w:tc>
        <w:tc>
          <w:tcPr>
            <w:tcW w:w="1418" w:type="dxa"/>
            <w:shd w:val="clear" w:color="auto" w:fill="auto"/>
            <w:vAlign w:val="center"/>
          </w:tcPr>
          <w:p w14:paraId="63444F72"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181</w:t>
            </w:r>
          </w:p>
        </w:tc>
        <w:tc>
          <w:tcPr>
            <w:tcW w:w="1275" w:type="dxa"/>
            <w:shd w:val="clear" w:color="auto" w:fill="auto"/>
            <w:noWrap/>
            <w:vAlign w:val="center"/>
          </w:tcPr>
          <w:p w14:paraId="4EA8BD60"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323</w:t>
            </w:r>
          </w:p>
        </w:tc>
        <w:tc>
          <w:tcPr>
            <w:tcW w:w="1276" w:type="dxa"/>
            <w:shd w:val="clear" w:color="auto" w:fill="auto"/>
            <w:noWrap/>
            <w:vAlign w:val="center"/>
          </w:tcPr>
          <w:p w14:paraId="3A75FA78"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1,079</w:t>
            </w:r>
          </w:p>
        </w:tc>
        <w:tc>
          <w:tcPr>
            <w:tcW w:w="1276" w:type="dxa"/>
            <w:tcBorders>
              <w:top w:val="nil"/>
              <w:left w:val="single" w:sz="8" w:space="0" w:color="auto"/>
              <w:bottom w:val="single" w:sz="8" w:space="0" w:color="auto"/>
              <w:right w:val="single" w:sz="8" w:space="0" w:color="auto"/>
            </w:tcBorders>
            <w:shd w:val="clear" w:color="auto" w:fill="auto"/>
            <w:vAlign w:val="center"/>
          </w:tcPr>
          <w:p w14:paraId="5B16AB54" w14:textId="5DE75696"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2692</w:t>
            </w:r>
          </w:p>
        </w:tc>
        <w:tc>
          <w:tcPr>
            <w:tcW w:w="2693" w:type="dxa"/>
            <w:tcBorders>
              <w:top w:val="nil"/>
              <w:left w:val="nil"/>
              <w:bottom w:val="single" w:sz="8" w:space="0" w:color="auto"/>
              <w:right w:val="single" w:sz="8" w:space="0" w:color="auto"/>
            </w:tcBorders>
            <w:shd w:val="clear" w:color="auto" w:fill="auto"/>
            <w:vAlign w:val="center"/>
          </w:tcPr>
          <w:p w14:paraId="0FB79846" w14:textId="6639A505"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4280</w:t>
            </w:r>
          </w:p>
        </w:tc>
      </w:tr>
      <w:tr w:rsidR="00C17135" w:rsidRPr="0093568F" w14:paraId="67B5BBE2" w14:textId="77777777" w:rsidTr="00DD5ABE">
        <w:trPr>
          <w:trHeight w:val="225"/>
        </w:trPr>
        <w:tc>
          <w:tcPr>
            <w:tcW w:w="606" w:type="dxa"/>
            <w:shd w:val="clear" w:color="auto" w:fill="auto"/>
            <w:noWrap/>
            <w:vAlign w:val="bottom"/>
            <w:hideMark/>
          </w:tcPr>
          <w:p w14:paraId="306A8350"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237" w:type="dxa"/>
            <w:shd w:val="clear" w:color="auto" w:fill="auto"/>
            <w:noWrap/>
            <w:vAlign w:val="center"/>
          </w:tcPr>
          <w:p w14:paraId="013C6883"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058211E8"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50</w:t>
            </w:r>
          </w:p>
        </w:tc>
        <w:tc>
          <w:tcPr>
            <w:tcW w:w="1275" w:type="dxa"/>
            <w:shd w:val="clear" w:color="auto" w:fill="auto"/>
            <w:noWrap/>
            <w:vAlign w:val="center"/>
          </w:tcPr>
          <w:p w14:paraId="69F59A1E"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131</w:t>
            </w:r>
          </w:p>
        </w:tc>
        <w:tc>
          <w:tcPr>
            <w:tcW w:w="1276" w:type="dxa"/>
            <w:shd w:val="clear" w:color="auto" w:fill="auto"/>
            <w:noWrap/>
            <w:vAlign w:val="center"/>
          </w:tcPr>
          <w:p w14:paraId="0E265603"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266</w:t>
            </w:r>
          </w:p>
        </w:tc>
        <w:tc>
          <w:tcPr>
            <w:tcW w:w="1276" w:type="dxa"/>
            <w:tcBorders>
              <w:top w:val="nil"/>
              <w:left w:val="single" w:sz="8" w:space="0" w:color="auto"/>
              <w:bottom w:val="single" w:sz="8" w:space="0" w:color="auto"/>
              <w:right w:val="single" w:sz="8" w:space="0" w:color="auto"/>
            </w:tcBorders>
            <w:shd w:val="clear" w:color="auto" w:fill="auto"/>
            <w:vAlign w:val="center"/>
          </w:tcPr>
          <w:p w14:paraId="6FBE74E6" w14:textId="6549CDE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352</w:t>
            </w:r>
          </w:p>
        </w:tc>
        <w:tc>
          <w:tcPr>
            <w:tcW w:w="2693" w:type="dxa"/>
            <w:tcBorders>
              <w:top w:val="nil"/>
              <w:left w:val="nil"/>
              <w:bottom w:val="single" w:sz="8" w:space="0" w:color="auto"/>
              <w:right w:val="single" w:sz="8" w:space="0" w:color="auto"/>
            </w:tcBorders>
            <w:shd w:val="clear" w:color="auto" w:fill="auto"/>
            <w:vAlign w:val="center"/>
          </w:tcPr>
          <w:p w14:paraId="78978427" w14:textId="598E5091"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799</w:t>
            </w:r>
          </w:p>
        </w:tc>
      </w:tr>
      <w:tr w:rsidR="00C17135" w:rsidRPr="0093568F" w14:paraId="7511A591" w14:textId="77777777" w:rsidTr="00DD5ABE">
        <w:trPr>
          <w:trHeight w:val="225"/>
        </w:trPr>
        <w:tc>
          <w:tcPr>
            <w:tcW w:w="606" w:type="dxa"/>
            <w:shd w:val="clear" w:color="auto" w:fill="auto"/>
            <w:noWrap/>
            <w:vAlign w:val="bottom"/>
            <w:hideMark/>
          </w:tcPr>
          <w:p w14:paraId="41F5C6B6"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237" w:type="dxa"/>
            <w:shd w:val="clear" w:color="auto" w:fill="auto"/>
            <w:noWrap/>
            <w:vAlign w:val="center"/>
          </w:tcPr>
          <w:p w14:paraId="0CD50664"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24</w:t>
            </w:r>
          </w:p>
        </w:tc>
        <w:tc>
          <w:tcPr>
            <w:tcW w:w="1418" w:type="dxa"/>
            <w:shd w:val="clear" w:color="auto" w:fill="auto"/>
            <w:vAlign w:val="center"/>
          </w:tcPr>
          <w:p w14:paraId="6362EEBC"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179</w:t>
            </w:r>
          </w:p>
        </w:tc>
        <w:tc>
          <w:tcPr>
            <w:tcW w:w="1275" w:type="dxa"/>
            <w:shd w:val="clear" w:color="auto" w:fill="auto"/>
            <w:noWrap/>
            <w:vAlign w:val="center"/>
          </w:tcPr>
          <w:p w14:paraId="656D9C47"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262</w:t>
            </w:r>
          </w:p>
        </w:tc>
        <w:tc>
          <w:tcPr>
            <w:tcW w:w="1276" w:type="dxa"/>
            <w:shd w:val="clear" w:color="auto" w:fill="auto"/>
            <w:noWrap/>
            <w:vAlign w:val="center"/>
          </w:tcPr>
          <w:p w14:paraId="391144E8"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515</w:t>
            </w:r>
          </w:p>
        </w:tc>
        <w:tc>
          <w:tcPr>
            <w:tcW w:w="1276" w:type="dxa"/>
            <w:tcBorders>
              <w:top w:val="nil"/>
              <w:left w:val="single" w:sz="8" w:space="0" w:color="auto"/>
              <w:bottom w:val="single" w:sz="8" w:space="0" w:color="auto"/>
              <w:right w:val="single" w:sz="8" w:space="0" w:color="auto"/>
            </w:tcBorders>
            <w:shd w:val="clear" w:color="auto" w:fill="auto"/>
            <w:vAlign w:val="center"/>
          </w:tcPr>
          <w:p w14:paraId="668D4E72" w14:textId="2DA868C5"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517</w:t>
            </w:r>
          </w:p>
        </w:tc>
        <w:tc>
          <w:tcPr>
            <w:tcW w:w="2693" w:type="dxa"/>
            <w:tcBorders>
              <w:top w:val="nil"/>
              <w:left w:val="nil"/>
              <w:bottom w:val="single" w:sz="8" w:space="0" w:color="auto"/>
              <w:right w:val="single" w:sz="8" w:space="0" w:color="auto"/>
            </w:tcBorders>
            <w:shd w:val="clear" w:color="auto" w:fill="auto"/>
            <w:vAlign w:val="center"/>
          </w:tcPr>
          <w:p w14:paraId="56076745" w14:textId="0601DBF8"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1497</w:t>
            </w:r>
          </w:p>
        </w:tc>
      </w:tr>
      <w:tr w:rsidR="00C17135" w:rsidRPr="0093568F" w14:paraId="7A826D9B" w14:textId="77777777" w:rsidTr="00DD5ABE">
        <w:trPr>
          <w:trHeight w:val="225"/>
        </w:trPr>
        <w:tc>
          <w:tcPr>
            <w:tcW w:w="606" w:type="dxa"/>
            <w:shd w:val="clear" w:color="auto" w:fill="auto"/>
            <w:noWrap/>
            <w:vAlign w:val="bottom"/>
            <w:hideMark/>
          </w:tcPr>
          <w:p w14:paraId="4109B445"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237" w:type="dxa"/>
            <w:shd w:val="clear" w:color="auto" w:fill="auto"/>
            <w:noWrap/>
            <w:vAlign w:val="center"/>
          </w:tcPr>
          <w:p w14:paraId="2C559A01"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7</w:t>
            </w:r>
          </w:p>
        </w:tc>
        <w:tc>
          <w:tcPr>
            <w:tcW w:w="1418" w:type="dxa"/>
            <w:shd w:val="clear" w:color="auto" w:fill="auto"/>
            <w:vAlign w:val="center"/>
          </w:tcPr>
          <w:p w14:paraId="6B01D128"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59</w:t>
            </w:r>
          </w:p>
        </w:tc>
        <w:tc>
          <w:tcPr>
            <w:tcW w:w="1275" w:type="dxa"/>
            <w:shd w:val="clear" w:color="auto" w:fill="auto"/>
            <w:noWrap/>
            <w:vAlign w:val="center"/>
          </w:tcPr>
          <w:p w14:paraId="3FC1DF98"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128</w:t>
            </w:r>
          </w:p>
        </w:tc>
        <w:tc>
          <w:tcPr>
            <w:tcW w:w="1276" w:type="dxa"/>
            <w:shd w:val="clear" w:color="auto" w:fill="auto"/>
            <w:noWrap/>
            <w:vAlign w:val="center"/>
          </w:tcPr>
          <w:p w14:paraId="0BABB1FF"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135</w:t>
            </w:r>
          </w:p>
        </w:tc>
        <w:tc>
          <w:tcPr>
            <w:tcW w:w="1276" w:type="dxa"/>
            <w:tcBorders>
              <w:top w:val="nil"/>
              <w:left w:val="single" w:sz="8" w:space="0" w:color="auto"/>
              <w:bottom w:val="single" w:sz="8" w:space="0" w:color="auto"/>
              <w:right w:val="single" w:sz="8" w:space="0" w:color="auto"/>
            </w:tcBorders>
            <w:shd w:val="clear" w:color="auto" w:fill="auto"/>
            <w:vAlign w:val="center"/>
          </w:tcPr>
          <w:p w14:paraId="54D84D11" w14:textId="60E6AF8B"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145</w:t>
            </w:r>
          </w:p>
        </w:tc>
        <w:tc>
          <w:tcPr>
            <w:tcW w:w="2693" w:type="dxa"/>
            <w:tcBorders>
              <w:top w:val="nil"/>
              <w:left w:val="nil"/>
              <w:bottom w:val="single" w:sz="8" w:space="0" w:color="auto"/>
              <w:right w:val="single" w:sz="8" w:space="0" w:color="auto"/>
            </w:tcBorders>
            <w:shd w:val="clear" w:color="auto" w:fill="auto"/>
            <w:vAlign w:val="center"/>
          </w:tcPr>
          <w:p w14:paraId="09115F51" w14:textId="6C0EEB51"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474</w:t>
            </w:r>
          </w:p>
        </w:tc>
      </w:tr>
      <w:tr w:rsidR="00C17135" w:rsidRPr="0093568F" w14:paraId="7B1A4E97" w14:textId="77777777" w:rsidTr="00DD5ABE">
        <w:trPr>
          <w:trHeight w:val="225"/>
        </w:trPr>
        <w:tc>
          <w:tcPr>
            <w:tcW w:w="606" w:type="dxa"/>
            <w:shd w:val="clear" w:color="auto" w:fill="auto"/>
            <w:noWrap/>
            <w:vAlign w:val="bottom"/>
            <w:hideMark/>
          </w:tcPr>
          <w:p w14:paraId="78B3C293"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237" w:type="dxa"/>
            <w:shd w:val="clear" w:color="auto" w:fill="auto"/>
            <w:noWrap/>
            <w:vAlign w:val="center"/>
          </w:tcPr>
          <w:p w14:paraId="233C7791"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61C3BA62"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32</w:t>
            </w:r>
          </w:p>
        </w:tc>
        <w:tc>
          <w:tcPr>
            <w:tcW w:w="1275" w:type="dxa"/>
            <w:shd w:val="clear" w:color="auto" w:fill="auto"/>
            <w:noWrap/>
            <w:vAlign w:val="center"/>
          </w:tcPr>
          <w:p w14:paraId="2CD23119"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157</w:t>
            </w:r>
          </w:p>
        </w:tc>
        <w:tc>
          <w:tcPr>
            <w:tcW w:w="1276" w:type="dxa"/>
            <w:shd w:val="clear" w:color="auto" w:fill="auto"/>
            <w:noWrap/>
            <w:vAlign w:val="center"/>
          </w:tcPr>
          <w:p w14:paraId="16B24A5A"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393</w:t>
            </w:r>
          </w:p>
        </w:tc>
        <w:tc>
          <w:tcPr>
            <w:tcW w:w="1276" w:type="dxa"/>
            <w:tcBorders>
              <w:top w:val="nil"/>
              <w:left w:val="single" w:sz="8" w:space="0" w:color="auto"/>
              <w:bottom w:val="single" w:sz="8" w:space="0" w:color="auto"/>
              <w:right w:val="single" w:sz="8" w:space="0" w:color="auto"/>
            </w:tcBorders>
            <w:shd w:val="clear" w:color="auto" w:fill="auto"/>
            <w:vAlign w:val="center"/>
          </w:tcPr>
          <w:p w14:paraId="50DB0FFF" w14:textId="5BDCAC9F"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746</w:t>
            </w:r>
          </w:p>
        </w:tc>
        <w:tc>
          <w:tcPr>
            <w:tcW w:w="2693" w:type="dxa"/>
            <w:tcBorders>
              <w:top w:val="nil"/>
              <w:left w:val="nil"/>
              <w:bottom w:val="single" w:sz="8" w:space="0" w:color="auto"/>
              <w:right w:val="single" w:sz="8" w:space="0" w:color="auto"/>
            </w:tcBorders>
            <w:shd w:val="clear" w:color="auto" w:fill="auto"/>
            <w:vAlign w:val="center"/>
          </w:tcPr>
          <w:p w14:paraId="7F019767" w14:textId="481BEDDA"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1328</w:t>
            </w:r>
          </w:p>
        </w:tc>
      </w:tr>
      <w:tr w:rsidR="00C17135" w:rsidRPr="0093568F" w14:paraId="35A55C1C" w14:textId="77777777" w:rsidTr="00DD5ABE">
        <w:trPr>
          <w:trHeight w:val="225"/>
        </w:trPr>
        <w:tc>
          <w:tcPr>
            <w:tcW w:w="606" w:type="dxa"/>
            <w:shd w:val="clear" w:color="auto" w:fill="auto"/>
            <w:noWrap/>
            <w:vAlign w:val="bottom"/>
            <w:hideMark/>
          </w:tcPr>
          <w:p w14:paraId="3B45E094"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237" w:type="dxa"/>
            <w:shd w:val="clear" w:color="auto" w:fill="auto"/>
            <w:noWrap/>
            <w:vAlign w:val="center"/>
          </w:tcPr>
          <w:p w14:paraId="02C572FF"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6BD96352"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1275" w:type="dxa"/>
            <w:shd w:val="clear" w:color="auto" w:fill="auto"/>
            <w:noWrap/>
            <w:vAlign w:val="center"/>
          </w:tcPr>
          <w:p w14:paraId="0DC433F6"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1276" w:type="dxa"/>
            <w:shd w:val="clear" w:color="auto" w:fill="auto"/>
            <w:noWrap/>
            <w:vAlign w:val="center"/>
          </w:tcPr>
          <w:p w14:paraId="3B0A0F74" w14:textId="7777777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12</w:t>
            </w:r>
          </w:p>
        </w:tc>
        <w:tc>
          <w:tcPr>
            <w:tcW w:w="1276" w:type="dxa"/>
            <w:tcBorders>
              <w:top w:val="nil"/>
              <w:left w:val="single" w:sz="8" w:space="0" w:color="auto"/>
              <w:bottom w:val="single" w:sz="8" w:space="0" w:color="auto"/>
              <w:right w:val="single" w:sz="8" w:space="0" w:color="auto"/>
            </w:tcBorders>
            <w:shd w:val="clear" w:color="auto" w:fill="auto"/>
            <w:vAlign w:val="center"/>
          </w:tcPr>
          <w:p w14:paraId="0BFF99A1" w14:textId="495B868A"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150</w:t>
            </w:r>
          </w:p>
        </w:tc>
        <w:tc>
          <w:tcPr>
            <w:tcW w:w="2693" w:type="dxa"/>
            <w:tcBorders>
              <w:top w:val="nil"/>
              <w:left w:val="nil"/>
              <w:bottom w:val="single" w:sz="8" w:space="0" w:color="auto"/>
              <w:right w:val="single" w:sz="8" w:space="0" w:color="auto"/>
            </w:tcBorders>
            <w:shd w:val="clear" w:color="auto" w:fill="auto"/>
            <w:vAlign w:val="center"/>
          </w:tcPr>
          <w:p w14:paraId="67B569B6" w14:textId="14CCE7CA"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162</w:t>
            </w:r>
          </w:p>
        </w:tc>
      </w:tr>
      <w:tr w:rsidR="00C17135" w:rsidRPr="0093568F" w14:paraId="17BEA3EE" w14:textId="77777777" w:rsidTr="00DD5ABE">
        <w:trPr>
          <w:trHeight w:val="225"/>
        </w:trPr>
        <w:tc>
          <w:tcPr>
            <w:tcW w:w="606" w:type="dxa"/>
            <w:shd w:val="clear" w:color="auto" w:fill="DBE5F1" w:themeFill="accent1" w:themeFillTint="33"/>
            <w:noWrap/>
            <w:vAlign w:val="bottom"/>
          </w:tcPr>
          <w:p w14:paraId="23CB74B7" w14:textId="77777777" w:rsidR="00C17135" w:rsidRPr="00624101" w:rsidRDefault="00C17135" w:rsidP="00C17135">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237" w:type="dxa"/>
            <w:shd w:val="clear" w:color="000000" w:fill="DCE6F1"/>
            <w:noWrap/>
            <w:vAlign w:val="center"/>
          </w:tcPr>
          <w:p w14:paraId="4F496274" w14:textId="77777777"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198</w:t>
            </w:r>
          </w:p>
        </w:tc>
        <w:tc>
          <w:tcPr>
            <w:tcW w:w="1418" w:type="dxa"/>
            <w:shd w:val="clear" w:color="000000" w:fill="DCE6F1"/>
            <w:vAlign w:val="center"/>
          </w:tcPr>
          <w:p w14:paraId="4D52CB0A" w14:textId="77777777"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1,218</w:t>
            </w:r>
          </w:p>
        </w:tc>
        <w:tc>
          <w:tcPr>
            <w:tcW w:w="1275" w:type="dxa"/>
            <w:shd w:val="clear" w:color="000000" w:fill="DCE6F1"/>
            <w:noWrap/>
            <w:vAlign w:val="center"/>
          </w:tcPr>
          <w:p w14:paraId="7C4422BC" w14:textId="77777777"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1,368</w:t>
            </w:r>
          </w:p>
        </w:tc>
        <w:tc>
          <w:tcPr>
            <w:tcW w:w="1276" w:type="dxa"/>
            <w:shd w:val="clear" w:color="000000" w:fill="DCE6F1"/>
            <w:noWrap/>
            <w:vAlign w:val="center"/>
          </w:tcPr>
          <w:p w14:paraId="5CF579E9" w14:textId="77777777"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3,041</w:t>
            </w:r>
          </w:p>
        </w:tc>
        <w:tc>
          <w:tcPr>
            <w:tcW w:w="1276" w:type="dxa"/>
            <w:tcBorders>
              <w:top w:val="nil"/>
              <w:left w:val="single" w:sz="8" w:space="0" w:color="auto"/>
              <w:bottom w:val="single" w:sz="8" w:space="0" w:color="auto"/>
              <w:right w:val="single" w:sz="8" w:space="0" w:color="auto"/>
            </w:tcBorders>
            <w:shd w:val="clear" w:color="000000" w:fill="DCE6F1"/>
            <w:vAlign w:val="center"/>
          </w:tcPr>
          <w:p w14:paraId="5052C3F9" w14:textId="4E318A2A"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6,355</w:t>
            </w:r>
          </w:p>
        </w:tc>
        <w:tc>
          <w:tcPr>
            <w:tcW w:w="2693" w:type="dxa"/>
            <w:tcBorders>
              <w:top w:val="nil"/>
              <w:left w:val="nil"/>
              <w:bottom w:val="single" w:sz="8" w:space="0" w:color="auto"/>
              <w:right w:val="single" w:sz="8" w:space="0" w:color="auto"/>
            </w:tcBorders>
            <w:shd w:val="clear" w:color="000000" w:fill="DCE6F1"/>
            <w:vAlign w:val="center"/>
          </w:tcPr>
          <w:p w14:paraId="1235099E" w14:textId="35EE5FE5"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12,180</w:t>
            </w:r>
          </w:p>
        </w:tc>
      </w:tr>
    </w:tbl>
    <w:p w14:paraId="07A3976A" w14:textId="77777777" w:rsidR="00544EDF" w:rsidRPr="00544EDF" w:rsidRDefault="00D83B1F" w:rsidP="00544EDF">
      <w:pPr>
        <w:pStyle w:val="Heading2"/>
      </w:pPr>
      <w:r>
        <w:rPr>
          <w:rFonts w:asciiTheme="minorHAnsi" w:hAnsiTheme="minorHAnsi"/>
        </w:rPr>
        <w:t>3</w:t>
      </w:r>
      <w:r w:rsidR="005A1D1D">
        <w:rPr>
          <w:rFonts w:asciiTheme="minorHAnsi" w:hAnsiTheme="minorHAnsi"/>
        </w:rPr>
        <w:t>b</w:t>
      </w:r>
      <w:r w:rsidR="00541610" w:rsidRPr="0093568F">
        <w:rPr>
          <w:rFonts w:asciiTheme="minorHAnsi" w:hAnsiTheme="minorHAnsi"/>
        </w:rPr>
        <w:t xml:space="preserve">. </w:t>
      </w:r>
      <w:r w:rsidR="00910D27" w:rsidRPr="00BB5ACF">
        <w:rPr>
          <w:rFonts w:asciiTheme="minorHAnsi" w:hAnsiTheme="minorHAnsi"/>
        </w:rPr>
        <w:t>Total</w:t>
      </w:r>
      <w:r w:rsidR="00910D27">
        <w:rPr>
          <w:rFonts w:asciiTheme="minorHAnsi" w:hAnsiTheme="minorHAnsi"/>
        </w:rPr>
        <w:t xml:space="preserve"> </w:t>
      </w:r>
      <w:r w:rsidR="00737BF4">
        <w:rPr>
          <w:rFonts w:asciiTheme="minorHAnsi" w:hAnsiTheme="minorHAnsi"/>
        </w:rPr>
        <w:t>Allocations</w:t>
      </w:r>
      <w:r w:rsidR="00A65C76">
        <w:rPr>
          <w:rFonts w:asciiTheme="minorHAnsi" w:hAnsiTheme="minorHAnsi"/>
        </w:rPr>
        <w:t xml:space="preserve"> </w:t>
      </w:r>
      <w:r w:rsidR="008825FD">
        <w:rPr>
          <w:rFonts w:asciiTheme="minorHAnsi" w:hAnsiTheme="minorHAnsi"/>
        </w:rPr>
        <w:t>ceasing by calendar y</w:t>
      </w:r>
      <w:r w:rsidR="00025B0A">
        <w:rPr>
          <w:rFonts w:asciiTheme="minorHAnsi" w:hAnsiTheme="minorHAnsi"/>
        </w:rPr>
        <w:t>ear</w:t>
      </w:r>
    </w:p>
    <w:tbl>
      <w:tblPr>
        <w:tblW w:w="9776"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306"/>
        <w:gridCol w:w="1306"/>
        <w:gridCol w:w="1306"/>
        <w:gridCol w:w="1306"/>
        <w:gridCol w:w="3946"/>
      </w:tblGrid>
      <w:tr w:rsidR="00D47C68" w:rsidRPr="0093568F" w14:paraId="3760FAFB" w14:textId="77777777" w:rsidTr="00154DAF">
        <w:trPr>
          <w:trHeight w:val="225"/>
        </w:trPr>
        <w:tc>
          <w:tcPr>
            <w:tcW w:w="606" w:type="dxa"/>
            <w:vMerge w:val="restart"/>
            <w:shd w:val="clear" w:color="000000" w:fill="DCE6F1"/>
            <w:noWrap/>
            <w:vAlign w:val="center"/>
          </w:tcPr>
          <w:p w14:paraId="29F46898" w14:textId="77777777" w:rsidR="00D47C68" w:rsidRPr="0093568F" w:rsidRDefault="00D47C68" w:rsidP="00B266BC">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0" w:type="dxa"/>
            <w:gridSpan w:val="5"/>
            <w:shd w:val="clear" w:color="000000" w:fill="DCE6F1"/>
          </w:tcPr>
          <w:p w14:paraId="205D53B5" w14:textId="77777777" w:rsidR="00D47C68" w:rsidRPr="0093568F" w:rsidRDefault="00D47C68" w:rsidP="00450EC1">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 xml:space="preserve">easing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C17135" w:rsidRPr="0093568F" w14:paraId="2C4DE582" w14:textId="77777777" w:rsidTr="00C17135">
        <w:trPr>
          <w:trHeight w:val="225"/>
        </w:trPr>
        <w:tc>
          <w:tcPr>
            <w:tcW w:w="606" w:type="dxa"/>
            <w:vMerge/>
            <w:shd w:val="clear" w:color="000000" w:fill="DCE6F1"/>
            <w:noWrap/>
            <w:vAlign w:val="bottom"/>
            <w:hideMark/>
          </w:tcPr>
          <w:p w14:paraId="1E8939D1" w14:textId="77777777" w:rsidR="00C17135" w:rsidRPr="0093568F" w:rsidRDefault="00C17135" w:rsidP="00D47C68">
            <w:pPr>
              <w:rPr>
                <w:rFonts w:asciiTheme="minorHAnsi" w:hAnsiTheme="minorHAnsi" w:cs="Microsoft Sans Serif"/>
                <w:b/>
                <w:bCs/>
                <w:sz w:val="18"/>
                <w:szCs w:val="18"/>
              </w:rPr>
            </w:pPr>
          </w:p>
        </w:tc>
        <w:tc>
          <w:tcPr>
            <w:tcW w:w="1306" w:type="dxa"/>
            <w:shd w:val="clear" w:color="000000" w:fill="DCE6F1"/>
            <w:noWrap/>
            <w:vAlign w:val="bottom"/>
            <w:hideMark/>
          </w:tcPr>
          <w:p w14:paraId="522C58C8" w14:textId="77777777" w:rsidR="00C17135" w:rsidRDefault="00C17135" w:rsidP="00B35802">
            <w:pPr>
              <w:jc w:val="right"/>
              <w:rPr>
                <w:rFonts w:ascii="Calibri" w:hAnsi="Calibri" w:cs="Calibri"/>
                <w:b/>
                <w:bCs/>
                <w:color w:val="000000"/>
                <w:sz w:val="18"/>
                <w:szCs w:val="18"/>
              </w:rPr>
            </w:pPr>
            <w:r>
              <w:rPr>
                <w:rFonts w:ascii="Calibri" w:hAnsi="Calibri" w:cs="Calibri"/>
                <w:b/>
                <w:bCs/>
                <w:color w:val="000000"/>
                <w:sz w:val="18"/>
                <w:szCs w:val="18"/>
              </w:rPr>
              <w:t>2023</w:t>
            </w:r>
          </w:p>
        </w:tc>
        <w:tc>
          <w:tcPr>
            <w:tcW w:w="1306" w:type="dxa"/>
            <w:shd w:val="clear" w:color="000000" w:fill="DCE6F1"/>
            <w:vAlign w:val="bottom"/>
          </w:tcPr>
          <w:p w14:paraId="0A56BF8F" w14:textId="77777777" w:rsidR="00C17135" w:rsidRDefault="00C17135" w:rsidP="00B35802">
            <w:pPr>
              <w:jc w:val="right"/>
              <w:rPr>
                <w:rFonts w:ascii="Calibri" w:hAnsi="Calibri" w:cs="Calibri"/>
                <w:b/>
                <w:bCs/>
                <w:color w:val="000000"/>
                <w:sz w:val="18"/>
                <w:szCs w:val="18"/>
              </w:rPr>
            </w:pPr>
            <w:r>
              <w:rPr>
                <w:rFonts w:ascii="Calibri" w:hAnsi="Calibri" w:cs="Calibri"/>
                <w:b/>
                <w:bCs/>
                <w:color w:val="000000"/>
                <w:sz w:val="18"/>
                <w:szCs w:val="18"/>
              </w:rPr>
              <w:t>2024</w:t>
            </w:r>
          </w:p>
        </w:tc>
        <w:tc>
          <w:tcPr>
            <w:tcW w:w="1306" w:type="dxa"/>
            <w:shd w:val="clear" w:color="000000" w:fill="DCE6F1"/>
            <w:vAlign w:val="bottom"/>
          </w:tcPr>
          <w:p w14:paraId="3CFF8EB1" w14:textId="77777777" w:rsidR="00C17135" w:rsidRDefault="00C17135" w:rsidP="00B35802">
            <w:pPr>
              <w:jc w:val="right"/>
              <w:rPr>
                <w:rFonts w:ascii="Calibri" w:hAnsi="Calibri" w:cs="Calibri"/>
                <w:b/>
                <w:bCs/>
                <w:color w:val="000000"/>
                <w:sz w:val="18"/>
                <w:szCs w:val="18"/>
              </w:rPr>
            </w:pPr>
            <w:r>
              <w:rPr>
                <w:rFonts w:ascii="Calibri" w:hAnsi="Calibri" w:cs="Calibri"/>
                <w:b/>
                <w:bCs/>
                <w:color w:val="000000"/>
                <w:sz w:val="18"/>
                <w:szCs w:val="18"/>
              </w:rPr>
              <w:t>2025</w:t>
            </w:r>
          </w:p>
        </w:tc>
        <w:tc>
          <w:tcPr>
            <w:tcW w:w="1306" w:type="dxa"/>
            <w:shd w:val="clear" w:color="000000" w:fill="DCE6F1"/>
            <w:vAlign w:val="bottom"/>
          </w:tcPr>
          <w:p w14:paraId="3311E98E" w14:textId="77777777" w:rsidR="00C17135" w:rsidRDefault="00C17135" w:rsidP="00B35802">
            <w:pPr>
              <w:jc w:val="right"/>
              <w:rPr>
                <w:rFonts w:ascii="Calibri" w:hAnsi="Calibri" w:cs="Calibri"/>
                <w:b/>
                <w:bCs/>
                <w:color w:val="000000"/>
                <w:sz w:val="18"/>
                <w:szCs w:val="18"/>
              </w:rPr>
            </w:pPr>
            <w:r>
              <w:rPr>
                <w:rFonts w:ascii="Calibri" w:hAnsi="Calibri" w:cs="Calibri"/>
                <w:b/>
                <w:bCs/>
                <w:color w:val="000000"/>
                <w:sz w:val="18"/>
                <w:szCs w:val="18"/>
              </w:rPr>
              <w:t>2026</w:t>
            </w:r>
          </w:p>
        </w:tc>
        <w:tc>
          <w:tcPr>
            <w:tcW w:w="3946" w:type="dxa"/>
            <w:shd w:val="clear" w:color="000000" w:fill="DCE6F1"/>
            <w:vAlign w:val="bottom"/>
            <w:hideMark/>
          </w:tcPr>
          <w:p w14:paraId="5139AA7A" w14:textId="77777777" w:rsidR="00C17135" w:rsidRDefault="00C17135" w:rsidP="00D47C68">
            <w:pPr>
              <w:jc w:val="right"/>
              <w:rPr>
                <w:rFonts w:ascii="Calibri" w:hAnsi="Calibri" w:cs="Calibri"/>
                <w:b/>
                <w:bCs/>
                <w:color w:val="000000"/>
                <w:sz w:val="18"/>
                <w:szCs w:val="18"/>
              </w:rPr>
            </w:pPr>
            <w:r>
              <w:rPr>
                <w:rFonts w:ascii="Calibri" w:hAnsi="Calibri" w:cs="Calibri"/>
                <w:b/>
                <w:bCs/>
                <w:color w:val="000000"/>
                <w:sz w:val="18"/>
                <w:szCs w:val="18"/>
              </w:rPr>
              <w:t>Total</w:t>
            </w:r>
          </w:p>
        </w:tc>
      </w:tr>
      <w:tr w:rsidR="00C17135" w:rsidRPr="0093568F" w14:paraId="03530293" w14:textId="77777777" w:rsidTr="00C17135">
        <w:trPr>
          <w:cantSplit/>
          <w:trHeight w:val="227"/>
        </w:trPr>
        <w:tc>
          <w:tcPr>
            <w:tcW w:w="606" w:type="dxa"/>
            <w:shd w:val="clear" w:color="auto" w:fill="auto"/>
            <w:noWrap/>
            <w:vAlign w:val="bottom"/>
            <w:hideMark/>
          </w:tcPr>
          <w:p w14:paraId="436A883D"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306" w:type="dxa"/>
            <w:tcBorders>
              <w:top w:val="nil"/>
              <w:left w:val="nil"/>
              <w:bottom w:val="single" w:sz="8" w:space="0" w:color="auto"/>
              <w:right w:val="single" w:sz="8" w:space="0" w:color="auto"/>
            </w:tcBorders>
            <w:shd w:val="clear" w:color="auto" w:fill="auto"/>
            <w:noWrap/>
            <w:vAlign w:val="center"/>
          </w:tcPr>
          <w:p w14:paraId="431B5C0D" w14:textId="15B6A465"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605</w:t>
            </w:r>
          </w:p>
        </w:tc>
        <w:tc>
          <w:tcPr>
            <w:tcW w:w="1306" w:type="dxa"/>
            <w:tcBorders>
              <w:top w:val="nil"/>
              <w:left w:val="nil"/>
              <w:bottom w:val="single" w:sz="8" w:space="0" w:color="auto"/>
              <w:right w:val="single" w:sz="8" w:space="0" w:color="auto"/>
            </w:tcBorders>
            <w:shd w:val="clear" w:color="auto" w:fill="auto"/>
            <w:vAlign w:val="center"/>
          </w:tcPr>
          <w:p w14:paraId="0BA737D1" w14:textId="54D38C4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1140</w:t>
            </w:r>
          </w:p>
        </w:tc>
        <w:tc>
          <w:tcPr>
            <w:tcW w:w="1306" w:type="dxa"/>
            <w:tcBorders>
              <w:top w:val="nil"/>
              <w:left w:val="nil"/>
              <w:bottom w:val="single" w:sz="8" w:space="0" w:color="auto"/>
              <w:right w:val="single" w:sz="8" w:space="0" w:color="auto"/>
            </w:tcBorders>
            <w:shd w:val="clear" w:color="auto" w:fill="auto"/>
            <w:vAlign w:val="center"/>
          </w:tcPr>
          <w:p w14:paraId="2914FF48" w14:textId="2A79FB7E"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1,186</w:t>
            </w:r>
          </w:p>
        </w:tc>
        <w:tc>
          <w:tcPr>
            <w:tcW w:w="1306" w:type="dxa"/>
            <w:tcBorders>
              <w:top w:val="nil"/>
              <w:left w:val="nil"/>
              <w:bottom w:val="single" w:sz="8" w:space="0" w:color="auto"/>
              <w:right w:val="single" w:sz="8" w:space="0" w:color="auto"/>
            </w:tcBorders>
            <w:shd w:val="clear" w:color="auto" w:fill="auto"/>
            <w:vAlign w:val="center"/>
          </w:tcPr>
          <w:p w14:paraId="25922308" w14:textId="5626B5DD"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2,008</w:t>
            </w:r>
          </w:p>
        </w:tc>
        <w:tc>
          <w:tcPr>
            <w:tcW w:w="3946" w:type="dxa"/>
            <w:tcBorders>
              <w:top w:val="nil"/>
              <w:left w:val="nil"/>
              <w:bottom w:val="single" w:sz="8" w:space="0" w:color="auto"/>
              <w:right w:val="single" w:sz="8" w:space="0" w:color="auto"/>
            </w:tcBorders>
            <w:shd w:val="clear" w:color="auto" w:fill="auto"/>
            <w:noWrap/>
            <w:vAlign w:val="center"/>
          </w:tcPr>
          <w:p w14:paraId="7256B462" w14:textId="13BEAE17"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4,939</w:t>
            </w:r>
          </w:p>
        </w:tc>
      </w:tr>
      <w:tr w:rsidR="00C17135" w:rsidRPr="0093568F" w14:paraId="25756BB4" w14:textId="77777777" w:rsidTr="00C17135">
        <w:trPr>
          <w:cantSplit/>
          <w:trHeight w:val="225"/>
        </w:trPr>
        <w:tc>
          <w:tcPr>
            <w:tcW w:w="606" w:type="dxa"/>
            <w:shd w:val="clear" w:color="auto" w:fill="auto"/>
            <w:noWrap/>
            <w:vAlign w:val="bottom"/>
            <w:hideMark/>
          </w:tcPr>
          <w:p w14:paraId="22967554"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306" w:type="dxa"/>
            <w:tcBorders>
              <w:top w:val="nil"/>
              <w:left w:val="nil"/>
              <w:bottom w:val="single" w:sz="8" w:space="0" w:color="auto"/>
              <w:right w:val="single" w:sz="8" w:space="0" w:color="auto"/>
            </w:tcBorders>
            <w:shd w:val="clear" w:color="auto" w:fill="auto"/>
            <w:noWrap/>
            <w:vAlign w:val="center"/>
          </w:tcPr>
          <w:p w14:paraId="40C600E2" w14:textId="6E3091FF"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1356</w:t>
            </w:r>
          </w:p>
        </w:tc>
        <w:tc>
          <w:tcPr>
            <w:tcW w:w="1306" w:type="dxa"/>
            <w:tcBorders>
              <w:top w:val="nil"/>
              <w:left w:val="nil"/>
              <w:bottom w:val="single" w:sz="8" w:space="0" w:color="auto"/>
              <w:right w:val="single" w:sz="8" w:space="0" w:color="auto"/>
            </w:tcBorders>
            <w:shd w:val="clear" w:color="auto" w:fill="auto"/>
            <w:vAlign w:val="center"/>
          </w:tcPr>
          <w:p w14:paraId="071CA583" w14:textId="2493058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2143</w:t>
            </w:r>
          </w:p>
        </w:tc>
        <w:tc>
          <w:tcPr>
            <w:tcW w:w="1306" w:type="dxa"/>
            <w:tcBorders>
              <w:top w:val="nil"/>
              <w:left w:val="nil"/>
              <w:bottom w:val="single" w:sz="8" w:space="0" w:color="auto"/>
              <w:right w:val="single" w:sz="8" w:space="0" w:color="auto"/>
            </w:tcBorders>
            <w:shd w:val="clear" w:color="auto" w:fill="auto"/>
            <w:vAlign w:val="center"/>
          </w:tcPr>
          <w:p w14:paraId="71065580" w14:textId="3FC2C964"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388</w:t>
            </w:r>
          </w:p>
        </w:tc>
        <w:tc>
          <w:tcPr>
            <w:tcW w:w="1306" w:type="dxa"/>
            <w:tcBorders>
              <w:top w:val="nil"/>
              <w:left w:val="nil"/>
              <w:bottom w:val="single" w:sz="8" w:space="0" w:color="auto"/>
              <w:right w:val="single" w:sz="8" w:space="0" w:color="auto"/>
            </w:tcBorders>
            <w:shd w:val="clear" w:color="auto" w:fill="auto"/>
            <w:vAlign w:val="center"/>
          </w:tcPr>
          <w:p w14:paraId="1B0AF136" w14:textId="6AFB35C8"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3946" w:type="dxa"/>
            <w:tcBorders>
              <w:top w:val="nil"/>
              <w:left w:val="nil"/>
              <w:bottom w:val="single" w:sz="8" w:space="0" w:color="auto"/>
              <w:right w:val="single" w:sz="8" w:space="0" w:color="auto"/>
            </w:tcBorders>
            <w:shd w:val="clear" w:color="auto" w:fill="auto"/>
            <w:noWrap/>
            <w:vAlign w:val="center"/>
          </w:tcPr>
          <w:p w14:paraId="0DD452B4" w14:textId="5A53A61D"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3,887</w:t>
            </w:r>
          </w:p>
        </w:tc>
      </w:tr>
      <w:tr w:rsidR="00C17135" w:rsidRPr="0093568F" w14:paraId="2052162B" w14:textId="77777777" w:rsidTr="00C17135">
        <w:trPr>
          <w:cantSplit/>
          <w:trHeight w:val="225"/>
        </w:trPr>
        <w:tc>
          <w:tcPr>
            <w:tcW w:w="606" w:type="dxa"/>
            <w:shd w:val="clear" w:color="auto" w:fill="auto"/>
            <w:noWrap/>
            <w:vAlign w:val="bottom"/>
            <w:hideMark/>
          </w:tcPr>
          <w:p w14:paraId="24B1A798"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306" w:type="dxa"/>
            <w:tcBorders>
              <w:top w:val="nil"/>
              <w:left w:val="nil"/>
              <w:bottom w:val="single" w:sz="8" w:space="0" w:color="auto"/>
              <w:right w:val="single" w:sz="8" w:space="0" w:color="auto"/>
            </w:tcBorders>
            <w:shd w:val="clear" w:color="auto" w:fill="auto"/>
            <w:noWrap/>
            <w:vAlign w:val="center"/>
          </w:tcPr>
          <w:p w14:paraId="4BE54FB9" w14:textId="07BC352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2499</w:t>
            </w:r>
          </w:p>
        </w:tc>
        <w:tc>
          <w:tcPr>
            <w:tcW w:w="1306" w:type="dxa"/>
            <w:tcBorders>
              <w:top w:val="nil"/>
              <w:left w:val="nil"/>
              <w:bottom w:val="single" w:sz="8" w:space="0" w:color="auto"/>
              <w:right w:val="single" w:sz="8" w:space="0" w:color="auto"/>
            </w:tcBorders>
            <w:shd w:val="clear" w:color="auto" w:fill="auto"/>
            <w:vAlign w:val="center"/>
          </w:tcPr>
          <w:p w14:paraId="373051F6" w14:textId="1982DEC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2845</w:t>
            </w:r>
          </w:p>
        </w:tc>
        <w:tc>
          <w:tcPr>
            <w:tcW w:w="1306" w:type="dxa"/>
            <w:tcBorders>
              <w:top w:val="nil"/>
              <w:left w:val="nil"/>
              <w:bottom w:val="single" w:sz="8" w:space="0" w:color="auto"/>
              <w:right w:val="single" w:sz="8" w:space="0" w:color="auto"/>
            </w:tcBorders>
            <w:shd w:val="clear" w:color="auto" w:fill="auto"/>
            <w:vAlign w:val="center"/>
          </w:tcPr>
          <w:p w14:paraId="53C51778" w14:textId="6AA2D024"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603</w:t>
            </w:r>
          </w:p>
        </w:tc>
        <w:tc>
          <w:tcPr>
            <w:tcW w:w="1306" w:type="dxa"/>
            <w:tcBorders>
              <w:top w:val="nil"/>
              <w:left w:val="nil"/>
              <w:bottom w:val="single" w:sz="8" w:space="0" w:color="auto"/>
              <w:right w:val="single" w:sz="8" w:space="0" w:color="auto"/>
            </w:tcBorders>
            <w:shd w:val="clear" w:color="auto" w:fill="auto"/>
            <w:vAlign w:val="center"/>
          </w:tcPr>
          <w:p w14:paraId="4B222CE9" w14:textId="49717998"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0</w:t>
            </w:r>
          </w:p>
        </w:tc>
        <w:tc>
          <w:tcPr>
            <w:tcW w:w="3946" w:type="dxa"/>
            <w:tcBorders>
              <w:top w:val="nil"/>
              <w:left w:val="nil"/>
              <w:bottom w:val="single" w:sz="8" w:space="0" w:color="auto"/>
              <w:right w:val="single" w:sz="8" w:space="0" w:color="auto"/>
            </w:tcBorders>
            <w:shd w:val="clear" w:color="auto" w:fill="auto"/>
            <w:noWrap/>
            <w:vAlign w:val="center"/>
          </w:tcPr>
          <w:p w14:paraId="7921CA12" w14:textId="7A11321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5,947</w:t>
            </w:r>
          </w:p>
        </w:tc>
      </w:tr>
      <w:tr w:rsidR="00C17135" w:rsidRPr="0093568F" w14:paraId="203C87EC" w14:textId="77777777" w:rsidTr="00C17135">
        <w:trPr>
          <w:cantSplit/>
          <w:trHeight w:val="225"/>
        </w:trPr>
        <w:tc>
          <w:tcPr>
            <w:tcW w:w="606" w:type="dxa"/>
            <w:shd w:val="clear" w:color="auto" w:fill="auto"/>
            <w:noWrap/>
            <w:vAlign w:val="bottom"/>
            <w:hideMark/>
          </w:tcPr>
          <w:p w14:paraId="08292C64"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306" w:type="dxa"/>
            <w:tcBorders>
              <w:top w:val="nil"/>
              <w:left w:val="nil"/>
              <w:bottom w:val="single" w:sz="8" w:space="0" w:color="auto"/>
              <w:right w:val="single" w:sz="8" w:space="0" w:color="auto"/>
            </w:tcBorders>
            <w:shd w:val="clear" w:color="auto" w:fill="auto"/>
            <w:noWrap/>
            <w:vAlign w:val="center"/>
          </w:tcPr>
          <w:p w14:paraId="33CCDAF2" w14:textId="22086DD5"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1110</w:t>
            </w:r>
          </w:p>
        </w:tc>
        <w:tc>
          <w:tcPr>
            <w:tcW w:w="1306" w:type="dxa"/>
            <w:tcBorders>
              <w:top w:val="nil"/>
              <w:left w:val="nil"/>
              <w:bottom w:val="single" w:sz="8" w:space="0" w:color="auto"/>
              <w:right w:val="single" w:sz="8" w:space="0" w:color="auto"/>
            </w:tcBorders>
            <w:shd w:val="clear" w:color="auto" w:fill="auto"/>
            <w:vAlign w:val="center"/>
          </w:tcPr>
          <w:p w14:paraId="54F84C3B" w14:textId="6149231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920</w:t>
            </w:r>
          </w:p>
        </w:tc>
        <w:tc>
          <w:tcPr>
            <w:tcW w:w="1306" w:type="dxa"/>
            <w:tcBorders>
              <w:top w:val="nil"/>
              <w:left w:val="nil"/>
              <w:bottom w:val="single" w:sz="8" w:space="0" w:color="auto"/>
              <w:right w:val="single" w:sz="8" w:space="0" w:color="auto"/>
            </w:tcBorders>
            <w:shd w:val="clear" w:color="auto" w:fill="auto"/>
            <w:vAlign w:val="center"/>
          </w:tcPr>
          <w:p w14:paraId="549156DD" w14:textId="32C005A8"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891</w:t>
            </w:r>
          </w:p>
        </w:tc>
        <w:tc>
          <w:tcPr>
            <w:tcW w:w="1306" w:type="dxa"/>
            <w:tcBorders>
              <w:top w:val="nil"/>
              <w:left w:val="nil"/>
              <w:bottom w:val="single" w:sz="8" w:space="0" w:color="auto"/>
              <w:right w:val="single" w:sz="8" w:space="0" w:color="auto"/>
            </w:tcBorders>
            <w:shd w:val="clear" w:color="auto" w:fill="auto"/>
            <w:vAlign w:val="center"/>
          </w:tcPr>
          <w:p w14:paraId="66BE378C" w14:textId="7517EF04"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1,574</w:t>
            </w:r>
          </w:p>
        </w:tc>
        <w:tc>
          <w:tcPr>
            <w:tcW w:w="3946" w:type="dxa"/>
            <w:tcBorders>
              <w:top w:val="nil"/>
              <w:left w:val="nil"/>
              <w:bottom w:val="single" w:sz="8" w:space="0" w:color="auto"/>
              <w:right w:val="single" w:sz="8" w:space="0" w:color="auto"/>
            </w:tcBorders>
            <w:shd w:val="clear" w:color="auto" w:fill="auto"/>
            <w:noWrap/>
            <w:vAlign w:val="center"/>
          </w:tcPr>
          <w:p w14:paraId="2A65D8D7" w14:textId="5ED6A88A"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4,495</w:t>
            </w:r>
          </w:p>
        </w:tc>
      </w:tr>
      <w:tr w:rsidR="00C17135" w:rsidRPr="0093568F" w14:paraId="7B8F454A" w14:textId="77777777" w:rsidTr="00C17135">
        <w:trPr>
          <w:cantSplit/>
          <w:trHeight w:val="225"/>
        </w:trPr>
        <w:tc>
          <w:tcPr>
            <w:tcW w:w="606" w:type="dxa"/>
            <w:shd w:val="clear" w:color="auto" w:fill="auto"/>
            <w:noWrap/>
            <w:vAlign w:val="bottom"/>
            <w:hideMark/>
          </w:tcPr>
          <w:p w14:paraId="4D373E14"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306" w:type="dxa"/>
            <w:tcBorders>
              <w:top w:val="nil"/>
              <w:left w:val="nil"/>
              <w:bottom w:val="single" w:sz="8" w:space="0" w:color="auto"/>
              <w:right w:val="single" w:sz="8" w:space="0" w:color="auto"/>
            </w:tcBorders>
            <w:shd w:val="clear" w:color="auto" w:fill="auto"/>
            <w:noWrap/>
            <w:vAlign w:val="center"/>
          </w:tcPr>
          <w:p w14:paraId="748A87D9" w14:textId="3BC2153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806</w:t>
            </w:r>
          </w:p>
        </w:tc>
        <w:tc>
          <w:tcPr>
            <w:tcW w:w="1306" w:type="dxa"/>
            <w:tcBorders>
              <w:top w:val="nil"/>
              <w:left w:val="nil"/>
              <w:bottom w:val="single" w:sz="8" w:space="0" w:color="auto"/>
              <w:right w:val="single" w:sz="8" w:space="0" w:color="auto"/>
            </w:tcBorders>
            <w:shd w:val="clear" w:color="auto" w:fill="auto"/>
            <w:vAlign w:val="center"/>
          </w:tcPr>
          <w:p w14:paraId="018A944F" w14:textId="47C5D56B"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1079</w:t>
            </w:r>
          </w:p>
        </w:tc>
        <w:tc>
          <w:tcPr>
            <w:tcW w:w="1306" w:type="dxa"/>
            <w:tcBorders>
              <w:top w:val="nil"/>
              <w:left w:val="nil"/>
              <w:bottom w:val="single" w:sz="8" w:space="0" w:color="auto"/>
              <w:right w:val="single" w:sz="8" w:space="0" w:color="auto"/>
            </w:tcBorders>
            <w:shd w:val="clear" w:color="auto" w:fill="auto"/>
            <w:vAlign w:val="center"/>
          </w:tcPr>
          <w:p w14:paraId="3C685392" w14:textId="10ECF89F"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240</w:t>
            </w:r>
          </w:p>
        </w:tc>
        <w:tc>
          <w:tcPr>
            <w:tcW w:w="1306" w:type="dxa"/>
            <w:tcBorders>
              <w:top w:val="nil"/>
              <w:left w:val="nil"/>
              <w:bottom w:val="single" w:sz="8" w:space="0" w:color="auto"/>
              <w:right w:val="single" w:sz="8" w:space="0" w:color="auto"/>
            </w:tcBorders>
            <w:shd w:val="clear" w:color="auto" w:fill="auto"/>
            <w:vAlign w:val="center"/>
          </w:tcPr>
          <w:p w14:paraId="095ADCB6" w14:textId="296BEEBF"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w:t>
            </w:r>
          </w:p>
        </w:tc>
        <w:tc>
          <w:tcPr>
            <w:tcW w:w="3946" w:type="dxa"/>
            <w:tcBorders>
              <w:top w:val="nil"/>
              <w:left w:val="nil"/>
              <w:bottom w:val="single" w:sz="8" w:space="0" w:color="auto"/>
              <w:right w:val="single" w:sz="8" w:space="0" w:color="auto"/>
            </w:tcBorders>
            <w:shd w:val="clear" w:color="auto" w:fill="auto"/>
            <w:noWrap/>
            <w:vAlign w:val="center"/>
          </w:tcPr>
          <w:p w14:paraId="7DD1FACB" w14:textId="65516F9B"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2,127</w:t>
            </w:r>
          </w:p>
        </w:tc>
      </w:tr>
      <w:tr w:rsidR="00C17135" w:rsidRPr="0093568F" w14:paraId="0F953E85" w14:textId="77777777" w:rsidTr="00C17135">
        <w:trPr>
          <w:cantSplit/>
          <w:trHeight w:val="225"/>
        </w:trPr>
        <w:tc>
          <w:tcPr>
            <w:tcW w:w="606" w:type="dxa"/>
            <w:shd w:val="clear" w:color="auto" w:fill="auto"/>
            <w:noWrap/>
            <w:vAlign w:val="bottom"/>
            <w:hideMark/>
          </w:tcPr>
          <w:p w14:paraId="4262185A" w14:textId="77777777" w:rsidR="00C17135" w:rsidRPr="0093568F" w:rsidRDefault="00C17135" w:rsidP="00C17135">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306" w:type="dxa"/>
            <w:tcBorders>
              <w:top w:val="nil"/>
              <w:left w:val="nil"/>
              <w:bottom w:val="single" w:sz="8" w:space="0" w:color="auto"/>
              <w:right w:val="single" w:sz="8" w:space="0" w:color="auto"/>
            </w:tcBorders>
            <w:shd w:val="clear" w:color="auto" w:fill="auto"/>
            <w:noWrap/>
            <w:vAlign w:val="center"/>
          </w:tcPr>
          <w:p w14:paraId="4D2846FA" w14:textId="51C08F2E"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25</w:t>
            </w:r>
          </w:p>
        </w:tc>
        <w:tc>
          <w:tcPr>
            <w:tcW w:w="1306" w:type="dxa"/>
            <w:tcBorders>
              <w:top w:val="nil"/>
              <w:left w:val="nil"/>
              <w:bottom w:val="single" w:sz="8" w:space="0" w:color="auto"/>
              <w:right w:val="single" w:sz="8" w:space="0" w:color="auto"/>
            </w:tcBorders>
            <w:shd w:val="clear" w:color="auto" w:fill="auto"/>
            <w:vAlign w:val="center"/>
          </w:tcPr>
          <w:p w14:paraId="1D37D358" w14:textId="6A39CECC"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321</w:t>
            </w:r>
          </w:p>
        </w:tc>
        <w:tc>
          <w:tcPr>
            <w:tcW w:w="1306" w:type="dxa"/>
            <w:tcBorders>
              <w:top w:val="nil"/>
              <w:left w:val="nil"/>
              <w:bottom w:val="single" w:sz="8" w:space="0" w:color="auto"/>
              <w:right w:val="single" w:sz="8" w:space="0" w:color="auto"/>
            </w:tcBorders>
            <w:shd w:val="clear" w:color="auto" w:fill="auto"/>
            <w:vAlign w:val="center"/>
          </w:tcPr>
          <w:p w14:paraId="01B38760" w14:textId="3401058D"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98</w:t>
            </w:r>
          </w:p>
        </w:tc>
        <w:tc>
          <w:tcPr>
            <w:tcW w:w="1306" w:type="dxa"/>
            <w:tcBorders>
              <w:top w:val="nil"/>
              <w:left w:val="nil"/>
              <w:bottom w:val="single" w:sz="8" w:space="0" w:color="auto"/>
              <w:right w:val="single" w:sz="8" w:space="0" w:color="auto"/>
            </w:tcBorders>
            <w:shd w:val="clear" w:color="auto" w:fill="auto"/>
            <w:vAlign w:val="center"/>
          </w:tcPr>
          <w:p w14:paraId="5F5D2E63" w14:textId="516F5BC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596</w:t>
            </w:r>
          </w:p>
        </w:tc>
        <w:tc>
          <w:tcPr>
            <w:tcW w:w="3946" w:type="dxa"/>
            <w:tcBorders>
              <w:top w:val="nil"/>
              <w:left w:val="nil"/>
              <w:bottom w:val="single" w:sz="8" w:space="0" w:color="auto"/>
              <w:right w:val="single" w:sz="8" w:space="0" w:color="auto"/>
            </w:tcBorders>
            <w:shd w:val="clear" w:color="auto" w:fill="auto"/>
            <w:noWrap/>
            <w:vAlign w:val="center"/>
          </w:tcPr>
          <w:p w14:paraId="14C974DF" w14:textId="42EFAAF0"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1,040</w:t>
            </w:r>
          </w:p>
        </w:tc>
      </w:tr>
      <w:tr w:rsidR="00C17135" w:rsidRPr="0093568F" w14:paraId="66DD511F" w14:textId="77777777" w:rsidTr="00C17135">
        <w:trPr>
          <w:cantSplit/>
          <w:trHeight w:val="225"/>
        </w:trPr>
        <w:tc>
          <w:tcPr>
            <w:tcW w:w="606" w:type="dxa"/>
            <w:shd w:val="clear" w:color="auto" w:fill="auto"/>
            <w:noWrap/>
            <w:vAlign w:val="bottom"/>
            <w:hideMark/>
          </w:tcPr>
          <w:p w14:paraId="6B8C2DEF"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306" w:type="dxa"/>
            <w:tcBorders>
              <w:top w:val="nil"/>
              <w:left w:val="nil"/>
              <w:bottom w:val="single" w:sz="8" w:space="0" w:color="auto"/>
              <w:right w:val="single" w:sz="8" w:space="0" w:color="auto"/>
            </w:tcBorders>
            <w:shd w:val="clear" w:color="auto" w:fill="auto"/>
            <w:noWrap/>
            <w:vAlign w:val="center"/>
          </w:tcPr>
          <w:p w14:paraId="3A43954C" w14:textId="0CA9E5CF"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93</w:t>
            </w:r>
          </w:p>
        </w:tc>
        <w:tc>
          <w:tcPr>
            <w:tcW w:w="1306" w:type="dxa"/>
            <w:tcBorders>
              <w:top w:val="nil"/>
              <w:left w:val="nil"/>
              <w:bottom w:val="single" w:sz="8" w:space="0" w:color="auto"/>
              <w:right w:val="single" w:sz="8" w:space="0" w:color="auto"/>
            </w:tcBorders>
            <w:shd w:val="clear" w:color="auto" w:fill="auto"/>
            <w:vAlign w:val="center"/>
          </w:tcPr>
          <w:p w14:paraId="4DC34B44" w14:textId="322A5F62"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542</w:t>
            </w:r>
          </w:p>
        </w:tc>
        <w:tc>
          <w:tcPr>
            <w:tcW w:w="1306" w:type="dxa"/>
            <w:tcBorders>
              <w:top w:val="nil"/>
              <w:left w:val="nil"/>
              <w:bottom w:val="single" w:sz="8" w:space="0" w:color="auto"/>
              <w:right w:val="single" w:sz="8" w:space="0" w:color="auto"/>
            </w:tcBorders>
            <w:shd w:val="clear" w:color="auto" w:fill="auto"/>
            <w:vAlign w:val="center"/>
          </w:tcPr>
          <w:p w14:paraId="582B548E" w14:textId="144CBA36"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60</w:t>
            </w:r>
          </w:p>
        </w:tc>
        <w:tc>
          <w:tcPr>
            <w:tcW w:w="1306" w:type="dxa"/>
            <w:tcBorders>
              <w:top w:val="nil"/>
              <w:left w:val="nil"/>
              <w:bottom w:val="single" w:sz="8" w:space="0" w:color="auto"/>
              <w:right w:val="single" w:sz="8" w:space="0" w:color="auto"/>
            </w:tcBorders>
            <w:shd w:val="clear" w:color="auto" w:fill="auto"/>
            <w:vAlign w:val="center"/>
          </w:tcPr>
          <w:p w14:paraId="1157B829" w14:textId="6613539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361</w:t>
            </w:r>
          </w:p>
        </w:tc>
        <w:tc>
          <w:tcPr>
            <w:tcW w:w="3946" w:type="dxa"/>
            <w:tcBorders>
              <w:top w:val="nil"/>
              <w:left w:val="nil"/>
              <w:bottom w:val="single" w:sz="8" w:space="0" w:color="auto"/>
              <w:right w:val="single" w:sz="8" w:space="0" w:color="auto"/>
            </w:tcBorders>
            <w:shd w:val="clear" w:color="auto" w:fill="auto"/>
            <w:noWrap/>
            <w:vAlign w:val="center"/>
          </w:tcPr>
          <w:p w14:paraId="6D40B7F0" w14:textId="7DD6DEF2"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1,056</w:t>
            </w:r>
          </w:p>
        </w:tc>
      </w:tr>
      <w:tr w:rsidR="00C17135" w:rsidRPr="0093568F" w14:paraId="62893400" w14:textId="77777777" w:rsidTr="00C17135">
        <w:trPr>
          <w:cantSplit/>
          <w:trHeight w:val="225"/>
        </w:trPr>
        <w:tc>
          <w:tcPr>
            <w:tcW w:w="606" w:type="dxa"/>
            <w:shd w:val="clear" w:color="auto" w:fill="auto"/>
            <w:noWrap/>
            <w:vAlign w:val="bottom"/>
            <w:hideMark/>
          </w:tcPr>
          <w:p w14:paraId="537DF17F" w14:textId="77777777" w:rsidR="00C17135" w:rsidRPr="0093568F" w:rsidRDefault="00C17135" w:rsidP="00C17135">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306" w:type="dxa"/>
            <w:tcBorders>
              <w:top w:val="nil"/>
              <w:left w:val="nil"/>
              <w:bottom w:val="single" w:sz="8" w:space="0" w:color="auto"/>
              <w:right w:val="single" w:sz="8" w:space="0" w:color="auto"/>
            </w:tcBorders>
            <w:shd w:val="clear" w:color="auto" w:fill="auto"/>
            <w:noWrap/>
            <w:vAlign w:val="center"/>
          </w:tcPr>
          <w:p w14:paraId="0835E76B" w14:textId="5DF40F48"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125</w:t>
            </w:r>
          </w:p>
        </w:tc>
        <w:tc>
          <w:tcPr>
            <w:tcW w:w="1306" w:type="dxa"/>
            <w:tcBorders>
              <w:top w:val="nil"/>
              <w:left w:val="nil"/>
              <w:bottom w:val="single" w:sz="8" w:space="0" w:color="auto"/>
              <w:right w:val="single" w:sz="8" w:space="0" w:color="auto"/>
            </w:tcBorders>
            <w:shd w:val="clear" w:color="auto" w:fill="auto"/>
            <w:vAlign w:val="center"/>
          </w:tcPr>
          <w:p w14:paraId="16FBB6B6" w14:textId="1BD8CD5A"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188</w:t>
            </w:r>
          </w:p>
        </w:tc>
        <w:tc>
          <w:tcPr>
            <w:tcW w:w="1306" w:type="dxa"/>
            <w:tcBorders>
              <w:top w:val="nil"/>
              <w:left w:val="nil"/>
              <w:bottom w:val="single" w:sz="8" w:space="0" w:color="auto"/>
              <w:right w:val="single" w:sz="8" w:space="0" w:color="auto"/>
            </w:tcBorders>
            <w:shd w:val="clear" w:color="auto" w:fill="auto"/>
            <w:vAlign w:val="center"/>
          </w:tcPr>
          <w:p w14:paraId="519D187E" w14:textId="37C43D96"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532</w:t>
            </w:r>
          </w:p>
        </w:tc>
        <w:tc>
          <w:tcPr>
            <w:tcW w:w="1306" w:type="dxa"/>
            <w:tcBorders>
              <w:top w:val="nil"/>
              <w:left w:val="nil"/>
              <w:bottom w:val="single" w:sz="8" w:space="0" w:color="auto"/>
              <w:right w:val="single" w:sz="8" w:space="0" w:color="auto"/>
            </w:tcBorders>
            <w:shd w:val="clear" w:color="auto" w:fill="auto"/>
            <w:vAlign w:val="center"/>
          </w:tcPr>
          <w:p w14:paraId="12C17257" w14:textId="616A4439"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50</w:t>
            </w:r>
          </w:p>
        </w:tc>
        <w:tc>
          <w:tcPr>
            <w:tcW w:w="3946" w:type="dxa"/>
            <w:tcBorders>
              <w:top w:val="nil"/>
              <w:left w:val="nil"/>
              <w:bottom w:val="single" w:sz="8" w:space="0" w:color="auto"/>
              <w:right w:val="single" w:sz="8" w:space="0" w:color="auto"/>
            </w:tcBorders>
            <w:shd w:val="clear" w:color="auto" w:fill="auto"/>
            <w:noWrap/>
            <w:vAlign w:val="center"/>
          </w:tcPr>
          <w:p w14:paraId="224C41E8" w14:textId="4E596263" w:rsidR="00C17135" w:rsidRDefault="00C17135" w:rsidP="00C17135">
            <w:pPr>
              <w:jc w:val="right"/>
              <w:rPr>
                <w:rFonts w:ascii="Calibri" w:hAnsi="Calibri" w:cs="Calibri"/>
                <w:color w:val="000000"/>
                <w:sz w:val="18"/>
                <w:szCs w:val="18"/>
              </w:rPr>
            </w:pPr>
            <w:r>
              <w:rPr>
                <w:rFonts w:ascii="Calibri" w:hAnsi="Calibri" w:cs="Calibri"/>
                <w:color w:val="000000"/>
                <w:sz w:val="18"/>
                <w:szCs w:val="18"/>
              </w:rPr>
              <w:t>895</w:t>
            </w:r>
          </w:p>
        </w:tc>
      </w:tr>
      <w:tr w:rsidR="00C17135" w:rsidRPr="0093568F" w14:paraId="7488D420" w14:textId="77777777" w:rsidTr="00C17135">
        <w:trPr>
          <w:cantSplit/>
          <w:trHeight w:val="225"/>
        </w:trPr>
        <w:tc>
          <w:tcPr>
            <w:tcW w:w="606" w:type="dxa"/>
            <w:shd w:val="clear" w:color="auto" w:fill="DBE5F1" w:themeFill="accent1" w:themeFillTint="33"/>
            <w:noWrap/>
            <w:vAlign w:val="bottom"/>
          </w:tcPr>
          <w:p w14:paraId="449CD238" w14:textId="77777777" w:rsidR="00C17135" w:rsidRPr="00624101" w:rsidRDefault="00C17135" w:rsidP="00C17135">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306" w:type="dxa"/>
            <w:tcBorders>
              <w:top w:val="nil"/>
              <w:left w:val="nil"/>
              <w:bottom w:val="single" w:sz="8" w:space="0" w:color="auto"/>
              <w:right w:val="single" w:sz="8" w:space="0" w:color="auto"/>
            </w:tcBorders>
            <w:shd w:val="clear" w:color="000000" w:fill="DCE6F1"/>
            <w:noWrap/>
            <w:vAlign w:val="center"/>
          </w:tcPr>
          <w:p w14:paraId="6E46D7F1" w14:textId="3359CBDE"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6,619</w:t>
            </w:r>
          </w:p>
        </w:tc>
        <w:tc>
          <w:tcPr>
            <w:tcW w:w="1306" w:type="dxa"/>
            <w:tcBorders>
              <w:top w:val="nil"/>
              <w:left w:val="nil"/>
              <w:bottom w:val="single" w:sz="8" w:space="0" w:color="auto"/>
              <w:right w:val="single" w:sz="8" w:space="0" w:color="auto"/>
            </w:tcBorders>
            <w:shd w:val="clear" w:color="000000" w:fill="DCE6F1"/>
            <w:vAlign w:val="center"/>
          </w:tcPr>
          <w:p w14:paraId="2ED71FF4" w14:textId="613E7DEA"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9,178</w:t>
            </w:r>
          </w:p>
        </w:tc>
        <w:tc>
          <w:tcPr>
            <w:tcW w:w="1306" w:type="dxa"/>
            <w:tcBorders>
              <w:top w:val="nil"/>
              <w:left w:val="nil"/>
              <w:bottom w:val="single" w:sz="8" w:space="0" w:color="auto"/>
              <w:right w:val="single" w:sz="8" w:space="0" w:color="auto"/>
            </w:tcBorders>
            <w:shd w:val="clear" w:color="000000" w:fill="DCE6F1"/>
            <w:vAlign w:val="center"/>
          </w:tcPr>
          <w:p w14:paraId="0DF1A098" w14:textId="5817B897"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3,998</w:t>
            </w:r>
          </w:p>
        </w:tc>
        <w:tc>
          <w:tcPr>
            <w:tcW w:w="1306" w:type="dxa"/>
            <w:tcBorders>
              <w:top w:val="nil"/>
              <w:left w:val="nil"/>
              <w:bottom w:val="single" w:sz="8" w:space="0" w:color="auto"/>
              <w:right w:val="single" w:sz="8" w:space="0" w:color="auto"/>
            </w:tcBorders>
            <w:shd w:val="clear" w:color="000000" w:fill="DCE6F1"/>
            <w:vAlign w:val="center"/>
          </w:tcPr>
          <w:p w14:paraId="09AAAF9A" w14:textId="30144E8B"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4,591</w:t>
            </w:r>
          </w:p>
        </w:tc>
        <w:tc>
          <w:tcPr>
            <w:tcW w:w="3946" w:type="dxa"/>
            <w:tcBorders>
              <w:top w:val="nil"/>
              <w:left w:val="nil"/>
              <w:bottom w:val="single" w:sz="8" w:space="0" w:color="auto"/>
              <w:right w:val="single" w:sz="8" w:space="0" w:color="auto"/>
            </w:tcBorders>
            <w:shd w:val="clear" w:color="000000" w:fill="DCE6F1"/>
            <w:noWrap/>
            <w:vAlign w:val="center"/>
          </w:tcPr>
          <w:p w14:paraId="741F6C40" w14:textId="6685DF58" w:rsidR="00C17135" w:rsidRDefault="00C17135" w:rsidP="00C17135">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403EB9A6" w14:textId="77777777" w:rsidR="005A1D1D" w:rsidRDefault="005A1D1D" w:rsidP="005A1D1D">
      <w:pPr>
        <w:spacing w:after="200" w:line="276" w:lineRule="auto"/>
        <w:rPr>
          <w:rFonts w:eastAsiaTheme="majorEastAsia"/>
        </w:rPr>
      </w:pPr>
      <w:r>
        <w:rPr>
          <w:rFonts w:eastAsiaTheme="majorEastAsia"/>
        </w:rPr>
        <w:br w:type="page"/>
      </w:r>
    </w:p>
    <w:p w14:paraId="4164F00B" w14:textId="77777777" w:rsidR="00663D08" w:rsidRPr="00B374E8" w:rsidRDefault="00D83B1F" w:rsidP="00B374E8">
      <w:pPr>
        <w:pStyle w:val="Heading2"/>
        <w:spacing w:before="120" w:after="0"/>
        <w:rPr>
          <w:rFonts w:asciiTheme="minorHAnsi" w:hAnsiTheme="minorHAnsi"/>
        </w:rPr>
      </w:pPr>
      <w:r>
        <w:rPr>
          <w:rFonts w:asciiTheme="minorHAnsi" w:hAnsiTheme="minorHAnsi"/>
        </w:rPr>
        <w:t>4</w:t>
      </w:r>
      <w:r w:rsidR="00B175E0">
        <w:rPr>
          <w:rFonts w:asciiTheme="minorHAnsi" w:hAnsiTheme="minorHAnsi"/>
        </w:rPr>
        <w:t xml:space="preserve">. </w:t>
      </w:r>
      <w:r w:rsidR="00910D27">
        <w:rPr>
          <w:rFonts w:asciiTheme="minorHAnsi" w:hAnsiTheme="minorHAnsi"/>
        </w:rPr>
        <w:t>Total</w:t>
      </w:r>
      <w:r w:rsidR="008825FD">
        <w:rPr>
          <w:rFonts w:asciiTheme="minorHAnsi" w:hAnsiTheme="minorHAnsi"/>
        </w:rPr>
        <w:t xml:space="preserve"> </w:t>
      </w:r>
      <w:r w:rsidR="00A65C76">
        <w:rPr>
          <w:rFonts w:asciiTheme="minorHAnsi" w:hAnsiTheme="minorHAnsi"/>
        </w:rPr>
        <w:t>a</w:t>
      </w:r>
      <w:r w:rsidR="00737BF4">
        <w:rPr>
          <w:rFonts w:asciiTheme="minorHAnsi" w:hAnsiTheme="minorHAnsi"/>
        </w:rPr>
        <w:t xml:space="preserve">llocations </w:t>
      </w:r>
      <w:r w:rsidR="008825FD">
        <w:rPr>
          <w:rFonts w:asciiTheme="minorHAnsi" w:hAnsiTheme="minorHAnsi"/>
        </w:rPr>
        <w:t>r</w:t>
      </w:r>
      <w:r w:rsidR="00A20B60">
        <w:rPr>
          <w:rFonts w:asciiTheme="minorHAnsi" w:hAnsiTheme="minorHAnsi"/>
        </w:rPr>
        <w:t>emaining</w:t>
      </w:r>
      <w:r w:rsidR="008825FD">
        <w:rPr>
          <w:rFonts w:asciiTheme="minorHAnsi" w:hAnsiTheme="minorHAnsi"/>
        </w:rPr>
        <w:t xml:space="preserve"> n</w:t>
      </w:r>
      <w:r w:rsidR="00025B0A" w:rsidRPr="00025B0A">
        <w:rPr>
          <w:rFonts w:asciiTheme="minorHAnsi" w:hAnsiTheme="minorHAnsi"/>
        </w:rPr>
        <w:t xml:space="preserve">ationally by </w:t>
      </w:r>
      <w:r w:rsidR="008825FD">
        <w:rPr>
          <w:rFonts w:asciiTheme="minorHAnsi" w:hAnsiTheme="minorHAnsi"/>
        </w:rPr>
        <w:t>c</w:t>
      </w:r>
      <w:r w:rsidR="00025B0A" w:rsidRPr="00025B0A">
        <w:rPr>
          <w:rFonts w:asciiTheme="minorHAnsi" w:hAnsiTheme="minorHAnsi"/>
        </w:rPr>
        <w:t>a</w:t>
      </w:r>
      <w:r w:rsidR="008825FD">
        <w:rPr>
          <w:rFonts w:asciiTheme="minorHAnsi" w:hAnsiTheme="minorHAnsi"/>
        </w:rPr>
        <w:t>lendar y</w:t>
      </w:r>
      <w:r w:rsidR="00025B0A" w:rsidRPr="00025B0A">
        <w:rPr>
          <w:rFonts w:asciiTheme="minorHAnsi" w:hAnsiTheme="minorHAnsi"/>
        </w:rPr>
        <w:t>ear</w:t>
      </w:r>
    </w:p>
    <w:p w14:paraId="5859AE8F" w14:textId="575F4E4B" w:rsidR="00B374E8" w:rsidRDefault="00BA7D54" w:rsidP="00B374E8">
      <w:pPr>
        <w:rPr>
          <w:rFonts w:eastAsiaTheme="majorEastAsia"/>
        </w:rPr>
      </w:pPr>
      <w:r>
        <w:rPr>
          <w:noProof/>
        </w:rPr>
        <w:drawing>
          <wp:inline distT="0" distB="0" distL="0" distR="0" wp14:anchorId="7E4B666A" wp14:editId="386527B5">
            <wp:extent cx="6192520" cy="2409825"/>
            <wp:effectExtent l="0" t="0" r="17780" b="9525"/>
            <wp:docPr id="1" name="Chart 1" descr="Chart describing from 2023 to 2026 how many NRAS dwellings remain in the Scheme as of 31 December 2022" title="Total allocations remaining by calendar year "/>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38A989E" w14:textId="77777777" w:rsidR="00541610" w:rsidRPr="00D83B1F" w:rsidRDefault="00D83B1F" w:rsidP="00125C69">
      <w:pPr>
        <w:pStyle w:val="Heading2"/>
        <w:spacing w:before="120"/>
        <w:rPr>
          <w:rFonts w:asciiTheme="minorHAnsi" w:hAnsiTheme="minorHAnsi"/>
        </w:rPr>
      </w:pPr>
      <w:r>
        <w:rPr>
          <w:rFonts w:asciiTheme="minorHAnsi" w:hAnsiTheme="minorHAnsi"/>
        </w:rPr>
        <w:t>5</w:t>
      </w:r>
      <w:r w:rsidR="00B65423" w:rsidRPr="0093568F">
        <w:rPr>
          <w:rFonts w:asciiTheme="minorHAnsi" w:hAnsiTheme="minorHAnsi"/>
        </w:rPr>
        <w:t>. Overview by round</w:t>
      </w:r>
    </w:p>
    <w:tbl>
      <w:tblPr>
        <w:tblW w:w="9674"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6"/>
        <w:gridCol w:w="628"/>
        <w:gridCol w:w="850"/>
        <w:gridCol w:w="850"/>
        <w:gridCol w:w="850"/>
        <w:gridCol w:w="850"/>
        <w:gridCol w:w="850"/>
        <w:gridCol w:w="850"/>
        <w:gridCol w:w="850"/>
        <w:gridCol w:w="850"/>
      </w:tblGrid>
      <w:tr w:rsidR="00F50BE3" w:rsidRPr="003F2190" w14:paraId="0DEECD35" w14:textId="77777777" w:rsidTr="00B87A58">
        <w:trPr>
          <w:cantSplit/>
          <w:trHeight w:val="193"/>
        </w:trPr>
        <w:tc>
          <w:tcPr>
            <w:tcW w:w="2246" w:type="dxa"/>
            <w:shd w:val="clear" w:color="000000" w:fill="DBE5F1"/>
            <w:noWrap/>
            <w:vAlign w:val="center"/>
            <w:hideMark/>
          </w:tcPr>
          <w:p w14:paraId="770D91C1" w14:textId="77777777" w:rsidR="003F2190" w:rsidRPr="003F2190" w:rsidRDefault="003F2190" w:rsidP="003F2190">
            <w:pPr>
              <w:rPr>
                <w:rFonts w:ascii="Calibri" w:hAnsi="Calibri" w:cs="Calibri"/>
                <w:b/>
                <w:bCs/>
                <w:color w:val="000000"/>
                <w:sz w:val="18"/>
                <w:szCs w:val="18"/>
              </w:rPr>
            </w:pPr>
            <w:r w:rsidRPr="003F2190">
              <w:rPr>
                <w:rFonts w:ascii="Calibri" w:hAnsi="Calibri" w:cs="Calibri"/>
                <w:b/>
                <w:bCs/>
                <w:color w:val="000000"/>
                <w:sz w:val="18"/>
                <w:szCs w:val="18"/>
              </w:rPr>
              <w:t>Allocation status</w:t>
            </w:r>
          </w:p>
        </w:tc>
        <w:tc>
          <w:tcPr>
            <w:tcW w:w="628" w:type="dxa"/>
            <w:shd w:val="clear" w:color="000000" w:fill="DBE5F1"/>
            <w:vAlign w:val="center"/>
            <w:hideMark/>
          </w:tcPr>
          <w:p w14:paraId="5E9D8755"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NSW</w:t>
            </w:r>
          </w:p>
        </w:tc>
        <w:tc>
          <w:tcPr>
            <w:tcW w:w="850" w:type="dxa"/>
            <w:shd w:val="clear" w:color="000000" w:fill="DBE5F1"/>
            <w:vAlign w:val="center"/>
            <w:hideMark/>
          </w:tcPr>
          <w:p w14:paraId="5C5DA936"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Vic.</w:t>
            </w:r>
          </w:p>
        </w:tc>
        <w:tc>
          <w:tcPr>
            <w:tcW w:w="850" w:type="dxa"/>
            <w:shd w:val="clear" w:color="000000" w:fill="DBE5F1"/>
            <w:vAlign w:val="center"/>
            <w:hideMark/>
          </w:tcPr>
          <w:p w14:paraId="10315496"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Qld.</w:t>
            </w:r>
          </w:p>
        </w:tc>
        <w:tc>
          <w:tcPr>
            <w:tcW w:w="850" w:type="dxa"/>
            <w:shd w:val="clear" w:color="000000" w:fill="DBE5F1"/>
            <w:vAlign w:val="center"/>
            <w:hideMark/>
          </w:tcPr>
          <w:p w14:paraId="4F86BB69"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WA</w:t>
            </w:r>
          </w:p>
        </w:tc>
        <w:tc>
          <w:tcPr>
            <w:tcW w:w="850" w:type="dxa"/>
            <w:shd w:val="clear" w:color="000000" w:fill="DBE5F1"/>
            <w:vAlign w:val="center"/>
            <w:hideMark/>
          </w:tcPr>
          <w:p w14:paraId="7ED07878"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SA</w:t>
            </w:r>
          </w:p>
        </w:tc>
        <w:tc>
          <w:tcPr>
            <w:tcW w:w="850" w:type="dxa"/>
            <w:shd w:val="clear" w:color="000000" w:fill="DBE5F1"/>
            <w:vAlign w:val="center"/>
            <w:hideMark/>
          </w:tcPr>
          <w:p w14:paraId="1EAA7ED2"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Tas.</w:t>
            </w:r>
          </w:p>
        </w:tc>
        <w:tc>
          <w:tcPr>
            <w:tcW w:w="850" w:type="dxa"/>
            <w:shd w:val="clear" w:color="000000" w:fill="DBE5F1"/>
            <w:vAlign w:val="center"/>
            <w:hideMark/>
          </w:tcPr>
          <w:p w14:paraId="0DCFEF12"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ACT</w:t>
            </w:r>
          </w:p>
        </w:tc>
        <w:tc>
          <w:tcPr>
            <w:tcW w:w="850" w:type="dxa"/>
            <w:shd w:val="clear" w:color="000000" w:fill="DBE5F1"/>
            <w:vAlign w:val="center"/>
            <w:hideMark/>
          </w:tcPr>
          <w:p w14:paraId="7D134287"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NT</w:t>
            </w:r>
          </w:p>
        </w:tc>
        <w:tc>
          <w:tcPr>
            <w:tcW w:w="850" w:type="dxa"/>
            <w:shd w:val="clear" w:color="000000" w:fill="DBE5F1"/>
            <w:vAlign w:val="center"/>
            <w:hideMark/>
          </w:tcPr>
          <w:p w14:paraId="66EC2FB3"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Total</w:t>
            </w:r>
          </w:p>
        </w:tc>
      </w:tr>
      <w:tr w:rsidR="00680D8A" w:rsidRPr="003F2190" w14:paraId="38BBF311" w14:textId="77777777" w:rsidTr="00B87A58">
        <w:trPr>
          <w:cantSplit/>
          <w:trHeight w:val="193"/>
        </w:trPr>
        <w:tc>
          <w:tcPr>
            <w:tcW w:w="2246" w:type="dxa"/>
            <w:shd w:val="clear" w:color="000000" w:fill="DBE5F1"/>
            <w:noWrap/>
            <w:vAlign w:val="center"/>
            <w:hideMark/>
          </w:tcPr>
          <w:p w14:paraId="1D43224D"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Round 1</w:t>
            </w:r>
          </w:p>
        </w:tc>
        <w:tc>
          <w:tcPr>
            <w:tcW w:w="628" w:type="dxa"/>
            <w:tcBorders>
              <w:top w:val="nil"/>
              <w:left w:val="nil"/>
              <w:bottom w:val="single" w:sz="8" w:space="0" w:color="auto"/>
              <w:right w:val="single" w:sz="8" w:space="0" w:color="auto"/>
            </w:tcBorders>
            <w:shd w:val="clear" w:color="000000" w:fill="DBE5F1"/>
            <w:noWrap/>
            <w:vAlign w:val="center"/>
            <w:hideMark/>
          </w:tcPr>
          <w:p w14:paraId="3387B8B8" w14:textId="442892E0"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47</w:t>
            </w:r>
          </w:p>
        </w:tc>
        <w:tc>
          <w:tcPr>
            <w:tcW w:w="850" w:type="dxa"/>
            <w:tcBorders>
              <w:top w:val="nil"/>
              <w:left w:val="nil"/>
              <w:bottom w:val="single" w:sz="8" w:space="0" w:color="auto"/>
              <w:right w:val="single" w:sz="8" w:space="0" w:color="auto"/>
            </w:tcBorders>
            <w:shd w:val="clear" w:color="000000" w:fill="DBE5F1"/>
            <w:noWrap/>
            <w:vAlign w:val="center"/>
            <w:hideMark/>
          </w:tcPr>
          <w:p w14:paraId="78C62F06" w14:textId="456FC588"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49</w:t>
            </w:r>
          </w:p>
        </w:tc>
        <w:tc>
          <w:tcPr>
            <w:tcW w:w="850" w:type="dxa"/>
            <w:tcBorders>
              <w:top w:val="nil"/>
              <w:left w:val="nil"/>
              <w:bottom w:val="single" w:sz="8" w:space="0" w:color="auto"/>
              <w:right w:val="single" w:sz="8" w:space="0" w:color="auto"/>
            </w:tcBorders>
            <w:shd w:val="clear" w:color="000000" w:fill="DBE5F1"/>
            <w:noWrap/>
            <w:vAlign w:val="center"/>
            <w:hideMark/>
          </w:tcPr>
          <w:p w14:paraId="6607049F" w14:textId="67AD6F1C"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31</w:t>
            </w:r>
          </w:p>
        </w:tc>
        <w:tc>
          <w:tcPr>
            <w:tcW w:w="850" w:type="dxa"/>
            <w:tcBorders>
              <w:top w:val="nil"/>
              <w:left w:val="nil"/>
              <w:bottom w:val="single" w:sz="8" w:space="0" w:color="auto"/>
              <w:right w:val="single" w:sz="8" w:space="0" w:color="auto"/>
            </w:tcBorders>
            <w:shd w:val="clear" w:color="000000" w:fill="DBE5F1"/>
            <w:noWrap/>
            <w:vAlign w:val="center"/>
            <w:hideMark/>
          </w:tcPr>
          <w:p w14:paraId="364922F3" w14:textId="3F6A169E"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15</w:t>
            </w:r>
          </w:p>
        </w:tc>
        <w:tc>
          <w:tcPr>
            <w:tcW w:w="850" w:type="dxa"/>
            <w:tcBorders>
              <w:top w:val="nil"/>
              <w:left w:val="nil"/>
              <w:bottom w:val="single" w:sz="8" w:space="0" w:color="auto"/>
              <w:right w:val="single" w:sz="8" w:space="0" w:color="auto"/>
            </w:tcBorders>
            <w:shd w:val="clear" w:color="000000" w:fill="DBE5F1"/>
            <w:noWrap/>
            <w:vAlign w:val="center"/>
            <w:hideMark/>
          </w:tcPr>
          <w:p w14:paraId="2ECEA04A" w14:textId="6AE57BB5"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47E812D2" w14:textId="0AEB6F4F"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2D26D742" w14:textId="4BD109D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461CD811" w14:textId="24905B59"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5B99DCE4" w14:textId="003DFAB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142</w:t>
            </w:r>
          </w:p>
        </w:tc>
      </w:tr>
      <w:tr w:rsidR="00680D8A" w:rsidRPr="003F2190" w14:paraId="01AF9E97" w14:textId="77777777" w:rsidTr="00B87A58">
        <w:trPr>
          <w:cantSplit/>
          <w:trHeight w:val="193"/>
        </w:trPr>
        <w:tc>
          <w:tcPr>
            <w:tcW w:w="2246" w:type="dxa"/>
            <w:shd w:val="clear" w:color="auto" w:fill="auto"/>
            <w:noWrap/>
            <w:vAlign w:val="center"/>
            <w:hideMark/>
          </w:tcPr>
          <w:p w14:paraId="1D689DA8"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5174FEA3" w14:textId="4FEE4F4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47</w:t>
            </w:r>
          </w:p>
        </w:tc>
        <w:tc>
          <w:tcPr>
            <w:tcW w:w="850" w:type="dxa"/>
            <w:tcBorders>
              <w:top w:val="nil"/>
              <w:left w:val="nil"/>
              <w:bottom w:val="single" w:sz="8" w:space="0" w:color="auto"/>
              <w:right w:val="single" w:sz="8" w:space="0" w:color="auto"/>
            </w:tcBorders>
            <w:shd w:val="clear" w:color="auto" w:fill="auto"/>
            <w:noWrap/>
            <w:vAlign w:val="center"/>
            <w:hideMark/>
          </w:tcPr>
          <w:p w14:paraId="10598D6F" w14:textId="10DE9D3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49</w:t>
            </w:r>
          </w:p>
        </w:tc>
        <w:tc>
          <w:tcPr>
            <w:tcW w:w="850" w:type="dxa"/>
            <w:tcBorders>
              <w:top w:val="nil"/>
              <w:left w:val="nil"/>
              <w:bottom w:val="single" w:sz="8" w:space="0" w:color="auto"/>
              <w:right w:val="single" w:sz="8" w:space="0" w:color="auto"/>
            </w:tcBorders>
            <w:shd w:val="clear" w:color="auto" w:fill="auto"/>
            <w:noWrap/>
            <w:vAlign w:val="center"/>
            <w:hideMark/>
          </w:tcPr>
          <w:p w14:paraId="5693831C" w14:textId="4FF49E52"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31</w:t>
            </w:r>
          </w:p>
        </w:tc>
        <w:tc>
          <w:tcPr>
            <w:tcW w:w="850" w:type="dxa"/>
            <w:tcBorders>
              <w:top w:val="nil"/>
              <w:left w:val="nil"/>
              <w:bottom w:val="single" w:sz="8" w:space="0" w:color="auto"/>
              <w:right w:val="single" w:sz="8" w:space="0" w:color="auto"/>
            </w:tcBorders>
            <w:shd w:val="clear" w:color="auto" w:fill="auto"/>
            <w:noWrap/>
            <w:vAlign w:val="center"/>
            <w:hideMark/>
          </w:tcPr>
          <w:p w14:paraId="7419B451" w14:textId="720621F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15</w:t>
            </w:r>
          </w:p>
        </w:tc>
        <w:tc>
          <w:tcPr>
            <w:tcW w:w="850" w:type="dxa"/>
            <w:tcBorders>
              <w:top w:val="nil"/>
              <w:left w:val="nil"/>
              <w:bottom w:val="single" w:sz="8" w:space="0" w:color="auto"/>
              <w:right w:val="single" w:sz="8" w:space="0" w:color="auto"/>
            </w:tcBorders>
            <w:shd w:val="clear" w:color="auto" w:fill="auto"/>
            <w:noWrap/>
            <w:vAlign w:val="center"/>
            <w:hideMark/>
          </w:tcPr>
          <w:p w14:paraId="19277DE4" w14:textId="7A63D4D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B154E0D" w14:textId="7DE261F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B60015F" w14:textId="29B1056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D215946" w14:textId="7320062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36AC260" w14:textId="69279D7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142</w:t>
            </w:r>
          </w:p>
        </w:tc>
      </w:tr>
      <w:tr w:rsidR="00680D8A" w:rsidRPr="003F2190" w14:paraId="2E457CDA" w14:textId="77777777" w:rsidTr="00B87A58">
        <w:trPr>
          <w:cantSplit/>
          <w:trHeight w:val="193"/>
        </w:trPr>
        <w:tc>
          <w:tcPr>
            <w:tcW w:w="2246" w:type="dxa"/>
            <w:shd w:val="clear" w:color="auto" w:fill="auto"/>
            <w:noWrap/>
            <w:vAlign w:val="center"/>
            <w:hideMark/>
          </w:tcPr>
          <w:p w14:paraId="4963C5CC"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13A7ECC5" w14:textId="2047CBF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C32FAE3" w14:textId="52B2FDF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ACFAE95" w14:textId="3BBB458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C6954FB" w14:textId="271BF70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FEE0CA1" w14:textId="2A66E48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A676875" w14:textId="334C5F3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C1F46F8" w14:textId="39AAB5C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6F2523C" w14:textId="4BA9711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949C633" w14:textId="1A31A37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r>
      <w:tr w:rsidR="00680D8A" w:rsidRPr="003F2190" w14:paraId="222E501B" w14:textId="77777777" w:rsidTr="00B87A58">
        <w:trPr>
          <w:cantSplit/>
          <w:trHeight w:val="193"/>
        </w:trPr>
        <w:tc>
          <w:tcPr>
            <w:tcW w:w="2246" w:type="dxa"/>
            <w:shd w:val="clear" w:color="000000" w:fill="DBE5F1"/>
            <w:noWrap/>
            <w:vAlign w:val="center"/>
            <w:hideMark/>
          </w:tcPr>
          <w:p w14:paraId="3AD3875F"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Round 2</w:t>
            </w:r>
          </w:p>
        </w:tc>
        <w:tc>
          <w:tcPr>
            <w:tcW w:w="628" w:type="dxa"/>
            <w:tcBorders>
              <w:top w:val="nil"/>
              <w:left w:val="nil"/>
              <w:bottom w:val="single" w:sz="8" w:space="0" w:color="auto"/>
              <w:right w:val="single" w:sz="8" w:space="0" w:color="auto"/>
            </w:tcBorders>
            <w:shd w:val="clear" w:color="000000" w:fill="DBE5F1"/>
            <w:noWrap/>
            <w:vAlign w:val="center"/>
            <w:hideMark/>
          </w:tcPr>
          <w:p w14:paraId="5FFD089F" w14:textId="52A23EB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101</w:t>
            </w:r>
          </w:p>
        </w:tc>
        <w:tc>
          <w:tcPr>
            <w:tcW w:w="850" w:type="dxa"/>
            <w:tcBorders>
              <w:top w:val="nil"/>
              <w:left w:val="nil"/>
              <w:bottom w:val="single" w:sz="8" w:space="0" w:color="auto"/>
              <w:right w:val="single" w:sz="8" w:space="0" w:color="auto"/>
            </w:tcBorders>
            <w:shd w:val="clear" w:color="000000" w:fill="DBE5F1"/>
            <w:noWrap/>
            <w:vAlign w:val="center"/>
            <w:hideMark/>
          </w:tcPr>
          <w:p w14:paraId="0940B60C" w14:textId="46F7C3F1"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483</w:t>
            </w:r>
          </w:p>
        </w:tc>
        <w:tc>
          <w:tcPr>
            <w:tcW w:w="850" w:type="dxa"/>
            <w:tcBorders>
              <w:top w:val="nil"/>
              <w:left w:val="nil"/>
              <w:bottom w:val="single" w:sz="8" w:space="0" w:color="auto"/>
              <w:right w:val="single" w:sz="8" w:space="0" w:color="auto"/>
            </w:tcBorders>
            <w:shd w:val="clear" w:color="000000" w:fill="DBE5F1"/>
            <w:noWrap/>
            <w:vAlign w:val="center"/>
            <w:hideMark/>
          </w:tcPr>
          <w:p w14:paraId="1294AE9F" w14:textId="6108E44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161</w:t>
            </w:r>
          </w:p>
        </w:tc>
        <w:tc>
          <w:tcPr>
            <w:tcW w:w="850" w:type="dxa"/>
            <w:tcBorders>
              <w:top w:val="nil"/>
              <w:left w:val="nil"/>
              <w:bottom w:val="single" w:sz="8" w:space="0" w:color="auto"/>
              <w:right w:val="single" w:sz="8" w:space="0" w:color="auto"/>
            </w:tcBorders>
            <w:shd w:val="clear" w:color="000000" w:fill="DBE5F1"/>
            <w:noWrap/>
            <w:vAlign w:val="center"/>
            <w:hideMark/>
          </w:tcPr>
          <w:p w14:paraId="6CFBCF71" w14:textId="2FF6C326"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13521F69" w14:textId="042BF1C6"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16</w:t>
            </w:r>
          </w:p>
        </w:tc>
        <w:tc>
          <w:tcPr>
            <w:tcW w:w="850" w:type="dxa"/>
            <w:tcBorders>
              <w:top w:val="nil"/>
              <w:left w:val="nil"/>
              <w:bottom w:val="single" w:sz="8" w:space="0" w:color="auto"/>
              <w:right w:val="single" w:sz="8" w:space="0" w:color="auto"/>
            </w:tcBorders>
            <w:shd w:val="clear" w:color="000000" w:fill="DBE5F1"/>
            <w:noWrap/>
            <w:vAlign w:val="center"/>
            <w:hideMark/>
          </w:tcPr>
          <w:p w14:paraId="508BAE46" w14:textId="4A869DC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w:t>
            </w:r>
          </w:p>
        </w:tc>
        <w:tc>
          <w:tcPr>
            <w:tcW w:w="850" w:type="dxa"/>
            <w:tcBorders>
              <w:top w:val="nil"/>
              <w:left w:val="nil"/>
              <w:bottom w:val="single" w:sz="8" w:space="0" w:color="auto"/>
              <w:right w:val="single" w:sz="8" w:space="0" w:color="auto"/>
            </w:tcBorders>
            <w:shd w:val="clear" w:color="000000" w:fill="DBE5F1"/>
            <w:noWrap/>
            <w:vAlign w:val="center"/>
            <w:hideMark/>
          </w:tcPr>
          <w:p w14:paraId="19A996F0" w14:textId="4236E28E"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12</w:t>
            </w:r>
          </w:p>
        </w:tc>
        <w:tc>
          <w:tcPr>
            <w:tcW w:w="850" w:type="dxa"/>
            <w:tcBorders>
              <w:top w:val="nil"/>
              <w:left w:val="nil"/>
              <w:bottom w:val="single" w:sz="8" w:space="0" w:color="auto"/>
              <w:right w:val="single" w:sz="8" w:space="0" w:color="auto"/>
            </w:tcBorders>
            <w:shd w:val="clear" w:color="000000" w:fill="DBE5F1"/>
            <w:noWrap/>
            <w:vAlign w:val="center"/>
            <w:hideMark/>
          </w:tcPr>
          <w:p w14:paraId="1A10310F" w14:textId="2504B12C"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7A36C4F1" w14:textId="6687628D"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776</w:t>
            </w:r>
          </w:p>
        </w:tc>
      </w:tr>
      <w:tr w:rsidR="00680D8A" w:rsidRPr="003F2190" w14:paraId="657CD1A8" w14:textId="77777777" w:rsidTr="00B87A58">
        <w:trPr>
          <w:cantSplit/>
          <w:trHeight w:val="193"/>
        </w:trPr>
        <w:tc>
          <w:tcPr>
            <w:tcW w:w="2246" w:type="dxa"/>
            <w:shd w:val="clear" w:color="auto" w:fill="auto"/>
            <w:noWrap/>
            <w:vAlign w:val="center"/>
            <w:hideMark/>
          </w:tcPr>
          <w:p w14:paraId="65C3EDB4"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288300B0" w14:textId="177CA86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101</w:t>
            </w:r>
          </w:p>
        </w:tc>
        <w:tc>
          <w:tcPr>
            <w:tcW w:w="850" w:type="dxa"/>
            <w:tcBorders>
              <w:top w:val="nil"/>
              <w:left w:val="nil"/>
              <w:bottom w:val="single" w:sz="8" w:space="0" w:color="auto"/>
              <w:right w:val="single" w:sz="8" w:space="0" w:color="auto"/>
            </w:tcBorders>
            <w:shd w:val="clear" w:color="auto" w:fill="auto"/>
            <w:noWrap/>
            <w:vAlign w:val="center"/>
            <w:hideMark/>
          </w:tcPr>
          <w:p w14:paraId="44BE21CD" w14:textId="500AF01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483</w:t>
            </w:r>
          </w:p>
        </w:tc>
        <w:tc>
          <w:tcPr>
            <w:tcW w:w="850" w:type="dxa"/>
            <w:tcBorders>
              <w:top w:val="nil"/>
              <w:left w:val="nil"/>
              <w:bottom w:val="single" w:sz="8" w:space="0" w:color="auto"/>
              <w:right w:val="single" w:sz="8" w:space="0" w:color="auto"/>
            </w:tcBorders>
            <w:shd w:val="clear" w:color="auto" w:fill="auto"/>
            <w:noWrap/>
            <w:vAlign w:val="center"/>
            <w:hideMark/>
          </w:tcPr>
          <w:p w14:paraId="4D238259" w14:textId="4D1B8E6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161</w:t>
            </w:r>
          </w:p>
        </w:tc>
        <w:tc>
          <w:tcPr>
            <w:tcW w:w="850" w:type="dxa"/>
            <w:tcBorders>
              <w:top w:val="nil"/>
              <w:left w:val="nil"/>
              <w:bottom w:val="single" w:sz="8" w:space="0" w:color="auto"/>
              <w:right w:val="single" w:sz="8" w:space="0" w:color="auto"/>
            </w:tcBorders>
            <w:shd w:val="clear" w:color="auto" w:fill="auto"/>
            <w:noWrap/>
            <w:vAlign w:val="center"/>
            <w:hideMark/>
          </w:tcPr>
          <w:p w14:paraId="664C781B" w14:textId="139C24E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EA8939B" w14:textId="3189183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14:paraId="44335516" w14:textId="6DEA51A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w:t>
            </w:r>
          </w:p>
        </w:tc>
        <w:tc>
          <w:tcPr>
            <w:tcW w:w="850" w:type="dxa"/>
            <w:tcBorders>
              <w:top w:val="nil"/>
              <w:left w:val="nil"/>
              <w:bottom w:val="single" w:sz="8" w:space="0" w:color="auto"/>
              <w:right w:val="single" w:sz="8" w:space="0" w:color="auto"/>
            </w:tcBorders>
            <w:shd w:val="clear" w:color="auto" w:fill="auto"/>
            <w:noWrap/>
            <w:vAlign w:val="center"/>
            <w:hideMark/>
          </w:tcPr>
          <w:p w14:paraId="0053F42E" w14:textId="3B93BBB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12</w:t>
            </w:r>
          </w:p>
        </w:tc>
        <w:tc>
          <w:tcPr>
            <w:tcW w:w="850" w:type="dxa"/>
            <w:tcBorders>
              <w:top w:val="nil"/>
              <w:left w:val="nil"/>
              <w:bottom w:val="single" w:sz="8" w:space="0" w:color="auto"/>
              <w:right w:val="single" w:sz="8" w:space="0" w:color="auto"/>
            </w:tcBorders>
            <w:shd w:val="clear" w:color="auto" w:fill="auto"/>
            <w:noWrap/>
            <w:vAlign w:val="center"/>
            <w:hideMark/>
          </w:tcPr>
          <w:p w14:paraId="2FCB2B41" w14:textId="2F3C77C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0472C57" w14:textId="4D02737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776</w:t>
            </w:r>
          </w:p>
        </w:tc>
      </w:tr>
      <w:tr w:rsidR="00680D8A" w:rsidRPr="003F2190" w14:paraId="07875BD7" w14:textId="77777777" w:rsidTr="00B87A58">
        <w:trPr>
          <w:cantSplit/>
          <w:trHeight w:val="193"/>
        </w:trPr>
        <w:tc>
          <w:tcPr>
            <w:tcW w:w="2246" w:type="dxa"/>
            <w:shd w:val="clear" w:color="auto" w:fill="auto"/>
            <w:noWrap/>
            <w:vAlign w:val="center"/>
            <w:hideMark/>
          </w:tcPr>
          <w:p w14:paraId="008401E3"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63490B7F" w14:textId="37C5FD5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44B0386" w14:textId="730C8B8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CD2D856" w14:textId="3FB6AF9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FC23EF9" w14:textId="54DA437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9F6A73A" w14:textId="2EF3F95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67A54EE" w14:textId="6BD48F9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E1907C7" w14:textId="1E7CC1D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14C248C" w14:textId="50DB254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1230519" w14:textId="6D24A5E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r>
      <w:tr w:rsidR="00680D8A" w:rsidRPr="003F2190" w14:paraId="29D79722" w14:textId="77777777" w:rsidTr="00B87A58">
        <w:trPr>
          <w:cantSplit/>
          <w:trHeight w:val="193"/>
        </w:trPr>
        <w:tc>
          <w:tcPr>
            <w:tcW w:w="2246" w:type="dxa"/>
            <w:shd w:val="clear" w:color="000000" w:fill="DBE5F1"/>
            <w:noWrap/>
            <w:vAlign w:val="center"/>
            <w:hideMark/>
          </w:tcPr>
          <w:p w14:paraId="6EDAECB8"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Round 3</w:t>
            </w:r>
          </w:p>
        </w:tc>
        <w:tc>
          <w:tcPr>
            <w:tcW w:w="628" w:type="dxa"/>
            <w:tcBorders>
              <w:top w:val="nil"/>
              <w:left w:val="nil"/>
              <w:bottom w:val="single" w:sz="8" w:space="0" w:color="auto"/>
              <w:right w:val="single" w:sz="8" w:space="0" w:color="auto"/>
            </w:tcBorders>
            <w:shd w:val="clear" w:color="000000" w:fill="DBE5F1"/>
            <w:noWrap/>
            <w:vAlign w:val="center"/>
            <w:hideMark/>
          </w:tcPr>
          <w:p w14:paraId="5FB82FB9" w14:textId="67939F1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222</w:t>
            </w:r>
          </w:p>
        </w:tc>
        <w:tc>
          <w:tcPr>
            <w:tcW w:w="850" w:type="dxa"/>
            <w:tcBorders>
              <w:top w:val="nil"/>
              <w:left w:val="nil"/>
              <w:bottom w:val="single" w:sz="8" w:space="0" w:color="auto"/>
              <w:right w:val="single" w:sz="8" w:space="0" w:color="auto"/>
            </w:tcBorders>
            <w:shd w:val="clear" w:color="000000" w:fill="DBE5F1"/>
            <w:noWrap/>
            <w:vAlign w:val="center"/>
            <w:hideMark/>
          </w:tcPr>
          <w:p w14:paraId="380BC72A" w14:textId="30AE589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2567</w:t>
            </w:r>
          </w:p>
        </w:tc>
        <w:tc>
          <w:tcPr>
            <w:tcW w:w="850" w:type="dxa"/>
            <w:tcBorders>
              <w:top w:val="nil"/>
              <w:left w:val="nil"/>
              <w:bottom w:val="single" w:sz="8" w:space="0" w:color="auto"/>
              <w:right w:val="single" w:sz="8" w:space="0" w:color="auto"/>
            </w:tcBorders>
            <w:shd w:val="clear" w:color="000000" w:fill="DBE5F1"/>
            <w:noWrap/>
            <w:vAlign w:val="center"/>
            <w:hideMark/>
          </w:tcPr>
          <w:p w14:paraId="36E472DF" w14:textId="37C741F4"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1608</w:t>
            </w:r>
          </w:p>
        </w:tc>
        <w:tc>
          <w:tcPr>
            <w:tcW w:w="850" w:type="dxa"/>
            <w:tcBorders>
              <w:top w:val="nil"/>
              <w:left w:val="nil"/>
              <w:bottom w:val="single" w:sz="8" w:space="0" w:color="auto"/>
              <w:right w:val="single" w:sz="8" w:space="0" w:color="auto"/>
            </w:tcBorders>
            <w:shd w:val="clear" w:color="000000" w:fill="DBE5F1"/>
            <w:noWrap/>
            <w:vAlign w:val="center"/>
            <w:hideMark/>
          </w:tcPr>
          <w:p w14:paraId="75179BF7" w14:textId="3449CD5F"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1370</w:t>
            </w:r>
          </w:p>
        </w:tc>
        <w:tc>
          <w:tcPr>
            <w:tcW w:w="850" w:type="dxa"/>
            <w:tcBorders>
              <w:top w:val="nil"/>
              <w:left w:val="nil"/>
              <w:bottom w:val="single" w:sz="8" w:space="0" w:color="auto"/>
              <w:right w:val="single" w:sz="8" w:space="0" w:color="auto"/>
            </w:tcBorders>
            <w:shd w:val="clear" w:color="000000" w:fill="DBE5F1"/>
            <w:noWrap/>
            <w:vAlign w:val="center"/>
            <w:hideMark/>
          </w:tcPr>
          <w:p w14:paraId="25C75376" w14:textId="7224F38B"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22</w:t>
            </w:r>
          </w:p>
        </w:tc>
        <w:tc>
          <w:tcPr>
            <w:tcW w:w="850" w:type="dxa"/>
            <w:tcBorders>
              <w:top w:val="nil"/>
              <w:left w:val="nil"/>
              <w:bottom w:val="single" w:sz="8" w:space="0" w:color="auto"/>
              <w:right w:val="single" w:sz="8" w:space="0" w:color="auto"/>
            </w:tcBorders>
            <w:shd w:val="clear" w:color="000000" w:fill="DBE5F1"/>
            <w:noWrap/>
            <w:vAlign w:val="center"/>
            <w:hideMark/>
          </w:tcPr>
          <w:p w14:paraId="6AD98BBD" w14:textId="2D6AC9C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36D2C281" w14:textId="2B13C585"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4E7C979E" w14:textId="355256DD"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426</w:t>
            </w:r>
          </w:p>
        </w:tc>
        <w:tc>
          <w:tcPr>
            <w:tcW w:w="850" w:type="dxa"/>
            <w:tcBorders>
              <w:top w:val="nil"/>
              <w:left w:val="nil"/>
              <w:bottom w:val="single" w:sz="8" w:space="0" w:color="auto"/>
              <w:right w:val="single" w:sz="8" w:space="0" w:color="auto"/>
            </w:tcBorders>
            <w:shd w:val="clear" w:color="000000" w:fill="DBE5F1"/>
            <w:noWrap/>
            <w:vAlign w:val="center"/>
            <w:hideMark/>
          </w:tcPr>
          <w:p w14:paraId="1CD1708D" w14:textId="2016EB85"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6215</w:t>
            </w:r>
          </w:p>
        </w:tc>
      </w:tr>
      <w:tr w:rsidR="00680D8A" w:rsidRPr="003F2190" w14:paraId="60A37E6C" w14:textId="77777777" w:rsidTr="00B87A58">
        <w:trPr>
          <w:cantSplit/>
          <w:trHeight w:val="193"/>
        </w:trPr>
        <w:tc>
          <w:tcPr>
            <w:tcW w:w="2246" w:type="dxa"/>
            <w:shd w:val="clear" w:color="auto" w:fill="auto"/>
            <w:noWrap/>
            <w:vAlign w:val="center"/>
            <w:hideMark/>
          </w:tcPr>
          <w:p w14:paraId="4ECDB8E2"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453AA585" w14:textId="457C82F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222</w:t>
            </w:r>
          </w:p>
        </w:tc>
        <w:tc>
          <w:tcPr>
            <w:tcW w:w="850" w:type="dxa"/>
            <w:tcBorders>
              <w:top w:val="nil"/>
              <w:left w:val="nil"/>
              <w:bottom w:val="single" w:sz="8" w:space="0" w:color="auto"/>
              <w:right w:val="single" w:sz="8" w:space="0" w:color="auto"/>
            </w:tcBorders>
            <w:shd w:val="clear" w:color="auto" w:fill="auto"/>
            <w:noWrap/>
            <w:vAlign w:val="center"/>
            <w:hideMark/>
          </w:tcPr>
          <w:p w14:paraId="75ECBCF9" w14:textId="5888733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2567</w:t>
            </w:r>
          </w:p>
        </w:tc>
        <w:tc>
          <w:tcPr>
            <w:tcW w:w="850" w:type="dxa"/>
            <w:tcBorders>
              <w:top w:val="nil"/>
              <w:left w:val="nil"/>
              <w:bottom w:val="single" w:sz="8" w:space="0" w:color="auto"/>
              <w:right w:val="single" w:sz="8" w:space="0" w:color="auto"/>
            </w:tcBorders>
            <w:shd w:val="clear" w:color="auto" w:fill="auto"/>
            <w:noWrap/>
            <w:vAlign w:val="center"/>
            <w:hideMark/>
          </w:tcPr>
          <w:p w14:paraId="161A9E9C" w14:textId="2117E6A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1608</w:t>
            </w:r>
          </w:p>
        </w:tc>
        <w:tc>
          <w:tcPr>
            <w:tcW w:w="850" w:type="dxa"/>
            <w:tcBorders>
              <w:top w:val="nil"/>
              <w:left w:val="nil"/>
              <w:bottom w:val="single" w:sz="8" w:space="0" w:color="auto"/>
              <w:right w:val="single" w:sz="8" w:space="0" w:color="auto"/>
            </w:tcBorders>
            <w:shd w:val="clear" w:color="auto" w:fill="auto"/>
            <w:noWrap/>
            <w:vAlign w:val="center"/>
            <w:hideMark/>
          </w:tcPr>
          <w:p w14:paraId="16438DC8" w14:textId="4D6A344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1370</w:t>
            </w:r>
          </w:p>
        </w:tc>
        <w:tc>
          <w:tcPr>
            <w:tcW w:w="850" w:type="dxa"/>
            <w:tcBorders>
              <w:top w:val="nil"/>
              <w:left w:val="nil"/>
              <w:bottom w:val="single" w:sz="8" w:space="0" w:color="auto"/>
              <w:right w:val="single" w:sz="8" w:space="0" w:color="auto"/>
            </w:tcBorders>
            <w:shd w:val="clear" w:color="auto" w:fill="auto"/>
            <w:noWrap/>
            <w:vAlign w:val="center"/>
            <w:hideMark/>
          </w:tcPr>
          <w:p w14:paraId="38A2F398" w14:textId="0EA346B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22</w:t>
            </w:r>
          </w:p>
        </w:tc>
        <w:tc>
          <w:tcPr>
            <w:tcW w:w="850" w:type="dxa"/>
            <w:tcBorders>
              <w:top w:val="nil"/>
              <w:left w:val="nil"/>
              <w:bottom w:val="single" w:sz="8" w:space="0" w:color="auto"/>
              <w:right w:val="single" w:sz="8" w:space="0" w:color="auto"/>
            </w:tcBorders>
            <w:shd w:val="clear" w:color="auto" w:fill="auto"/>
            <w:noWrap/>
            <w:vAlign w:val="center"/>
            <w:hideMark/>
          </w:tcPr>
          <w:p w14:paraId="5E67E210" w14:textId="064BA4D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52586377" w14:textId="4C9FF3D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3ECBC66" w14:textId="46F0E25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426</w:t>
            </w:r>
          </w:p>
        </w:tc>
        <w:tc>
          <w:tcPr>
            <w:tcW w:w="850" w:type="dxa"/>
            <w:tcBorders>
              <w:top w:val="nil"/>
              <w:left w:val="nil"/>
              <w:bottom w:val="single" w:sz="8" w:space="0" w:color="auto"/>
              <w:right w:val="single" w:sz="8" w:space="0" w:color="auto"/>
            </w:tcBorders>
            <w:shd w:val="clear" w:color="auto" w:fill="auto"/>
            <w:noWrap/>
            <w:vAlign w:val="center"/>
            <w:hideMark/>
          </w:tcPr>
          <w:p w14:paraId="4C046BAC" w14:textId="0E92D4C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6215</w:t>
            </w:r>
          </w:p>
        </w:tc>
      </w:tr>
      <w:tr w:rsidR="00680D8A" w:rsidRPr="003F2190" w14:paraId="3C96998A" w14:textId="77777777" w:rsidTr="00B87A58">
        <w:trPr>
          <w:cantSplit/>
          <w:trHeight w:val="193"/>
        </w:trPr>
        <w:tc>
          <w:tcPr>
            <w:tcW w:w="2246" w:type="dxa"/>
            <w:shd w:val="clear" w:color="auto" w:fill="auto"/>
            <w:noWrap/>
            <w:vAlign w:val="center"/>
            <w:hideMark/>
          </w:tcPr>
          <w:p w14:paraId="7B35E65F"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5DD3D55A" w14:textId="64B00D2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2ACCDDD" w14:textId="0DDE7D7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5A626DE7" w14:textId="50B6F84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D1F0FDC" w14:textId="74C4146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BB035B2" w14:textId="7294B66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208F882" w14:textId="327F3ED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D325D09" w14:textId="1F0456B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027D286" w14:textId="26D99F7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2C437A0" w14:textId="2C08A5F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r>
      <w:tr w:rsidR="00680D8A" w:rsidRPr="003F2190" w14:paraId="4B4B0296" w14:textId="77777777" w:rsidTr="00B87A58">
        <w:trPr>
          <w:cantSplit/>
          <w:trHeight w:val="193"/>
        </w:trPr>
        <w:tc>
          <w:tcPr>
            <w:tcW w:w="2246" w:type="dxa"/>
            <w:shd w:val="clear" w:color="000000" w:fill="DBE5F1"/>
            <w:noWrap/>
            <w:vAlign w:val="center"/>
            <w:hideMark/>
          </w:tcPr>
          <w:p w14:paraId="788D279C"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Round 4</w:t>
            </w:r>
          </w:p>
        </w:tc>
        <w:tc>
          <w:tcPr>
            <w:tcW w:w="628" w:type="dxa"/>
            <w:tcBorders>
              <w:top w:val="nil"/>
              <w:left w:val="nil"/>
              <w:bottom w:val="single" w:sz="8" w:space="0" w:color="auto"/>
              <w:right w:val="single" w:sz="8" w:space="0" w:color="auto"/>
            </w:tcBorders>
            <w:shd w:val="clear" w:color="000000" w:fill="DBE5F1"/>
            <w:noWrap/>
            <w:vAlign w:val="center"/>
            <w:hideMark/>
          </w:tcPr>
          <w:p w14:paraId="5A3592C4" w14:textId="021EB6A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4,016</w:t>
            </w:r>
          </w:p>
        </w:tc>
        <w:tc>
          <w:tcPr>
            <w:tcW w:w="850" w:type="dxa"/>
            <w:tcBorders>
              <w:top w:val="nil"/>
              <w:left w:val="nil"/>
              <w:bottom w:val="single" w:sz="8" w:space="0" w:color="auto"/>
              <w:right w:val="single" w:sz="8" w:space="0" w:color="auto"/>
            </w:tcBorders>
            <w:shd w:val="clear" w:color="000000" w:fill="DBE5F1"/>
            <w:noWrap/>
            <w:vAlign w:val="center"/>
            <w:hideMark/>
          </w:tcPr>
          <w:p w14:paraId="544C5639" w14:textId="1583BBAB"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536</w:t>
            </w:r>
          </w:p>
        </w:tc>
        <w:tc>
          <w:tcPr>
            <w:tcW w:w="850" w:type="dxa"/>
            <w:tcBorders>
              <w:top w:val="nil"/>
              <w:left w:val="nil"/>
              <w:bottom w:val="single" w:sz="8" w:space="0" w:color="auto"/>
              <w:right w:val="single" w:sz="8" w:space="0" w:color="auto"/>
            </w:tcBorders>
            <w:shd w:val="clear" w:color="000000" w:fill="DBE5F1"/>
            <w:noWrap/>
            <w:vAlign w:val="center"/>
            <w:hideMark/>
          </w:tcPr>
          <w:p w14:paraId="0F94AD90" w14:textId="51E1C4A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3,994</w:t>
            </w:r>
          </w:p>
        </w:tc>
        <w:tc>
          <w:tcPr>
            <w:tcW w:w="850" w:type="dxa"/>
            <w:tcBorders>
              <w:top w:val="nil"/>
              <w:left w:val="nil"/>
              <w:bottom w:val="single" w:sz="8" w:space="0" w:color="auto"/>
              <w:right w:val="single" w:sz="8" w:space="0" w:color="auto"/>
            </w:tcBorders>
            <w:shd w:val="clear" w:color="000000" w:fill="DBE5F1"/>
            <w:noWrap/>
            <w:vAlign w:val="center"/>
            <w:hideMark/>
          </w:tcPr>
          <w:p w14:paraId="55D33385" w14:textId="30EA3E7D"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2,607</w:t>
            </w:r>
          </w:p>
        </w:tc>
        <w:tc>
          <w:tcPr>
            <w:tcW w:w="850" w:type="dxa"/>
            <w:tcBorders>
              <w:top w:val="nil"/>
              <w:left w:val="nil"/>
              <w:bottom w:val="single" w:sz="8" w:space="0" w:color="auto"/>
              <w:right w:val="single" w:sz="8" w:space="0" w:color="auto"/>
            </w:tcBorders>
            <w:shd w:val="clear" w:color="000000" w:fill="DBE5F1"/>
            <w:noWrap/>
            <w:vAlign w:val="center"/>
            <w:hideMark/>
          </w:tcPr>
          <w:p w14:paraId="226C56BA" w14:textId="3C78994A"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1,763</w:t>
            </w:r>
          </w:p>
        </w:tc>
        <w:tc>
          <w:tcPr>
            <w:tcW w:w="850" w:type="dxa"/>
            <w:tcBorders>
              <w:top w:val="nil"/>
              <w:left w:val="nil"/>
              <w:bottom w:val="single" w:sz="8" w:space="0" w:color="auto"/>
              <w:right w:val="single" w:sz="8" w:space="0" w:color="auto"/>
            </w:tcBorders>
            <w:shd w:val="clear" w:color="000000" w:fill="DBE5F1"/>
            <w:noWrap/>
            <w:vAlign w:val="center"/>
            <w:hideMark/>
          </w:tcPr>
          <w:p w14:paraId="3147D624" w14:textId="296AEF8A"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859</w:t>
            </w:r>
          </w:p>
        </w:tc>
        <w:tc>
          <w:tcPr>
            <w:tcW w:w="850" w:type="dxa"/>
            <w:tcBorders>
              <w:top w:val="nil"/>
              <w:left w:val="nil"/>
              <w:bottom w:val="single" w:sz="8" w:space="0" w:color="auto"/>
              <w:right w:val="single" w:sz="8" w:space="0" w:color="auto"/>
            </w:tcBorders>
            <w:shd w:val="clear" w:color="000000" w:fill="DBE5F1"/>
            <w:noWrap/>
            <w:vAlign w:val="center"/>
            <w:hideMark/>
          </w:tcPr>
          <w:p w14:paraId="2BEF023D" w14:textId="34EA812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958</w:t>
            </w:r>
          </w:p>
        </w:tc>
        <w:tc>
          <w:tcPr>
            <w:tcW w:w="850" w:type="dxa"/>
            <w:tcBorders>
              <w:top w:val="nil"/>
              <w:left w:val="nil"/>
              <w:bottom w:val="single" w:sz="8" w:space="0" w:color="auto"/>
              <w:right w:val="single" w:sz="8" w:space="0" w:color="auto"/>
            </w:tcBorders>
            <w:shd w:val="clear" w:color="000000" w:fill="DBE5F1"/>
            <w:noWrap/>
            <w:vAlign w:val="center"/>
            <w:hideMark/>
          </w:tcPr>
          <w:p w14:paraId="0B35ABDD" w14:textId="090383E8"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285</w:t>
            </w:r>
          </w:p>
        </w:tc>
        <w:tc>
          <w:tcPr>
            <w:tcW w:w="850" w:type="dxa"/>
            <w:tcBorders>
              <w:top w:val="nil"/>
              <w:left w:val="nil"/>
              <w:bottom w:val="single" w:sz="8" w:space="0" w:color="auto"/>
              <w:right w:val="single" w:sz="8" w:space="0" w:color="auto"/>
            </w:tcBorders>
            <w:shd w:val="clear" w:color="000000" w:fill="DBE5F1"/>
            <w:noWrap/>
            <w:vAlign w:val="center"/>
            <w:hideMark/>
          </w:tcPr>
          <w:p w14:paraId="250EFEA0" w14:textId="6D1E1615"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15,018</w:t>
            </w:r>
          </w:p>
        </w:tc>
      </w:tr>
      <w:tr w:rsidR="00680D8A" w:rsidRPr="003F2190" w14:paraId="076D1E5F" w14:textId="77777777" w:rsidTr="00B87A58">
        <w:trPr>
          <w:cantSplit/>
          <w:trHeight w:val="193"/>
        </w:trPr>
        <w:tc>
          <w:tcPr>
            <w:tcW w:w="2246" w:type="dxa"/>
            <w:shd w:val="clear" w:color="auto" w:fill="auto"/>
            <w:noWrap/>
            <w:vAlign w:val="center"/>
            <w:hideMark/>
          </w:tcPr>
          <w:p w14:paraId="17AF12C1"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26F3CEC" w14:textId="1DBF69A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3,964</w:t>
            </w:r>
          </w:p>
        </w:tc>
        <w:tc>
          <w:tcPr>
            <w:tcW w:w="850" w:type="dxa"/>
            <w:tcBorders>
              <w:top w:val="nil"/>
              <w:left w:val="nil"/>
              <w:bottom w:val="single" w:sz="8" w:space="0" w:color="auto"/>
              <w:right w:val="single" w:sz="8" w:space="0" w:color="auto"/>
            </w:tcBorders>
            <w:shd w:val="clear" w:color="auto" w:fill="auto"/>
            <w:noWrap/>
            <w:vAlign w:val="center"/>
            <w:hideMark/>
          </w:tcPr>
          <w:p w14:paraId="7080F629" w14:textId="2EE20CB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534</w:t>
            </w:r>
          </w:p>
        </w:tc>
        <w:tc>
          <w:tcPr>
            <w:tcW w:w="850" w:type="dxa"/>
            <w:tcBorders>
              <w:top w:val="nil"/>
              <w:left w:val="nil"/>
              <w:bottom w:val="single" w:sz="8" w:space="0" w:color="auto"/>
              <w:right w:val="single" w:sz="8" w:space="0" w:color="auto"/>
            </w:tcBorders>
            <w:shd w:val="clear" w:color="auto" w:fill="auto"/>
            <w:noWrap/>
            <w:vAlign w:val="center"/>
            <w:hideMark/>
          </w:tcPr>
          <w:p w14:paraId="1E70673A" w14:textId="0BEE314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3,994</w:t>
            </w:r>
          </w:p>
        </w:tc>
        <w:tc>
          <w:tcPr>
            <w:tcW w:w="850" w:type="dxa"/>
            <w:tcBorders>
              <w:top w:val="nil"/>
              <w:left w:val="nil"/>
              <w:bottom w:val="single" w:sz="8" w:space="0" w:color="auto"/>
              <w:right w:val="single" w:sz="8" w:space="0" w:color="auto"/>
            </w:tcBorders>
            <w:shd w:val="clear" w:color="auto" w:fill="auto"/>
            <w:noWrap/>
            <w:vAlign w:val="center"/>
            <w:hideMark/>
          </w:tcPr>
          <w:p w14:paraId="5934D7F0" w14:textId="55A6F2D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2,371</w:t>
            </w:r>
          </w:p>
        </w:tc>
        <w:tc>
          <w:tcPr>
            <w:tcW w:w="850" w:type="dxa"/>
            <w:tcBorders>
              <w:top w:val="nil"/>
              <w:left w:val="nil"/>
              <w:bottom w:val="single" w:sz="8" w:space="0" w:color="auto"/>
              <w:right w:val="single" w:sz="8" w:space="0" w:color="auto"/>
            </w:tcBorders>
            <w:shd w:val="clear" w:color="auto" w:fill="auto"/>
            <w:noWrap/>
            <w:vAlign w:val="center"/>
            <w:hideMark/>
          </w:tcPr>
          <w:p w14:paraId="5B4CF10C" w14:textId="637F84A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1,763</w:t>
            </w:r>
          </w:p>
        </w:tc>
        <w:tc>
          <w:tcPr>
            <w:tcW w:w="850" w:type="dxa"/>
            <w:tcBorders>
              <w:top w:val="nil"/>
              <w:left w:val="nil"/>
              <w:bottom w:val="single" w:sz="8" w:space="0" w:color="auto"/>
              <w:right w:val="single" w:sz="8" w:space="0" w:color="auto"/>
            </w:tcBorders>
            <w:shd w:val="clear" w:color="auto" w:fill="auto"/>
            <w:noWrap/>
            <w:vAlign w:val="center"/>
            <w:hideMark/>
          </w:tcPr>
          <w:p w14:paraId="31C8318D" w14:textId="5E71E34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859</w:t>
            </w:r>
          </w:p>
        </w:tc>
        <w:tc>
          <w:tcPr>
            <w:tcW w:w="850" w:type="dxa"/>
            <w:tcBorders>
              <w:top w:val="nil"/>
              <w:left w:val="nil"/>
              <w:bottom w:val="single" w:sz="8" w:space="0" w:color="auto"/>
              <w:right w:val="single" w:sz="8" w:space="0" w:color="auto"/>
            </w:tcBorders>
            <w:shd w:val="clear" w:color="auto" w:fill="auto"/>
            <w:noWrap/>
            <w:vAlign w:val="center"/>
            <w:hideMark/>
          </w:tcPr>
          <w:p w14:paraId="6821C00B" w14:textId="6A26171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958</w:t>
            </w:r>
          </w:p>
        </w:tc>
        <w:tc>
          <w:tcPr>
            <w:tcW w:w="850" w:type="dxa"/>
            <w:tcBorders>
              <w:top w:val="nil"/>
              <w:left w:val="nil"/>
              <w:bottom w:val="single" w:sz="8" w:space="0" w:color="auto"/>
              <w:right w:val="single" w:sz="8" w:space="0" w:color="auto"/>
            </w:tcBorders>
            <w:shd w:val="clear" w:color="auto" w:fill="auto"/>
            <w:noWrap/>
            <w:vAlign w:val="center"/>
            <w:hideMark/>
          </w:tcPr>
          <w:p w14:paraId="71D14D52" w14:textId="22B6F35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243</w:t>
            </w:r>
          </w:p>
        </w:tc>
        <w:tc>
          <w:tcPr>
            <w:tcW w:w="850" w:type="dxa"/>
            <w:tcBorders>
              <w:top w:val="nil"/>
              <w:left w:val="nil"/>
              <w:bottom w:val="single" w:sz="8" w:space="0" w:color="auto"/>
              <w:right w:val="single" w:sz="8" w:space="0" w:color="auto"/>
            </w:tcBorders>
            <w:shd w:val="clear" w:color="auto" w:fill="auto"/>
            <w:noWrap/>
            <w:vAlign w:val="center"/>
            <w:hideMark/>
          </w:tcPr>
          <w:p w14:paraId="05902F24" w14:textId="7A7CF9B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14,686</w:t>
            </w:r>
          </w:p>
        </w:tc>
      </w:tr>
      <w:tr w:rsidR="00680D8A" w:rsidRPr="003F2190" w14:paraId="29EE9259" w14:textId="77777777" w:rsidTr="00B87A58">
        <w:trPr>
          <w:cantSplit/>
          <w:trHeight w:val="193"/>
        </w:trPr>
        <w:tc>
          <w:tcPr>
            <w:tcW w:w="2246" w:type="dxa"/>
            <w:shd w:val="clear" w:color="auto" w:fill="auto"/>
            <w:noWrap/>
            <w:vAlign w:val="center"/>
            <w:hideMark/>
          </w:tcPr>
          <w:p w14:paraId="0032CF06"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83CC89C" w14:textId="31AFF2D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52</w:t>
            </w:r>
          </w:p>
        </w:tc>
        <w:tc>
          <w:tcPr>
            <w:tcW w:w="850" w:type="dxa"/>
            <w:tcBorders>
              <w:top w:val="nil"/>
              <w:left w:val="nil"/>
              <w:bottom w:val="single" w:sz="8" w:space="0" w:color="auto"/>
              <w:right w:val="single" w:sz="8" w:space="0" w:color="auto"/>
            </w:tcBorders>
            <w:shd w:val="clear" w:color="auto" w:fill="auto"/>
            <w:noWrap/>
            <w:vAlign w:val="center"/>
            <w:hideMark/>
          </w:tcPr>
          <w:p w14:paraId="0EE8E1B1" w14:textId="3515C792"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w:t>
            </w:r>
          </w:p>
        </w:tc>
        <w:tc>
          <w:tcPr>
            <w:tcW w:w="850" w:type="dxa"/>
            <w:tcBorders>
              <w:top w:val="nil"/>
              <w:left w:val="nil"/>
              <w:bottom w:val="single" w:sz="8" w:space="0" w:color="auto"/>
              <w:right w:val="single" w:sz="8" w:space="0" w:color="auto"/>
            </w:tcBorders>
            <w:shd w:val="clear" w:color="auto" w:fill="auto"/>
            <w:noWrap/>
            <w:vAlign w:val="center"/>
            <w:hideMark/>
          </w:tcPr>
          <w:p w14:paraId="1726FD13" w14:textId="55FFA1D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DC7771A" w14:textId="1F3A932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236</w:t>
            </w:r>
          </w:p>
        </w:tc>
        <w:tc>
          <w:tcPr>
            <w:tcW w:w="850" w:type="dxa"/>
            <w:tcBorders>
              <w:top w:val="nil"/>
              <w:left w:val="nil"/>
              <w:bottom w:val="single" w:sz="8" w:space="0" w:color="auto"/>
              <w:right w:val="single" w:sz="8" w:space="0" w:color="auto"/>
            </w:tcBorders>
            <w:shd w:val="clear" w:color="auto" w:fill="auto"/>
            <w:noWrap/>
            <w:vAlign w:val="center"/>
            <w:hideMark/>
          </w:tcPr>
          <w:p w14:paraId="7830F8EF" w14:textId="25A8EBD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9CAD686" w14:textId="48E2125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5948329" w14:textId="37692E8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D788360" w14:textId="6AB32E1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42</w:t>
            </w:r>
          </w:p>
        </w:tc>
        <w:tc>
          <w:tcPr>
            <w:tcW w:w="850" w:type="dxa"/>
            <w:tcBorders>
              <w:top w:val="nil"/>
              <w:left w:val="nil"/>
              <w:bottom w:val="single" w:sz="8" w:space="0" w:color="auto"/>
              <w:right w:val="single" w:sz="8" w:space="0" w:color="auto"/>
            </w:tcBorders>
            <w:shd w:val="clear" w:color="auto" w:fill="auto"/>
            <w:noWrap/>
            <w:vAlign w:val="center"/>
            <w:hideMark/>
          </w:tcPr>
          <w:p w14:paraId="4354DEA7" w14:textId="50CFC4C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332</w:t>
            </w:r>
          </w:p>
        </w:tc>
      </w:tr>
      <w:tr w:rsidR="00680D8A" w:rsidRPr="003F2190" w14:paraId="373136DB" w14:textId="77777777" w:rsidTr="00B87A58">
        <w:trPr>
          <w:cantSplit/>
          <w:trHeight w:val="193"/>
        </w:trPr>
        <w:tc>
          <w:tcPr>
            <w:tcW w:w="2246" w:type="dxa"/>
            <w:shd w:val="clear" w:color="000000" w:fill="DBE5F1"/>
            <w:noWrap/>
            <w:vAlign w:val="center"/>
            <w:hideMark/>
          </w:tcPr>
          <w:p w14:paraId="40712677"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Shovel Ready</w:t>
            </w:r>
          </w:p>
        </w:tc>
        <w:tc>
          <w:tcPr>
            <w:tcW w:w="628" w:type="dxa"/>
            <w:tcBorders>
              <w:top w:val="nil"/>
              <w:left w:val="nil"/>
              <w:bottom w:val="single" w:sz="8" w:space="0" w:color="auto"/>
              <w:right w:val="single" w:sz="8" w:space="0" w:color="auto"/>
            </w:tcBorders>
            <w:shd w:val="clear" w:color="000000" w:fill="DBE5F1"/>
            <w:noWrap/>
            <w:vAlign w:val="center"/>
            <w:hideMark/>
          </w:tcPr>
          <w:p w14:paraId="4FDD7DAB" w14:textId="02F80D8D"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553</w:t>
            </w:r>
          </w:p>
        </w:tc>
        <w:tc>
          <w:tcPr>
            <w:tcW w:w="850" w:type="dxa"/>
            <w:tcBorders>
              <w:top w:val="nil"/>
              <w:left w:val="nil"/>
              <w:bottom w:val="single" w:sz="8" w:space="0" w:color="auto"/>
              <w:right w:val="single" w:sz="8" w:space="0" w:color="auto"/>
            </w:tcBorders>
            <w:shd w:val="clear" w:color="000000" w:fill="DBE5F1"/>
            <w:noWrap/>
            <w:vAlign w:val="center"/>
            <w:hideMark/>
          </w:tcPr>
          <w:p w14:paraId="7F2AEC2C" w14:textId="24FFE0CF"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252</w:t>
            </w:r>
          </w:p>
        </w:tc>
        <w:tc>
          <w:tcPr>
            <w:tcW w:w="850" w:type="dxa"/>
            <w:tcBorders>
              <w:top w:val="nil"/>
              <w:left w:val="nil"/>
              <w:bottom w:val="single" w:sz="8" w:space="0" w:color="auto"/>
              <w:right w:val="single" w:sz="8" w:space="0" w:color="auto"/>
            </w:tcBorders>
            <w:shd w:val="clear" w:color="000000" w:fill="DBE5F1"/>
            <w:noWrap/>
            <w:vAlign w:val="center"/>
            <w:hideMark/>
          </w:tcPr>
          <w:p w14:paraId="2CB35922" w14:textId="0D939206"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153</w:t>
            </w:r>
          </w:p>
        </w:tc>
        <w:tc>
          <w:tcPr>
            <w:tcW w:w="850" w:type="dxa"/>
            <w:tcBorders>
              <w:top w:val="nil"/>
              <w:left w:val="nil"/>
              <w:bottom w:val="single" w:sz="8" w:space="0" w:color="auto"/>
              <w:right w:val="single" w:sz="8" w:space="0" w:color="auto"/>
            </w:tcBorders>
            <w:shd w:val="clear" w:color="000000" w:fill="DBE5F1"/>
            <w:noWrap/>
            <w:vAlign w:val="center"/>
            <w:hideMark/>
          </w:tcPr>
          <w:p w14:paraId="776F3EA5" w14:textId="7D280920"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503</w:t>
            </w:r>
          </w:p>
        </w:tc>
        <w:tc>
          <w:tcPr>
            <w:tcW w:w="850" w:type="dxa"/>
            <w:tcBorders>
              <w:top w:val="nil"/>
              <w:left w:val="nil"/>
              <w:bottom w:val="single" w:sz="8" w:space="0" w:color="auto"/>
              <w:right w:val="single" w:sz="8" w:space="0" w:color="auto"/>
            </w:tcBorders>
            <w:shd w:val="clear" w:color="000000" w:fill="DBE5F1"/>
            <w:noWrap/>
            <w:vAlign w:val="center"/>
            <w:hideMark/>
          </w:tcPr>
          <w:p w14:paraId="01C34338" w14:textId="20C7D085"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326</w:t>
            </w:r>
          </w:p>
        </w:tc>
        <w:tc>
          <w:tcPr>
            <w:tcW w:w="850" w:type="dxa"/>
            <w:tcBorders>
              <w:top w:val="nil"/>
              <w:left w:val="nil"/>
              <w:bottom w:val="single" w:sz="8" w:space="0" w:color="auto"/>
              <w:right w:val="single" w:sz="8" w:space="0" w:color="auto"/>
            </w:tcBorders>
            <w:shd w:val="clear" w:color="000000" w:fill="DBE5F1"/>
            <w:noWrap/>
            <w:vAlign w:val="center"/>
            <w:hideMark/>
          </w:tcPr>
          <w:p w14:paraId="3AF677D0" w14:textId="435A7C8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178</w:t>
            </w:r>
          </w:p>
        </w:tc>
        <w:tc>
          <w:tcPr>
            <w:tcW w:w="850" w:type="dxa"/>
            <w:tcBorders>
              <w:top w:val="nil"/>
              <w:left w:val="nil"/>
              <w:bottom w:val="single" w:sz="8" w:space="0" w:color="auto"/>
              <w:right w:val="single" w:sz="8" w:space="0" w:color="auto"/>
            </w:tcBorders>
            <w:shd w:val="clear" w:color="000000" w:fill="DBE5F1"/>
            <w:noWrap/>
            <w:vAlign w:val="center"/>
            <w:hideMark/>
          </w:tcPr>
          <w:p w14:paraId="1C5F3072" w14:textId="752C048B"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86</w:t>
            </w:r>
          </w:p>
        </w:tc>
        <w:tc>
          <w:tcPr>
            <w:tcW w:w="850" w:type="dxa"/>
            <w:tcBorders>
              <w:top w:val="nil"/>
              <w:left w:val="nil"/>
              <w:bottom w:val="single" w:sz="8" w:space="0" w:color="auto"/>
              <w:right w:val="single" w:sz="8" w:space="0" w:color="auto"/>
            </w:tcBorders>
            <w:shd w:val="clear" w:color="000000" w:fill="DBE5F1"/>
            <w:noWrap/>
            <w:vAlign w:val="center"/>
            <w:hideMark/>
          </w:tcPr>
          <w:p w14:paraId="0AD253A5" w14:textId="76AEF54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184</w:t>
            </w:r>
          </w:p>
        </w:tc>
        <w:tc>
          <w:tcPr>
            <w:tcW w:w="850" w:type="dxa"/>
            <w:tcBorders>
              <w:top w:val="nil"/>
              <w:left w:val="nil"/>
              <w:bottom w:val="single" w:sz="8" w:space="0" w:color="auto"/>
              <w:right w:val="single" w:sz="8" w:space="0" w:color="auto"/>
            </w:tcBorders>
            <w:shd w:val="clear" w:color="000000" w:fill="DBE5F1"/>
            <w:noWrap/>
            <w:vAlign w:val="center"/>
            <w:hideMark/>
          </w:tcPr>
          <w:p w14:paraId="41DF8655" w14:textId="004D671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2,235</w:t>
            </w:r>
          </w:p>
        </w:tc>
      </w:tr>
      <w:tr w:rsidR="00680D8A" w:rsidRPr="003F2190" w14:paraId="51A0293B" w14:textId="77777777" w:rsidTr="00B87A58">
        <w:trPr>
          <w:cantSplit/>
          <w:trHeight w:val="193"/>
        </w:trPr>
        <w:tc>
          <w:tcPr>
            <w:tcW w:w="2246" w:type="dxa"/>
            <w:shd w:val="clear" w:color="auto" w:fill="auto"/>
            <w:noWrap/>
            <w:vAlign w:val="center"/>
            <w:hideMark/>
          </w:tcPr>
          <w:p w14:paraId="76125070"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7A4D392" w14:textId="7B961C2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537</w:t>
            </w:r>
          </w:p>
        </w:tc>
        <w:tc>
          <w:tcPr>
            <w:tcW w:w="850" w:type="dxa"/>
            <w:tcBorders>
              <w:top w:val="nil"/>
              <w:left w:val="nil"/>
              <w:bottom w:val="single" w:sz="8" w:space="0" w:color="auto"/>
              <w:right w:val="single" w:sz="8" w:space="0" w:color="auto"/>
            </w:tcBorders>
            <w:shd w:val="clear" w:color="auto" w:fill="auto"/>
            <w:noWrap/>
            <w:vAlign w:val="center"/>
            <w:hideMark/>
          </w:tcPr>
          <w:p w14:paraId="49555DAF" w14:textId="1936180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252</w:t>
            </w:r>
          </w:p>
        </w:tc>
        <w:tc>
          <w:tcPr>
            <w:tcW w:w="850" w:type="dxa"/>
            <w:tcBorders>
              <w:top w:val="nil"/>
              <w:left w:val="nil"/>
              <w:bottom w:val="single" w:sz="8" w:space="0" w:color="auto"/>
              <w:right w:val="single" w:sz="8" w:space="0" w:color="auto"/>
            </w:tcBorders>
            <w:shd w:val="clear" w:color="auto" w:fill="auto"/>
            <w:noWrap/>
            <w:vAlign w:val="center"/>
            <w:hideMark/>
          </w:tcPr>
          <w:p w14:paraId="6AF7CDA6" w14:textId="0FBF5F1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153</w:t>
            </w:r>
          </w:p>
        </w:tc>
        <w:tc>
          <w:tcPr>
            <w:tcW w:w="850" w:type="dxa"/>
            <w:tcBorders>
              <w:top w:val="nil"/>
              <w:left w:val="nil"/>
              <w:bottom w:val="single" w:sz="8" w:space="0" w:color="auto"/>
              <w:right w:val="single" w:sz="8" w:space="0" w:color="auto"/>
            </w:tcBorders>
            <w:shd w:val="clear" w:color="auto" w:fill="auto"/>
            <w:noWrap/>
            <w:vAlign w:val="center"/>
            <w:hideMark/>
          </w:tcPr>
          <w:p w14:paraId="3F9959A8" w14:textId="0C80011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503</w:t>
            </w:r>
          </w:p>
        </w:tc>
        <w:tc>
          <w:tcPr>
            <w:tcW w:w="850" w:type="dxa"/>
            <w:tcBorders>
              <w:top w:val="nil"/>
              <w:left w:val="nil"/>
              <w:bottom w:val="single" w:sz="8" w:space="0" w:color="auto"/>
              <w:right w:val="single" w:sz="8" w:space="0" w:color="auto"/>
            </w:tcBorders>
            <w:shd w:val="clear" w:color="auto" w:fill="auto"/>
            <w:noWrap/>
            <w:vAlign w:val="center"/>
            <w:hideMark/>
          </w:tcPr>
          <w:p w14:paraId="791161B6" w14:textId="761C5AE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326</w:t>
            </w:r>
          </w:p>
        </w:tc>
        <w:tc>
          <w:tcPr>
            <w:tcW w:w="850" w:type="dxa"/>
            <w:tcBorders>
              <w:top w:val="nil"/>
              <w:left w:val="nil"/>
              <w:bottom w:val="single" w:sz="8" w:space="0" w:color="auto"/>
              <w:right w:val="single" w:sz="8" w:space="0" w:color="auto"/>
            </w:tcBorders>
            <w:shd w:val="clear" w:color="auto" w:fill="auto"/>
            <w:noWrap/>
            <w:vAlign w:val="center"/>
            <w:hideMark/>
          </w:tcPr>
          <w:p w14:paraId="2ADE8199" w14:textId="393F08C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178</w:t>
            </w:r>
          </w:p>
        </w:tc>
        <w:tc>
          <w:tcPr>
            <w:tcW w:w="850" w:type="dxa"/>
            <w:tcBorders>
              <w:top w:val="nil"/>
              <w:left w:val="nil"/>
              <w:bottom w:val="single" w:sz="8" w:space="0" w:color="auto"/>
              <w:right w:val="single" w:sz="8" w:space="0" w:color="auto"/>
            </w:tcBorders>
            <w:shd w:val="clear" w:color="auto" w:fill="auto"/>
            <w:noWrap/>
            <w:vAlign w:val="center"/>
            <w:hideMark/>
          </w:tcPr>
          <w:p w14:paraId="351E9570" w14:textId="4E63C51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86</w:t>
            </w:r>
          </w:p>
        </w:tc>
        <w:tc>
          <w:tcPr>
            <w:tcW w:w="850" w:type="dxa"/>
            <w:tcBorders>
              <w:top w:val="nil"/>
              <w:left w:val="nil"/>
              <w:bottom w:val="single" w:sz="8" w:space="0" w:color="auto"/>
              <w:right w:val="single" w:sz="8" w:space="0" w:color="auto"/>
            </w:tcBorders>
            <w:shd w:val="clear" w:color="auto" w:fill="auto"/>
            <w:noWrap/>
            <w:vAlign w:val="center"/>
            <w:hideMark/>
          </w:tcPr>
          <w:p w14:paraId="7157AEC5" w14:textId="69E076F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184</w:t>
            </w:r>
          </w:p>
        </w:tc>
        <w:tc>
          <w:tcPr>
            <w:tcW w:w="850" w:type="dxa"/>
            <w:tcBorders>
              <w:top w:val="nil"/>
              <w:left w:val="nil"/>
              <w:bottom w:val="single" w:sz="8" w:space="0" w:color="auto"/>
              <w:right w:val="single" w:sz="8" w:space="0" w:color="auto"/>
            </w:tcBorders>
            <w:shd w:val="clear" w:color="auto" w:fill="auto"/>
            <w:noWrap/>
            <w:vAlign w:val="center"/>
            <w:hideMark/>
          </w:tcPr>
          <w:p w14:paraId="4BD8A78A" w14:textId="7010D66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2,219</w:t>
            </w:r>
          </w:p>
        </w:tc>
      </w:tr>
      <w:tr w:rsidR="00680D8A" w:rsidRPr="003F2190" w14:paraId="2AD95118" w14:textId="77777777" w:rsidTr="00B87A58">
        <w:trPr>
          <w:cantSplit/>
          <w:trHeight w:val="193"/>
        </w:trPr>
        <w:tc>
          <w:tcPr>
            <w:tcW w:w="2246" w:type="dxa"/>
            <w:shd w:val="clear" w:color="auto" w:fill="auto"/>
            <w:noWrap/>
            <w:vAlign w:val="center"/>
            <w:hideMark/>
          </w:tcPr>
          <w:p w14:paraId="085A9CF2" w14:textId="77777777" w:rsidR="00680D8A" w:rsidRPr="003F2190" w:rsidRDefault="00680D8A" w:rsidP="00680D8A">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1743A198" w14:textId="3BCB27C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14:paraId="189B081B" w14:textId="3ECFB4B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E92BD04" w14:textId="08C3A52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E6A07B0" w14:textId="78F24D4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4B5BE7C" w14:textId="15FA64B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B5962D4" w14:textId="4BE79B42"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F31394D" w14:textId="0C2C51F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E703A74" w14:textId="144B46E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27F5B2B" w14:textId="2FB231C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w:t>
            </w:r>
          </w:p>
        </w:tc>
      </w:tr>
      <w:tr w:rsidR="00680D8A" w:rsidRPr="003F2190" w14:paraId="0D6016F7" w14:textId="77777777" w:rsidTr="00B87A58">
        <w:trPr>
          <w:cantSplit/>
          <w:trHeight w:val="193"/>
        </w:trPr>
        <w:tc>
          <w:tcPr>
            <w:tcW w:w="2246" w:type="dxa"/>
            <w:shd w:val="clear" w:color="000000" w:fill="DBE5F1"/>
            <w:noWrap/>
            <w:vAlign w:val="center"/>
            <w:hideMark/>
          </w:tcPr>
          <w:p w14:paraId="6E08E2B4" w14:textId="77777777" w:rsidR="00680D8A" w:rsidRPr="003F2190" w:rsidRDefault="00680D8A" w:rsidP="00680D8A">
            <w:pPr>
              <w:rPr>
                <w:rFonts w:ascii="Calibri" w:hAnsi="Calibri" w:cs="Calibri"/>
                <w:b/>
                <w:bCs/>
                <w:color w:val="000000"/>
                <w:sz w:val="18"/>
                <w:szCs w:val="18"/>
              </w:rPr>
            </w:pPr>
            <w:r w:rsidRPr="003F2190">
              <w:rPr>
                <w:rFonts w:ascii="Calibri" w:hAnsi="Calibri" w:cs="Calibri"/>
                <w:b/>
                <w:bCs/>
                <w:color w:val="000000"/>
                <w:sz w:val="18"/>
                <w:szCs w:val="18"/>
              </w:rPr>
              <w:t>Total</w:t>
            </w:r>
          </w:p>
        </w:tc>
        <w:tc>
          <w:tcPr>
            <w:tcW w:w="628" w:type="dxa"/>
            <w:tcBorders>
              <w:top w:val="nil"/>
              <w:left w:val="nil"/>
              <w:bottom w:val="single" w:sz="8" w:space="0" w:color="auto"/>
              <w:right w:val="single" w:sz="8" w:space="0" w:color="auto"/>
            </w:tcBorders>
            <w:shd w:val="clear" w:color="000000" w:fill="DBE5F1"/>
            <w:noWrap/>
            <w:vAlign w:val="center"/>
            <w:hideMark/>
          </w:tcPr>
          <w:p w14:paraId="65EDFD30" w14:textId="609FCE78"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4,939</w:t>
            </w:r>
          </w:p>
        </w:tc>
        <w:tc>
          <w:tcPr>
            <w:tcW w:w="850" w:type="dxa"/>
            <w:tcBorders>
              <w:top w:val="nil"/>
              <w:left w:val="nil"/>
              <w:bottom w:val="single" w:sz="8" w:space="0" w:color="auto"/>
              <w:right w:val="single" w:sz="8" w:space="0" w:color="auto"/>
            </w:tcBorders>
            <w:shd w:val="clear" w:color="000000" w:fill="DBE5F1"/>
            <w:noWrap/>
            <w:vAlign w:val="center"/>
            <w:hideMark/>
          </w:tcPr>
          <w:p w14:paraId="7617068E" w14:textId="14DC4339"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3,887</w:t>
            </w:r>
          </w:p>
        </w:tc>
        <w:tc>
          <w:tcPr>
            <w:tcW w:w="850" w:type="dxa"/>
            <w:tcBorders>
              <w:top w:val="nil"/>
              <w:left w:val="nil"/>
              <w:bottom w:val="single" w:sz="8" w:space="0" w:color="auto"/>
              <w:right w:val="single" w:sz="8" w:space="0" w:color="auto"/>
            </w:tcBorders>
            <w:shd w:val="clear" w:color="000000" w:fill="DBE5F1"/>
            <w:noWrap/>
            <w:vAlign w:val="center"/>
            <w:hideMark/>
          </w:tcPr>
          <w:p w14:paraId="6C6379E8" w14:textId="13BA858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5,947</w:t>
            </w:r>
          </w:p>
        </w:tc>
        <w:tc>
          <w:tcPr>
            <w:tcW w:w="850" w:type="dxa"/>
            <w:tcBorders>
              <w:top w:val="nil"/>
              <w:left w:val="nil"/>
              <w:bottom w:val="single" w:sz="8" w:space="0" w:color="auto"/>
              <w:right w:val="single" w:sz="8" w:space="0" w:color="auto"/>
            </w:tcBorders>
            <w:shd w:val="clear" w:color="000000" w:fill="DBE5F1"/>
            <w:noWrap/>
            <w:vAlign w:val="center"/>
            <w:hideMark/>
          </w:tcPr>
          <w:p w14:paraId="3F48B118" w14:textId="2BCE115B"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4,495</w:t>
            </w:r>
          </w:p>
        </w:tc>
        <w:tc>
          <w:tcPr>
            <w:tcW w:w="850" w:type="dxa"/>
            <w:tcBorders>
              <w:top w:val="nil"/>
              <w:left w:val="nil"/>
              <w:bottom w:val="single" w:sz="8" w:space="0" w:color="auto"/>
              <w:right w:val="single" w:sz="8" w:space="0" w:color="auto"/>
            </w:tcBorders>
            <w:shd w:val="clear" w:color="000000" w:fill="DBE5F1"/>
            <w:noWrap/>
            <w:vAlign w:val="center"/>
            <w:hideMark/>
          </w:tcPr>
          <w:p w14:paraId="62BEAA47" w14:textId="139DE72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2,127</w:t>
            </w:r>
          </w:p>
        </w:tc>
        <w:tc>
          <w:tcPr>
            <w:tcW w:w="850" w:type="dxa"/>
            <w:tcBorders>
              <w:top w:val="nil"/>
              <w:left w:val="nil"/>
              <w:bottom w:val="single" w:sz="8" w:space="0" w:color="auto"/>
              <w:right w:val="single" w:sz="8" w:space="0" w:color="auto"/>
            </w:tcBorders>
            <w:shd w:val="clear" w:color="000000" w:fill="DBE5F1"/>
            <w:noWrap/>
            <w:vAlign w:val="center"/>
            <w:hideMark/>
          </w:tcPr>
          <w:p w14:paraId="47974759" w14:textId="69C063DF"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1,040</w:t>
            </w:r>
          </w:p>
        </w:tc>
        <w:tc>
          <w:tcPr>
            <w:tcW w:w="850" w:type="dxa"/>
            <w:tcBorders>
              <w:top w:val="nil"/>
              <w:left w:val="nil"/>
              <w:bottom w:val="single" w:sz="8" w:space="0" w:color="auto"/>
              <w:right w:val="single" w:sz="8" w:space="0" w:color="auto"/>
            </w:tcBorders>
            <w:shd w:val="clear" w:color="000000" w:fill="DBE5F1"/>
            <w:noWrap/>
            <w:vAlign w:val="center"/>
            <w:hideMark/>
          </w:tcPr>
          <w:p w14:paraId="11990E35" w14:textId="4D1B281A"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1,056</w:t>
            </w:r>
          </w:p>
        </w:tc>
        <w:tc>
          <w:tcPr>
            <w:tcW w:w="850" w:type="dxa"/>
            <w:tcBorders>
              <w:top w:val="nil"/>
              <w:left w:val="nil"/>
              <w:bottom w:val="single" w:sz="8" w:space="0" w:color="auto"/>
              <w:right w:val="single" w:sz="8" w:space="0" w:color="auto"/>
            </w:tcBorders>
            <w:shd w:val="clear" w:color="000000" w:fill="DBE5F1"/>
            <w:noWrap/>
            <w:vAlign w:val="center"/>
            <w:hideMark/>
          </w:tcPr>
          <w:p w14:paraId="37C2B7CF" w14:textId="59A6E11B"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895</w:t>
            </w:r>
          </w:p>
        </w:tc>
        <w:tc>
          <w:tcPr>
            <w:tcW w:w="850" w:type="dxa"/>
            <w:tcBorders>
              <w:top w:val="nil"/>
              <w:left w:val="nil"/>
              <w:bottom w:val="single" w:sz="8" w:space="0" w:color="auto"/>
              <w:right w:val="single" w:sz="8" w:space="0" w:color="auto"/>
            </w:tcBorders>
            <w:shd w:val="clear" w:color="000000" w:fill="DBE5F1"/>
            <w:noWrap/>
            <w:vAlign w:val="center"/>
            <w:hideMark/>
          </w:tcPr>
          <w:p w14:paraId="44124EA6" w14:textId="6C7868CC"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3A5DC158" w14:textId="77777777" w:rsidR="00CF2384" w:rsidRPr="0086056B" w:rsidRDefault="008825FD" w:rsidP="00CF2384">
      <w:pPr>
        <w:shd w:val="clear" w:color="auto" w:fill="CCCCCC"/>
        <w:spacing w:before="120" w:after="120"/>
        <w:rPr>
          <w:rFonts w:asciiTheme="minorHAnsi" w:hAnsiTheme="minorHAnsi" w:cs="Arial"/>
          <w:b/>
        </w:rPr>
      </w:pPr>
      <w:r w:rsidRPr="0086056B">
        <w:rPr>
          <w:rFonts w:asciiTheme="minorHAnsi" w:hAnsiTheme="minorHAnsi" w:cs="Arial"/>
          <w:b/>
        </w:rPr>
        <w:t xml:space="preserve">6. Status of </w:t>
      </w:r>
      <w:r w:rsidR="00450EC1" w:rsidRPr="0086056B">
        <w:rPr>
          <w:rFonts w:asciiTheme="minorHAnsi" w:hAnsiTheme="minorHAnsi" w:cs="Arial"/>
          <w:b/>
        </w:rPr>
        <w:t>a</w:t>
      </w:r>
      <w:r w:rsidR="00737BF4" w:rsidRPr="0086056B">
        <w:rPr>
          <w:rFonts w:asciiTheme="minorHAnsi" w:hAnsiTheme="minorHAnsi" w:cs="Arial"/>
          <w:b/>
        </w:rPr>
        <w:t xml:space="preserve">llocations </w:t>
      </w:r>
      <w:r w:rsidRPr="0086056B">
        <w:rPr>
          <w:rFonts w:asciiTheme="minorHAnsi" w:hAnsiTheme="minorHAnsi" w:cs="Arial"/>
          <w:b/>
        </w:rPr>
        <w:t>by ABS r</w:t>
      </w:r>
      <w:r w:rsidR="00CF2384" w:rsidRPr="0086056B">
        <w:rPr>
          <w:rFonts w:asciiTheme="minorHAnsi" w:hAnsiTheme="minorHAnsi" w:cs="Arial"/>
          <w:b/>
        </w:rPr>
        <w:t>emoteness</w:t>
      </w:r>
      <w:r w:rsidR="006B13B7" w:rsidRPr="0086056B">
        <w:rPr>
          <w:rFonts w:asciiTheme="minorHAnsi" w:hAnsiTheme="minorHAnsi" w:cs="Arial"/>
          <w:b/>
        </w:rPr>
        <w:t xml:space="preserve"> area</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02"/>
        <w:gridCol w:w="1534"/>
        <w:gridCol w:w="1262"/>
        <w:gridCol w:w="1341"/>
        <w:gridCol w:w="1198"/>
        <w:gridCol w:w="1173"/>
        <w:gridCol w:w="1232"/>
      </w:tblGrid>
      <w:tr w:rsidR="00F50BE3" w:rsidRPr="00F50BE3" w14:paraId="0914DE02" w14:textId="77777777" w:rsidTr="00F25033">
        <w:trPr>
          <w:trHeight w:val="268"/>
        </w:trPr>
        <w:tc>
          <w:tcPr>
            <w:tcW w:w="0" w:type="auto"/>
            <w:vMerge w:val="restart"/>
            <w:shd w:val="clear" w:color="000000" w:fill="DCE6F1"/>
            <w:noWrap/>
            <w:vAlign w:val="center"/>
            <w:hideMark/>
          </w:tcPr>
          <w:p w14:paraId="39CF2EFA" w14:textId="77777777" w:rsidR="00F50BE3" w:rsidRPr="00F50BE3" w:rsidRDefault="00F50BE3" w:rsidP="00F50BE3">
            <w:pPr>
              <w:rPr>
                <w:rFonts w:ascii="Calibri" w:hAnsi="Calibri" w:cs="Calibri"/>
                <w:b/>
                <w:bCs/>
                <w:color w:val="000000"/>
                <w:sz w:val="18"/>
                <w:szCs w:val="18"/>
              </w:rPr>
            </w:pPr>
            <w:r w:rsidRPr="00F50BE3">
              <w:rPr>
                <w:rFonts w:ascii="Calibri" w:hAnsi="Calibri" w:cs="Calibri"/>
                <w:b/>
                <w:bCs/>
                <w:color w:val="000000"/>
                <w:sz w:val="18"/>
                <w:szCs w:val="18"/>
              </w:rPr>
              <w:t>ABS remoteness (RA)</w:t>
            </w:r>
          </w:p>
        </w:tc>
        <w:tc>
          <w:tcPr>
            <w:tcW w:w="0" w:type="auto"/>
            <w:vMerge w:val="restart"/>
            <w:shd w:val="clear" w:color="000000" w:fill="DCE6F1"/>
            <w:noWrap/>
            <w:vAlign w:val="center"/>
            <w:hideMark/>
          </w:tcPr>
          <w:p w14:paraId="5C49F6C6"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w:t>
            </w:r>
          </w:p>
        </w:tc>
        <w:tc>
          <w:tcPr>
            <w:tcW w:w="0" w:type="auto"/>
            <w:vMerge w:val="restart"/>
            <w:shd w:val="clear" w:color="000000" w:fill="DCE6F1"/>
            <w:vAlign w:val="center"/>
            <w:hideMark/>
          </w:tcPr>
          <w:p w14:paraId="1C8CEE7C"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 %</w:t>
            </w:r>
          </w:p>
        </w:tc>
        <w:tc>
          <w:tcPr>
            <w:tcW w:w="0" w:type="auto"/>
            <w:vMerge w:val="restart"/>
            <w:shd w:val="clear" w:color="000000" w:fill="DCE6F1"/>
            <w:vAlign w:val="center"/>
            <w:hideMark/>
          </w:tcPr>
          <w:p w14:paraId="65A5DBBE"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 allocations</w:t>
            </w:r>
          </w:p>
        </w:tc>
        <w:tc>
          <w:tcPr>
            <w:tcW w:w="0" w:type="auto"/>
            <w:tcBorders>
              <w:bottom w:val="nil"/>
            </w:tcBorders>
            <w:shd w:val="clear" w:color="000000" w:fill="DCE6F1"/>
            <w:noWrap/>
            <w:vAlign w:val="center"/>
            <w:hideMark/>
          </w:tcPr>
          <w:p w14:paraId="26EBF9EB"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w:t>
            </w:r>
          </w:p>
        </w:tc>
        <w:tc>
          <w:tcPr>
            <w:tcW w:w="0" w:type="auto"/>
            <w:vMerge w:val="restart"/>
            <w:shd w:val="clear" w:color="000000" w:fill="DCE6F1"/>
            <w:vAlign w:val="center"/>
            <w:hideMark/>
          </w:tcPr>
          <w:p w14:paraId="45DF6372"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w:t>
            </w:r>
          </w:p>
        </w:tc>
        <w:tc>
          <w:tcPr>
            <w:tcW w:w="0" w:type="auto"/>
            <w:vMerge w:val="restart"/>
            <w:shd w:val="clear" w:color="000000" w:fill="DCE6F1"/>
            <w:vAlign w:val="center"/>
            <w:hideMark/>
          </w:tcPr>
          <w:p w14:paraId="25F6D34C"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 %</w:t>
            </w:r>
          </w:p>
        </w:tc>
      </w:tr>
      <w:tr w:rsidR="00F50BE3" w:rsidRPr="00F50BE3" w14:paraId="29CC9161" w14:textId="77777777" w:rsidTr="00F25033">
        <w:trPr>
          <w:trHeight w:val="191"/>
        </w:trPr>
        <w:tc>
          <w:tcPr>
            <w:tcW w:w="0" w:type="auto"/>
            <w:vMerge/>
            <w:vAlign w:val="center"/>
            <w:hideMark/>
          </w:tcPr>
          <w:p w14:paraId="0095AC93"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090A3F93"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69359868"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4824C75A" w14:textId="77777777" w:rsidR="00F50BE3" w:rsidRPr="00F50BE3" w:rsidRDefault="00F50BE3" w:rsidP="00F50BE3">
            <w:pPr>
              <w:rPr>
                <w:rFonts w:ascii="Calibri" w:hAnsi="Calibri" w:cs="Calibri"/>
                <w:b/>
                <w:bCs/>
                <w:color w:val="000000"/>
                <w:sz w:val="18"/>
                <w:szCs w:val="18"/>
              </w:rPr>
            </w:pPr>
          </w:p>
        </w:tc>
        <w:tc>
          <w:tcPr>
            <w:tcW w:w="0" w:type="auto"/>
            <w:tcBorders>
              <w:top w:val="nil"/>
            </w:tcBorders>
            <w:shd w:val="clear" w:color="000000" w:fill="DCE6F1"/>
            <w:noWrap/>
            <w:vAlign w:val="center"/>
            <w:hideMark/>
          </w:tcPr>
          <w:p w14:paraId="4600A9B4"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allocations %</w:t>
            </w:r>
          </w:p>
        </w:tc>
        <w:tc>
          <w:tcPr>
            <w:tcW w:w="0" w:type="auto"/>
            <w:vMerge/>
            <w:vAlign w:val="center"/>
            <w:hideMark/>
          </w:tcPr>
          <w:p w14:paraId="227B2859"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69C79C85" w14:textId="77777777" w:rsidR="00F50BE3" w:rsidRPr="00F50BE3" w:rsidRDefault="00F50BE3" w:rsidP="00F50BE3">
            <w:pPr>
              <w:rPr>
                <w:rFonts w:ascii="Calibri" w:hAnsi="Calibri" w:cs="Calibri"/>
                <w:b/>
                <w:bCs/>
                <w:color w:val="000000"/>
                <w:sz w:val="18"/>
                <w:szCs w:val="18"/>
              </w:rPr>
            </w:pPr>
          </w:p>
        </w:tc>
      </w:tr>
      <w:tr w:rsidR="00680D8A" w:rsidRPr="00F50BE3" w14:paraId="110FA6BD" w14:textId="77777777" w:rsidTr="00267317">
        <w:trPr>
          <w:trHeight w:val="191"/>
        </w:trPr>
        <w:tc>
          <w:tcPr>
            <w:tcW w:w="0" w:type="auto"/>
            <w:shd w:val="clear" w:color="auto" w:fill="auto"/>
            <w:noWrap/>
            <w:vAlign w:val="center"/>
            <w:hideMark/>
          </w:tcPr>
          <w:p w14:paraId="27F201C5" w14:textId="77777777" w:rsidR="00680D8A" w:rsidRPr="00F50BE3" w:rsidRDefault="00680D8A" w:rsidP="00680D8A">
            <w:pPr>
              <w:rPr>
                <w:rFonts w:ascii="Calibri" w:hAnsi="Calibri" w:cs="Calibri"/>
                <w:color w:val="000000"/>
                <w:sz w:val="18"/>
                <w:szCs w:val="18"/>
              </w:rPr>
            </w:pPr>
            <w:r w:rsidRPr="00F50BE3">
              <w:rPr>
                <w:rFonts w:ascii="Calibri" w:hAnsi="Calibri" w:cs="Calibri"/>
                <w:color w:val="000000"/>
                <w:sz w:val="18"/>
                <w:szCs w:val="18"/>
              </w:rPr>
              <w:t>Major Cities of Australia</w:t>
            </w:r>
          </w:p>
        </w:tc>
        <w:tc>
          <w:tcPr>
            <w:tcW w:w="0" w:type="auto"/>
            <w:tcBorders>
              <w:top w:val="nil"/>
              <w:left w:val="nil"/>
              <w:bottom w:val="single" w:sz="8" w:space="0" w:color="auto"/>
              <w:right w:val="single" w:sz="8" w:space="0" w:color="auto"/>
            </w:tcBorders>
            <w:shd w:val="clear" w:color="auto" w:fill="auto"/>
            <w:noWrap/>
            <w:vAlign w:val="center"/>
            <w:hideMark/>
          </w:tcPr>
          <w:p w14:paraId="0A3A99A4" w14:textId="2562E89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18,616</w:t>
            </w:r>
          </w:p>
        </w:tc>
        <w:tc>
          <w:tcPr>
            <w:tcW w:w="0" w:type="auto"/>
            <w:tcBorders>
              <w:top w:val="nil"/>
              <w:left w:val="nil"/>
              <w:bottom w:val="single" w:sz="8" w:space="0" w:color="auto"/>
              <w:right w:val="single" w:sz="8" w:space="0" w:color="auto"/>
            </w:tcBorders>
            <w:shd w:val="clear" w:color="auto" w:fill="auto"/>
            <w:vAlign w:val="center"/>
            <w:hideMark/>
          </w:tcPr>
          <w:p w14:paraId="0524EF77" w14:textId="409BDCA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77.44%</w:t>
            </w:r>
          </w:p>
        </w:tc>
        <w:tc>
          <w:tcPr>
            <w:tcW w:w="0" w:type="auto"/>
            <w:tcBorders>
              <w:top w:val="nil"/>
              <w:left w:val="nil"/>
              <w:bottom w:val="single" w:sz="8" w:space="0" w:color="auto"/>
              <w:right w:val="single" w:sz="8" w:space="0" w:color="auto"/>
            </w:tcBorders>
            <w:shd w:val="clear" w:color="auto" w:fill="auto"/>
            <w:vAlign w:val="center"/>
            <w:hideMark/>
          </w:tcPr>
          <w:p w14:paraId="75035542" w14:textId="62704D3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197</w:t>
            </w:r>
          </w:p>
        </w:tc>
        <w:tc>
          <w:tcPr>
            <w:tcW w:w="0" w:type="auto"/>
            <w:tcBorders>
              <w:top w:val="nil"/>
              <w:left w:val="nil"/>
              <w:bottom w:val="single" w:sz="8" w:space="0" w:color="auto"/>
              <w:right w:val="single" w:sz="8" w:space="0" w:color="auto"/>
            </w:tcBorders>
            <w:shd w:val="clear" w:color="auto" w:fill="auto"/>
            <w:noWrap/>
            <w:vAlign w:val="center"/>
            <w:hideMark/>
          </w:tcPr>
          <w:p w14:paraId="1BEACB8D" w14:textId="2E66972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56.61%</w:t>
            </w:r>
          </w:p>
        </w:tc>
        <w:tc>
          <w:tcPr>
            <w:tcW w:w="0" w:type="auto"/>
            <w:tcBorders>
              <w:top w:val="nil"/>
              <w:left w:val="nil"/>
              <w:bottom w:val="single" w:sz="8" w:space="0" w:color="auto"/>
              <w:right w:val="single" w:sz="8" w:space="0" w:color="auto"/>
            </w:tcBorders>
            <w:shd w:val="clear" w:color="auto" w:fill="auto"/>
            <w:vAlign w:val="center"/>
            <w:hideMark/>
          </w:tcPr>
          <w:p w14:paraId="198F9C65" w14:textId="06635B6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18,813</w:t>
            </w:r>
          </w:p>
        </w:tc>
        <w:tc>
          <w:tcPr>
            <w:tcW w:w="0" w:type="auto"/>
            <w:tcBorders>
              <w:top w:val="nil"/>
              <w:left w:val="nil"/>
              <w:bottom w:val="single" w:sz="8" w:space="0" w:color="auto"/>
              <w:right w:val="single" w:sz="8" w:space="0" w:color="auto"/>
            </w:tcBorders>
            <w:shd w:val="clear" w:color="auto" w:fill="auto"/>
            <w:vAlign w:val="center"/>
            <w:hideMark/>
          </w:tcPr>
          <w:p w14:paraId="356F7CB3" w14:textId="09F7C1F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77.15%</w:t>
            </w:r>
          </w:p>
        </w:tc>
      </w:tr>
      <w:tr w:rsidR="00680D8A" w:rsidRPr="00F50BE3" w14:paraId="0C461CF8" w14:textId="77777777" w:rsidTr="00267317">
        <w:trPr>
          <w:trHeight w:val="191"/>
        </w:trPr>
        <w:tc>
          <w:tcPr>
            <w:tcW w:w="0" w:type="auto"/>
            <w:shd w:val="clear" w:color="auto" w:fill="auto"/>
            <w:noWrap/>
            <w:vAlign w:val="center"/>
            <w:hideMark/>
          </w:tcPr>
          <w:p w14:paraId="207C4D9F" w14:textId="77777777" w:rsidR="00680D8A" w:rsidRPr="00F50BE3" w:rsidRDefault="00680D8A" w:rsidP="00680D8A">
            <w:pPr>
              <w:rPr>
                <w:rFonts w:ascii="Calibri" w:hAnsi="Calibri" w:cs="Calibri"/>
                <w:color w:val="000000"/>
                <w:sz w:val="18"/>
                <w:szCs w:val="18"/>
              </w:rPr>
            </w:pPr>
            <w:r w:rsidRPr="00F50BE3">
              <w:rPr>
                <w:rFonts w:ascii="Calibri" w:hAnsi="Calibri" w:cs="Calibri"/>
                <w:color w:val="000000"/>
                <w:sz w:val="18"/>
                <w:szCs w:val="18"/>
              </w:rPr>
              <w:t>Inner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14:paraId="5BBA7FA3" w14:textId="3B577F12"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3,395</w:t>
            </w:r>
          </w:p>
        </w:tc>
        <w:tc>
          <w:tcPr>
            <w:tcW w:w="0" w:type="auto"/>
            <w:tcBorders>
              <w:top w:val="nil"/>
              <w:left w:val="nil"/>
              <w:bottom w:val="single" w:sz="8" w:space="0" w:color="auto"/>
              <w:right w:val="single" w:sz="8" w:space="0" w:color="auto"/>
            </w:tcBorders>
            <w:shd w:val="clear" w:color="auto" w:fill="auto"/>
            <w:vAlign w:val="center"/>
            <w:hideMark/>
          </w:tcPr>
          <w:p w14:paraId="1CBF76DE" w14:textId="2D1F1A7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14.12%</w:t>
            </w:r>
          </w:p>
        </w:tc>
        <w:tc>
          <w:tcPr>
            <w:tcW w:w="0" w:type="auto"/>
            <w:tcBorders>
              <w:top w:val="nil"/>
              <w:left w:val="nil"/>
              <w:bottom w:val="single" w:sz="8" w:space="0" w:color="auto"/>
              <w:right w:val="single" w:sz="8" w:space="0" w:color="auto"/>
            </w:tcBorders>
            <w:shd w:val="clear" w:color="auto" w:fill="auto"/>
            <w:vAlign w:val="center"/>
            <w:hideMark/>
          </w:tcPr>
          <w:p w14:paraId="783FF6A4" w14:textId="656685D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58</w:t>
            </w:r>
          </w:p>
        </w:tc>
        <w:tc>
          <w:tcPr>
            <w:tcW w:w="0" w:type="auto"/>
            <w:tcBorders>
              <w:top w:val="nil"/>
              <w:left w:val="nil"/>
              <w:bottom w:val="single" w:sz="8" w:space="0" w:color="auto"/>
              <w:right w:val="single" w:sz="8" w:space="0" w:color="auto"/>
            </w:tcBorders>
            <w:shd w:val="clear" w:color="auto" w:fill="auto"/>
            <w:noWrap/>
            <w:vAlign w:val="center"/>
            <w:hideMark/>
          </w:tcPr>
          <w:p w14:paraId="48E5E32B" w14:textId="4E5F5D3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16.67%</w:t>
            </w:r>
          </w:p>
        </w:tc>
        <w:tc>
          <w:tcPr>
            <w:tcW w:w="0" w:type="auto"/>
            <w:tcBorders>
              <w:top w:val="nil"/>
              <w:left w:val="nil"/>
              <w:bottom w:val="single" w:sz="8" w:space="0" w:color="auto"/>
              <w:right w:val="single" w:sz="8" w:space="0" w:color="auto"/>
            </w:tcBorders>
            <w:shd w:val="clear" w:color="auto" w:fill="auto"/>
            <w:vAlign w:val="center"/>
            <w:hideMark/>
          </w:tcPr>
          <w:p w14:paraId="3648D08C" w14:textId="63F16AA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3,453</w:t>
            </w:r>
          </w:p>
        </w:tc>
        <w:tc>
          <w:tcPr>
            <w:tcW w:w="0" w:type="auto"/>
            <w:tcBorders>
              <w:top w:val="nil"/>
              <w:left w:val="nil"/>
              <w:bottom w:val="single" w:sz="8" w:space="0" w:color="auto"/>
              <w:right w:val="single" w:sz="8" w:space="0" w:color="auto"/>
            </w:tcBorders>
            <w:shd w:val="clear" w:color="auto" w:fill="auto"/>
            <w:vAlign w:val="center"/>
            <w:hideMark/>
          </w:tcPr>
          <w:p w14:paraId="2275623A" w14:textId="0A236C6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14.16%</w:t>
            </w:r>
          </w:p>
        </w:tc>
      </w:tr>
      <w:tr w:rsidR="00680D8A" w:rsidRPr="00F50BE3" w14:paraId="133CAF4D" w14:textId="77777777" w:rsidTr="00267317">
        <w:trPr>
          <w:trHeight w:val="191"/>
        </w:trPr>
        <w:tc>
          <w:tcPr>
            <w:tcW w:w="0" w:type="auto"/>
            <w:shd w:val="clear" w:color="auto" w:fill="auto"/>
            <w:noWrap/>
            <w:vAlign w:val="center"/>
            <w:hideMark/>
          </w:tcPr>
          <w:p w14:paraId="78D21E06" w14:textId="77777777" w:rsidR="00680D8A" w:rsidRPr="00F50BE3" w:rsidRDefault="00680D8A" w:rsidP="00680D8A">
            <w:pPr>
              <w:rPr>
                <w:rFonts w:ascii="Calibri" w:hAnsi="Calibri" w:cs="Calibri"/>
                <w:color w:val="000000"/>
                <w:sz w:val="18"/>
                <w:szCs w:val="18"/>
              </w:rPr>
            </w:pPr>
            <w:r w:rsidRPr="00F50BE3">
              <w:rPr>
                <w:rFonts w:ascii="Calibri" w:hAnsi="Calibri" w:cs="Calibri"/>
                <w:color w:val="000000"/>
                <w:sz w:val="18"/>
                <w:szCs w:val="18"/>
              </w:rPr>
              <w:t>Outer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14:paraId="2FD6B468" w14:textId="56ED301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1,747</w:t>
            </w:r>
          </w:p>
        </w:tc>
        <w:tc>
          <w:tcPr>
            <w:tcW w:w="0" w:type="auto"/>
            <w:tcBorders>
              <w:top w:val="nil"/>
              <w:left w:val="nil"/>
              <w:bottom w:val="single" w:sz="8" w:space="0" w:color="auto"/>
              <w:right w:val="single" w:sz="8" w:space="0" w:color="auto"/>
            </w:tcBorders>
            <w:shd w:val="clear" w:color="auto" w:fill="auto"/>
            <w:vAlign w:val="center"/>
            <w:hideMark/>
          </w:tcPr>
          <w:p w14:paraId="5AD3C6BB" w14:textId="06F8871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7.27%</w:t>
            </w:r>
          </w:p>
        </w:tc>
        <w:tc>
          <w:tcPr>
            <w:tcW w:w="0" w:type="auto"/>
            <w:tcBorders>
              <w:top w:val="nil"/>
              <w:left w:val="nil"/>
              <w:bottom w:val="single" w:sz="8" w:space="0" w:color="auto"/>
              <w:right w:val="single" w:sz="8" w:space="0" w:color="auto"/>
            </w:tcBorders>
            <w:shd w:val="clear" w:color="auto" w:fill="auto"/>
            <w:vAlign w:val="center"/>
            <w:hideMark/>
          </w:tcPr>
          <w:p w14:paraId="097BE2AE" w14:textId="0540B6F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63</w:t>
            </w:r>
          </w:p>
        </w:tc>
        <w:tc>
          <w:tcPr>
            <w:tcW w:w="0" w:type="auto"/>
            <w:tcBorders>
              <w:top w:val="nil"/>
              <w:left w:val="nil"/>
              <w:bottom w:val="single" w:sz="8" w:space="0" w:color="auto"/>
              <w:right w:val="single" w:sz="8" w:space="0" w:color="auto"/>
            </w:tcBorders>
            <w:shd w:val="clear" w:color="auto" w:fill="auto"/>
            <w:noWrap/>
            <w:vAlign w:val="center"/>
            <w:hideMark/>
          </w:tcPr>
          <w:p w14:paraId="70B3F284" w14:textId="68CC2A6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18.10%</w:t>
            </w:r>
          </w:p>
        </w:tc>
        <w:tc>
          <w:tcPr>
            <w:tcW w:w="0" w:type="auto"/>
            <w:tcBorders>
              <w:top w:val="nil"/>
              <w:left w:val="nil"/>
              <w:bottom w:val="single" w:sz="8" w:space="0" w:color="auto"/>
              <w:right w:val="single" w:sz="8" w:space="0" w:color="auto"/>
            </w:tcBorders>
            <w:shd w:val="clear" w:color="auto" w:fill="auto"/>
            <w:vAlign w:val="center"/>
            <w:hideMark/>
          </w:tcPr>
          <w:p w14:paraId="426BB2D4" w14:textId="2E21473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1,810</w:t>
            </w:r>
          </w:p>
        </w:tc>
        <w:tc>
          <w:tcPr>
            <w:tcW w:w="0" w:type="auto"/>
            <w:tcBorders>
              <w:top w:val="nil"/>
              <w:left w:val="nil"/>
              <w:bottom w:val="single" w:sz="8" w:space="0" w:color="auto"/>
              <w:right w:val="single" w:sz="8" w:space="0" w:color="auto"/>
            </w:tcBorders>
            <w:shd w:val="clear" w:color="auto" w:fill="auto"/>
            <w:vAlign w:val="center"/>
            <w:hideMark/>
          </w:tcPr>
          <w:p w14:paraId="38B8590A" w14:textId="3C204B9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7.42%</w:t>
            </w:r>
          </w:p>
        </w:tc>
      </w:tr>
      <w:tr w:rsidR="00680D8A" w:rsidRPr="00F50BE3" w14:paraId="03BFE031" w14:textId="77777777" w:rsidTr="00267317">
        <w:trPr>
          <w:trHeight w:val="191"/>
        </w:trPr>
        <w:tc>
          <w:tcPr>
            <w:tcW w:w="0" w:type="auto"/>
            <w:shd w:val="clear" w:color="auto" w:fill="auto"/>
            <w:noWrap/>
            <w:vAlign w:val="center"/>
            <w:hideMark/>
          </w:tcPr>
          <w:p w14:paraId="1A1DC835" w14:textId="77777777" w:rsidR="00680D8A" w:rsidRPr="00F50BE3" w:rsidRDefault="00680D8A" w:rsidP="00680D8A">
            <w:pPr>
              <w:rPr>
                <w:rFonts w:ascii="Calibri" w:hAnsi="Calibri" w:cs="Calibri"/>
                <w:color w:val="000000"/>
                <w:sz w:val="18"/>
                <w:szCs w:val="18"/>
              </w:rPr>
            </w:pPr>
            <w:r w:rsidRPr="00F50BE3">
              <w:rPr>
                <w:rFonts w:ascii="Calibri" w:hAnsi="Calibri" w:cs="Calibri"/>
                <w:color w:val="000000"/>
                <w:sz w:val="18"/>
                <w:szCs w:val="18"/>
              </w:rPr>
              <w:t>Remote Australia</w:t>
            </w:r>
          </w:p>
        </w:tc>
        <w:tc>
          <w:tcPr>
            <w:tcW w:w="0" w:type="auto"/>
            <w:tcBorders>
              <w:top w:val="nil"/>
              <w:left w:val="nil"/>
              <w:bottom w:val="single" w:sz="8" w:space="0" w:color="auto"/>
              <w:right w:val="single" w:sz="8" w:space="0" w:color="auto"/>
            </w:tcBorders>
            <w:shd w:val="clear" w:color="auto" w:fill="auto"/>
            <w:noWrap/>
            <w:vAlign w:val="center"/>
            <w:hideMark/>
          </w:tcPr>
          <w:p w14:paraId="03966BAE" w14:textId="4B908A2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269</w:t>
            </w:r>
          </w:p>
        </w:tc>
        <w:tc>
          <w:tcPr>
            <w:tcW w:w="0" w:type="auto"/>
            <w:tcBorders>
              <w:top w:val="nil"/>
              <w:left w:val="nil"/>
              <w:bottom w:val="single" w:sz="8" w:space="0" w:color="auto"/>
              <w:right w:val="single" w:sz="8" w:space="0" w:color="auto"/>
            </w:tcBorders>
            <w:shd w:val="clear" w:color="auto" w:fill="auto"/>
            <w:vAlign w:val="center"/>
            <w:hideMark/>
          </w:tcPr>
          <w:p w14:paraId="3CAD9E32" w14:textId="5CE3B54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1.12%</w:t>
            </w:r>
          </w:p>
        </w:tc>
        <w:tc>
          <w:tcPr>
            <w:tcW w:w="0" w:type="auto"/>
            <w:tcBorders>
              <w:top w:val="nil"/>
              <w:left w:val="nil"/>
              <w:bottom w:val="single" w:sz="8" w:space="0" w:color="auto"/>
              <w:right w:val="single" w:sz="8" w:space="0" w:color="auto"/>
            </w:tcBorders>
            <w:shd w:val="clear" w:color="auto" w:fill="auto"/>
            <w:vAlign w:val="center"/>
            <w:hideMark/>
          </w:tcPr>
          <w:p w14:paraId="6B9AAF8A" w14:textId="1FE0876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w:t>
            </w:r>
          </w:p>
        </w:tc>
        <w:tc>
          <w:tcPr>
            <w:tcW w:w="0" w:type="auto"/>
            <w:tcBorders>
              <w:top w:val="nil"/>
              <w:left w:val="nil"/>
              <w:bottom w:val="single" w:sz="8" w:space="0" w:color="auto"/>
              <w:right w:val="single" w:sz="8" w:space="0" w:color="auto"/>
            </w:tcBorders>
            <w:shd w:val="clear" w:color="auto" w:fill="auto"/>
            <w:noWrap/>
            <w:vAlign w:val="center"/>
            <w:hideMark/>
          </w:tcPr>
          <w:p w14:paraId="284D36FF" w14:textId="46D5DAD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4.60%</w:t>
            </w:r>
          </w:p>
        </w:tc>
        <w:tc>
          <w:tcPr>
            <w:tcW w:w="0" w:type="auto"/>
            <w:tcBorders>
              <w:top w:val="nil"/>
              <w:left w:val="nil"/>
              <w:bottom w:val="single" w:sz="8" w:space="0" w:color="auto"/>
              <w:right w:val="single" w:sz="8" w:space="0" w:color="auto"/>
            </w:tcBorders>
            <w:shd w:val="clear" w:color="auto" w:fill="auto"/>
            <w:vAlign w:val="center"/>
            <w:hideMark/>
          </w:tcPr>
          <w:p w14:paraId="3543A3D6" w14:textId="6ECBB4B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285</w:t>
            </w:r>
          </w:p>
        </w:tc>
        <w:tc>
          <w:tcPr>
            <w:tcW w:w="0" w:type="auto"/>
            <w:tcBorders>
              <w:top w:val="nil"/>
              <w:left w:val="nil"/>
              <w:bottom w:val="single" w:sz="8" w:space="0" w:color="auto"/>
              <w:right w:val="single" w:sz="8" w:space="0" w:color="auto"/>
            </w:tcBorders>
            <w:shd w:val="clear" w:color="auto" w:fill="auto"/>
            <w:vAlign w:val="center"/>
            <w:hideMark/>
          </w:tcPr>
          <w:p w14:paraId="7EF1225A" w14:textId="177BAA7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1.17%</w:t>
            </w:r>
          </w:p>
        </w:tc>
      </w:tr>
      <w:tr w:rsidR="00680D8A" w:rsidRPr="00F50BE3" w14:paraId="4E1AE6A1" w14:textId="77777777" w:rsidTr="00267317">
        <w:trPr>
          <w:trHeight w:val="191"/>
        </w:trPr>
        <w:tc>
          <w:tcPr>
            <w:tcW w:w="0" w:type="auto"/>
            <w:shd w:val="clear" w:color="auto" w:fill="auto"/>
            <w:noWrap/>
            <w:vAlign w:val="center"/>
            <w:hideMark/>
          </w:tcPr>
          <w:p w14:paraId="73087743" w14:textId="77777777" w:rsidR="00680D8A" w:rsidRPr="00F50BE3" w:rsidRDefault="00680D8A" w:rsidP="00680D8A">
            <w:pPr>
              <w:rPr>
                <w:rFonts w:ascii="Calibri" w:hAnsi="Calibri" w:cs="Calibri"/>
                <w:color w:val="000000"/>
                <w:sz w:val="18"/>
                <w:szCs w:val="18"/>
              </w:rPr>
            </w:pPr>
            <w:r w:rsidRPr="00F50BE3">
              <w:rPr>
                <w:rFonts w:ascii="Calibri" w:hAnsi="Calibri" w:cs="Calibri"/>
                <w:color w:val="000000"/>
                <w:sz w:val="18"/>
                <w:szCs w:val="18"/>
              </w:rPr>
              <w:t>Very Remote Australia</w:t>
            </w:r>
          </w:p>
        </w:tc>
        <w:tc>
          <w:tcPr>
            <w:tcW w:w="0" w:type="auto"/>
            <w:tcBorders>
              <w:top w:val="nil"/>
              <w:left w:val="nil"/>
              <w:bottom w:val="single" w:sz="8" w:space="0" w:color="auto"/>
              <w:right w:val="single" w:sz="8" w:space="0" w:color="auto"/>
            </w:tcBorders>
            <w:shd w:val="clear" w:color="auto" w:fill="auto"/>
            <w:noWrap/>
            <w:vAlign w:val="center"/>
            <w:hideMark/>
          </w:tcPr>
          <w:p w14:paraId="26D43FC6" w14:textId="2FEA844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11</w:t>
            </w:r>
          </w:p>
        </w:tc>
        <w:tc>
          <w:tcPr>
            <w:tcW w:w="0" w:type="auto"/>
            <w:tcBorders>
              <w:top w:val="nil"/>
              <w:left w:val="nil"/>
              <w:bottom w:val="single" w:sz="8" w:space="0" w:color="auto"/>
              <w:right w:val="single" w:sz="8" w:space="0" w:color="auto"/>
            </w:tcBorders>
            <w:shd w:val="clear" w:color="auto" w:fill="auto"/>
            <w:vAlign w:val="center"/>
            <w:hideMark/>
          </w:tcPr>
          <w:p w14:paraId="379F6147" w14:textId="226E68A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7863AC2B" w14:textId="459B562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w:t>
            </w:r>
          </w:p>
        </w:tc>
        <w:tc>
          <w:tcPr>
            <w:tcW w:w="0" w:type="auto"/>
            <w:tcBorders>
              <w:top w:val="nil"/>
              <w:left w:val="nil"/>
              <w:bottom w:val="single" w:sz="8" w:space="0" w:color="auto"/>
              <w:right w:val="single" w:sz="8" w:space="0" w:color="auto"/>
            </w:tcBorders>
            <w:shd w:val="clear" w:color="auto" w:fill="auto"/>
            <w:noWrap/>
            <w:vAlign w:val="center"/>
            <w:hideMark/>
          </w:tcPr>
          <w:p w14:paraId="22D0E37C" w14:textId="40942851"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4.02%</w:t>
            </w:r>
          </w:p>
        </w:tc>
        <w:tc>
          <w:tcPr>
            <w:tcW w:w="0" w:type="auto"/>
            <w:tcBorders>
              <w:top w:val="nil"/>
              <w:left w:val="nil"/>
              <w:bottom w:val="single" w:sz="8" w:space="0" w:color="auto"/>
              <w:right w:val="single" w:sz="8" w:space="0" w:color="auto"/>
            </w:tcBorders>
            <w:shd w:val="clear" w:color="auto" w:fill="auto"/>
            <w:vAlign w:val="center"/>
            <w:hideMark/>
          </w:tcPr>
          <w:p w14:paraId="42B3DB3F" w14:textId="1380B6D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25</w:t>
            </w:r>
          </w:p>
        </w:tc>
        <w:tc>
          <w:tcPr>
            <w:tcW w:w="0" w:type="auto"/>
            <w:tcBorders>
              <w:top w:val="nil"/>
              <w:left w:val="nil"/>
              <w:bottom w:val="single" w:sz="8" w:space="0" w:color="auto"/>
              <w:right w:val="single" w:sz="8" w:space="0" w:color="auto"/>
            </w:tcBorders>
            <w:shd w:val="clear" w:color="auto" w:fill="auto"/>
            <w:vAlign w:val="center"/>
            <w:hideMark/>
          </w:tcPr>
          <w:p w14:paraId="08EED981" w14:textId="1FF21E5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0.10%</w:t>
            </w:r>
          </w:p>
        </w:tc>
      </w:tr>
      <w:tr w:rsidR="00680D8A" w:rsidRPr="00F50BE3" w14:paraId="495BB1B8" w14:textId="77777777" w:rsidTr="00267317">
        <w:trPr>
          <w:trHeight w:val="191"/>
        </w:trPr>
        <w:tc>
          <w:tcPr>
            <w:tcW w:w="0" w:type="auto"/>
            <w:shd w:val="clear" w:color="000000" w:fill="DCE6F1"/>
            <w:noWrap/>
            <w:vAlign w:val="center"/>
            <w:hideMark/>
          </w:tcPr>
          <w:p w14:paraId="790E943D" w14:textId="77777777" w:rsidR="00680D8A" w:rsidRPr="00F50BE3" w:rsidRDefault="00680D8A" w:rsidP="00680D8A">
            <w:pPr>
              <w:rPr>
                <w:rFonts w:ascii="Calibri" w:hAnsi="Calibri" w:cs="Calibri"/>
                <w:b/>
                <w:bCs/>
                <w:color w:val="000000"/>
                <w:sz w:val="18"/>
                <w:szCs w:val="18"/>
              </w:rPr>
            </w:pPr>
            <w:r w:rsidRPr="00F50BE3">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14:paraId="3F59DBA0" w14:textId="2F38A898"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24,038</w:t>
            </w:r>
          </w:p>
        </w:tc>
        <w:tc>
          <w:tcPr>
            <w:tcW w:w="0" w:type="auto"/>
            <w:tcBorders>
              <w:top w:val="nil"/>
              <w:left w:val="nil"/>
              <w:bottom w:val="single" w:sz="8" w:space="0" w:color="auto"/>
              <w:right w:val="single" w:sz="8" w:space="0" w:color="auto"/>
            </w:tcBorders>
            <w:shd w:val="clear" w:color="000000" w:fill="DCE6F1"/>
            <w:vAlign w:val="center"/>
            <w:hideMark/>
          </w:tcPr>
          <w:p w14:paraId="754B5F84" w14:textId="7F4B030D"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14:paraId="679C3559" w14:textId="3619ECB1"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348</w:t>
            </w:r>
          </w:p>
        </w:tc>
        <w:tc>
          <w:tcPr>
            <w:tcW w:w="0" w:type="auto"/>
            <w:tcBorders>
              <w:top w:val="nil"/>
              <w:left w:val="nil"/>
              <w:bottom w:val="single" w:sz="8" w:space="0" w:color="auto"/>
              <w:right w:val="single" w:sz="8" w:space="0" w:color="auto"/>
            </w:tcBorders>
            <w:shd w:val="clear" w:color="000000" w:fill="DCE6F1"/>
            <w:noWrap/>
            <w:vAlign w:val="center"/>
            <w:hideMark/>
          </w:tcPr>
          <w:p w14:paraId="6EB794D6" w14:textId="0230A303"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14:paraId="13D5B91A" w14:textId="213F47E7"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24,386</w:t>
            </w:r>
          </w:p>
        </w:tc>
        <w:tc>
          <w:tcPr>
            <w:tcW w:w="0" w:type="auto"/>
            <w:tcBorders>
              <w:top w:val="nil"/>
              <w:left w:val="nil"/>
              <w:bottom w:val="single" w:sz="8" w:space="0" w:color="auto"/>
              <w:right w:val="single" w:sz="8" w:space="0" w:color="auto"/>
            </w:tcBorders>
            <w:shd w:val="clear" w:color="000000" w:fill="DCE6F1"/>
            <w:vAlign w:val="center"/>
            <w:hideMark/>
          </w:tcPr>
          <w:p w14:paraId="092AC888" w14:textId="4ED064D1"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100.00%</w:t>
            </w:r>
          </w:p>
        </w:tc>
      </w:tr>
    </w:tbl>
    <w:p w14:paraId="5DBDAF0B" w14:textId="77777777" w:rsidR="00541610" w:rsidRPr="006F003F" w:rsidRDefault="00CF2384" w:rsidP="00541610">
      <w:pPr>
        <w:pStyle w:val="Heading2"/>
        <w:rPr>
          <w:rFonts w:asciiTheme="minorHAnsi" w:hAnsiTheme="minorHAnsi"/>
        </w:rPr>
      </w:pPr>
      <w:r w:rsidRPr="006F003F">
        <w:rPr>
          <w:rFonts w:asciiTheme="minorHAnsi" w:hAnsiTheme="minorHAnsi"/>
        </w:rPr>
        <w:t>7</w:t>
      </w:r>
      <w:r w:rsidR="00541610" w:rsidRPr="006F003F">
        <w:rPr>
          <w:rFonts w:asciiTheme="minorHAnsi" w:hAnsiTheme="minorHAnsi"/>
        </w:rPr>
        <w:t xml:space="preserve">. </w:t>
      </w:r>
      <w:r w:rsidR="00BA7EA8">
        <w:rPr>
          <w:rFonts w:asciiTheme="minorHAnsi" w:hAnsiTheme="minorHAnsi"/>
        </w:rPr>
        <w:t xml:space="preserve">Allocations by </w:t>
      </w:r>
      <w:r w:rsidR="00541610" w:rsidRPr="006F003F">
        <w:rPr>
          <w:rFonts w:asciiTheme="minorHAnsi" w:hAnsiTheme="minorHAnsi"/>
        </w:rPr>
        <w:t>ABS</w:t>
      </w:r>
      <w:r w:rsidR="008825FD" w:rsidRPr="006F003F">
        <w:rPr>
          <w:rFonts w:asciiTheme="minorHAnsi" w:hAnsiTheme="minorHAnsi"/>
        </w:rPr>
        <w:t xml:space="preserve"> Remoteness by state/t</w:t>
      </w:r>
      <w:r w:rsidR="00B65423" w:rsidRPr="006F003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89"/>
        <w:gridCol w:w="1298"/>
        <w:gridCol w:w="1485"/>
        <w:gridCol w:w="1390"/>
        <w:gridCol w:w="1390"/>
        <w:gridCol w:w="1390"/>
        <w:gridCol w:w="1390"/>
      </w:tblGrid>
      <w:tr w:rsidR="006A6E4A" w:rsidRPr="006F003F" w14:paraId="325A9C10" w14:textId="77777777" w:rsidTr="00202E35">
        <w:trPr>
          <w:trHeight w:val="20"/>
        </w:trPr>
        <w:tc>
          <w:tcPr>
            <w:tcW w:w="714" w:type="pct"/>
            <w:shd w:val="clear" w:color="DCE6F1" w:fill="DCE6F1"/>
            <w:noWrap/>
            <w:vAlign w:val="center"/>
          </w:tcPr>
          <w:p w14:paraId="50F1129C" w14:textId="77777777" w:rsidR="006A6E4A" w:rsidRPr="006F003F" w:rsidRDefault="006A6E4A" w:rsidP="009B19FB">
            <w:pPr>
              <w:rPr>
                <w:rFonts w:asciiTheme="minorHAnsi" w:hAnsiTheme="minorHAnsi" w:cs="Microsoft Sans Serif"/>
                <w:b/>
                <w:bCs/>
                <w:sz w:val="18"/>
                <w:szCs w:val="18"/>
              </w:rPr>
            </w:pPr>
            <w:r w:rsidRPr="006F003F">
              <w:rPr>
                <w:rFonts w:asciiTheme="minorHAnsi" w:hAnsiTheme="minorHAnsi" w:cs="Microsoft Sans Serif"/>
                <w:b/>
                <w:bCs/>
                <w:sz w:val="18"/>
                <w:szCs w:val="18"/>
              </w:rPr>
              <w:t>State</w:t>
            </w:r>
          </w:p>
        </w:tc>
        <w:tc>
          <w:tcPr>
            <w:tcW w:w="667" w:type="pct"/>
            <w:shd w:val="clear" w:color="DCE6F1" w:fill="DCE6F1"/>
            <w:noWrap/>
            <w:vAlign w:val="center"/>
          </w:tcPr>
          <w:p w14:paraId="4B63CDCD"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Major Cities</w:t>
            </w:r>
          </w:p>
        </w:tc>
        <w:tc>
          <w:tcPr>
            <w:tcW w:w="763" w:type="pct"/>
            <w:shd w:val="clear" w:color="DCE6F1" w:fill="DCE6F1"/>
            <w:noWrap/>
            <w:vAlign w:val="center"/>
          </w:tcPr>
          <w:p w14:paraId="4EDB173A"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Inner Regional</w:t>
            </w:r>
          </w:p>
        </w:tc>
        <w:tc>
          <w:tcPr>
            <w:tcW w:w="714" w:type="pct"/>
            <w:shd w:val="clear" w:color="DCE6F1" w:fill="DCE6F1"/>
            <w:vAlign w:val="center"/>
          </w:tcPr>
          <w:p w14:paraId="4616D92C"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Outer Regional</w:t>
            </w:r>
          </w:p>
        </w:tc>
        <w:tc>
          <w:tcPr>
            <w:tcW w:w="714" w:type="pct"/>
            <w:shd w:val="clear" w:color="DCE6F1" w:fill="DCE6F1"/>
            <w:noWrap/>
            <w:vAlign w:val="center"/>
          </w:tcPr>
          <w:p w14:paraId="7596434C"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Remote</w:t>
            </w:r>
          </w:p>
        </w:tc>
        <w:tc>
          <w:tcPr>
            <w:tcW w:w="714" w:type="pct"/>
            <w:shd w:val="clear" w:color="DCE6F1" w:fill="DCE6F1"/>
            <w:noWrap/>
            <w:vAlign w:val="center"/>
          </w:tcPr>
          <w:p w14:paraId="20A0C468"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Very Remote</w:t>
            </w:r>
          </w:p>
        </w:tc>
        <w:tc>
          <w:tcPr>
            <w:tcW w:w="714" w:type="pct"/>
            <w:shd w:val="clear" w:color="DCE6F1" w:fill="DCE6F1"/>
            <w:noWrap/>
            <w:vAlign w:val="center"/>
          </w:tcPr>
          <w:p w14:paraId="529B7EC1" w14:textId="77777777" w:rsidR="006A6E4A" w:rsidRPr="006F003F" w:rsidRDefault="006A6E4A" w:rsidP="00BA7EA8">
            <w:pPr>
              <w:jc w:val="center"/>
              <w:rPr>
                <w:rFonts w:asciiTheme="minorHAnsi" w:hAnsiTheme="minorHAnsi" w:cs="Microsoft Sans Serif"/>
                <w:b/>
                <w:bCs/>
                <w:sz w:val="18"/>
                <w:szCs w:val="18"/>
              </w:rPr>
            </w:pPr>
            <w:r>
              <w:rPr>
                <w:rFonts w:asciiTheme="minorHAnsi" w:hAnsiTheme="minorHAnsi" w:cs="Microsoft Sans Serif"/>
                <w:b/>
                <w:bCs/>
                <w:sz w:val="18"/>
                <w:szCs w:val="18"/>
              </w:rPr>
              <w:t>Total</w:t>
            </w:r>
          </w:p>
        </w:tc>
      </w:tr>
      <w:tr w:rsidR="00680D8A" w:rsidRPr="006F003F" w14:paraId="28EBA76A" w14:textId="77777777" w:rsidTr="007540EB">
        <w:trPr>
          <w:trHeight w:val="20"/>
        </w:trPr>
        <w:tc>
          <w:tcPr>
            <w:tcW w:w="714" w:type="pct"/>
            <w:shd w:val="clear" w:color="auto" w:fill="auto"/>
            <w:noWrap/>
            <w:vAlign w:val="bottom"/>
          </w:tcPr>
          <w:p w14:paraId="5921E582"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NSW</w:t>
            </w:r>
          </w:p>
        </w:tc>
        <w:tc>
          <w:tcPr>
            <w:tcW w:w="667" w:type="pct"/>
            <w:tcBorders>
              <w:top w:val="nil"/>
              <w:left w:val="nil"/>
              <w:bottom w:val="single" w:sz="8" w:space="0" w:color="auto"/>
              <w:right w:val="single" w:sz="8" w:space="0" w:color="auto"/>
            </w:tcBorders>
            <w:shd w:val="clear" w:color="auto" w:fill="auto"/>
            <w:noWrap/>
            <w:vAlign w:val="center"/>
          </w:tcPr>
          <w:p w14:paraId="046E81F3" w14:textId="69DAA6F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4,382</w:t>
            </w:r>
          </w:p>
        </w:tc>
        <w:tc>
          <w:tcPr>
            <w:tcW w:w="763" w:type="pct"/>
            <w:tcBorders>
              <w:top w:val="nil"/>
              <w:left w:val="nil"/>
              <w:bottom w:val="single" w:sz="8" w:space="0" w:color="auto"/>
              <w:right w:val="single" w:sz="8" w:space="0" w:color="auto"/>
            </w:tcBorders>
            <w:shd w:val="clear" w:color="auto" w:fill="auto"/>
            <w:noWrap/>
            <w:vAlign w:val="center"/>
          </w:tcPr>
          <w:p w14:paraId="1E7BF2F7" w14:textId="6D47708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531</w:t>
            </w:r>
          </w:p>
        </w:tc>
        <w:tc>
          <w:tcPr>
            <w:tcW w:w="714" w:type="pct"/>
            <w:tcBorders>
              <w:top w:val="nil"/>
              <w:left w:val="nil"/>
              <w:bottom w:val="single" w:sz="8" w:space="0" w:color="auto"/>
              <w:right w:val="single" w:sz="8" w:space="0" w:color="auto"/>
            </w:tcBorders>
            <w:shd w:val="clear" w:color="auto" w:fill="auto"/>
            <w:vAlign w:val="center"/>
          </w:tcPr>
          <w:p w14:paraId="14249D3D" w14:textId="2D2E35D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26</w:t>
            </w:r>
          </w:p>
        </w:tc>
        <w:tc>
          <w:tcPr>
            <w:tcW w:w="714" w:type="pct"/>
            <w:tcBorders>
              <w:top w:val="nil"/>
              <w:left w:val="nil"/>
              <w:bottom w:val="single" w:sz="8" w:space="0" w:color="auto"/>
              <w:right w:val="single" w:sz="8" w:space="0" w:color="auto"/>
            </w:tcBorders>
            <w:shd w:val="clear" w:color="auto" w:fill="auto"/>
            <w:noWrap/>
            <w:vAlign w:val="center"/>
          </w:tcPr>
          <w:p w14:paraId="5BB0E6C7" w14:textId="1F92050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2C925449" w14:textId="44E46F0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04B82EE5" w14:textId="3B16CA6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4,939</w:t>
            </w:r>
          </w:p>
        </w:tc>
      </w:tr>
      <w:tr w:rsidR="00680D8A" w:rsidRPr="006F003F" w14:paraId="234509B0" w14:textId="77777777" w:rsidTr="007540EB">
        <w:trPr>
          <w:trHeight w:val="20"/>
        </w:trPr>
        <w:tc>
          <w:tcPr>
            <w:tcW w:w="714" w:type="pct"/>
            <w:shd w:val="clear" w:color="auto" w:fill="auto"/>
            <w:noWrap/>
            <w:vAlign w:val="bottom"/>
          </w:tcPr>
          <w:p w14:paraId="73824507"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Vic.</w:t>
            </w:r>
          </w:p>
        </w:tc>
        <w:tc>
          <w:tcPr>
            <w:tcW w:w="667" w:type="pct"/>
            <w:tcBorders>
              <w:top w:val="nil"/>
              <w:left w:val="nil"/>
              <w:bottom w:val="single" w:sz="8" w:space="0" w:color="auto"/>
              <w:right w:val="single" w:sz="8" w:space="0" w:color="auto"/>
            </w:tcBorders>
            <w:shd w:val="clear" w:color="auto" w:fill="auto"/>
            <w:noWrap/>
            <w:vAlign w:val="center"/>
          </w:tcPr>
          <w:p w14:paraId="679F0E3C" w14:textId="6BF60FE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3,325</w:t>
            </w:r>
          </w:p>
        </w:tc>
        <w:tc>
          <w:tcPr>
            <w:tcW w:w="763" w:type="pct"/>
            <w:tcBorders>
              <w:top w:val="nil"/>
              <w:left w:val="nil"/>
              <w:bottom w:val="single" w:sz="8" w:space="0" w:color="auto"/>
              <w:right w:val="single" w:sz="8" w:space="0" w:color="auto"/>
            </w:tcBorders>
            <w:shd w:val="clear" w:color="auto" w:fill="auto"/>
            <w:noWrap/>
            <w:vAlign w:val="center"/>
          </w:tcPr>
          <w:p w14:paraId="5BF1F4D4" w14:textId="40BCAAA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560</w:t>
            </w:r>
          </w:p>
        </w:tc>
        <w:tc>
          <w:tcPr>
            <w:tcW w:w="714" w:type="pct"/>
            <w:tcBorders>
              <w:top w:val="nil"/>
              <w:left w:val="nil"/>
              <w:bottom w:val="single" w:sz="8" w:space="0" w:color="auto"/>
              <w:right w:val="single" w:sz="8" w:space="0" w:color="auto"/>
            </w:tcBorders>
            <w:shd w:val="clear" w:color="auto" w:fill="auto"/>
            <w:vAlign w:val="center"/>
          </w:tcPr>
          <w:p w14:paraId="6C4A4B78" w14:textId="221E3A08"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14:paraId="793E2E5B" w14:textId="63A24DB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61854B53" w14:textId="4FB119B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1A78924" w14:textId="6F04436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3,887</w:t>
            </w:r>
          </w:p>
        </w:tc>
      </w:tr>
      <w:tr w:rsidR="00680D8A" w:rsidRPr="006F003F" w14:paraId="7D64A1A6" w14:textId="77777777" w:rsidTr="007540EB">
        <w:trPr>
          <w:trHeight w:val="20"/>
        </w:trPr>
        <w:tc>
          <w:tcPr>
            <w:tcW w:w="714" w:type="pct"/>
            <w:shd w:val="clear" w:color="auto" w:fill="auto"/>
            <w:noWrap/>
            <w:vAlign w:val="bottom"/>
          </w:tcPr>
          <w:p w14:paraId="2A917616"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Qld.</w:t>
            </w:r>
          </w:p>
        </w:tc>
        <w:tc>
          <w:tcPr>
            <w:tcW w:w="667" w:type="pct"/>
            <w:tcBorders>
              <w:top w:val="nil"/>
              <w:left w:val="nil"/>
              <w:bottom w:val="single" w:sz="8" w:space="0" w:color="auto"/>
              <w:right w:val="single" w:sz="8" w:space="0" w:color="auto"/>
            </w:tcBorders>
            <w:shd w:val="clear" w:color="auto" w:fill="auto"/>
            <w:noWrap/>
            <w:vAlign w:val="center"/>
          </w:tcPr>
          <w:p w14:paraId="296BF8F8" w14:textId="7727B182"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4,472</w:t>
            </w:r>
          </w:p>
        </w:tc>
        <w:tc>
          <w:tcPr>
            <w:tcW w:w="763" w:type="pct"/>
            <w:tcBorders>
              <w:top w:val="nil"/>
              <w:left w:val="nil"/>
              <w:bottom w:val="single" w:sz="8" w:space="0" w:color="auto"/>
              <w:right w:val="single" w:sz="8" w:space="0" w:color="auto"/>
            </w:tcBorders>
            <w:shd w:val="clear" w:color="auto" w:fill="auto"/>
            <w:noWrap/>
            <w:vAlign w:val="center"/>
          </w:tcPr>
          <w:p w14:paraId="2E3B06CE" w14:textId="338A0FB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999</w:t>
            </w:r>
          </w:p>
        </w:tc>
        <w:tc>
          <w:tcPr>
            <w:tcW w:w="714" w:type="pct"/>
            <w:tcBorders>
              <w:top w:val="nil"/>
              <w:left w:val="nil"/>
              <w:bottom w:val="single" w:sz="8" w:space="0" w:color="auto"/>
              <w:right w:val="single" w:sz="8" w:space="0" w:color="auto"/>
            </w:tcBorders>
            <w:shd w:val="clear" w:color="auto" w:fill="auto"/>
            <w:vAlign w:val="center"/>
          </w:tcPr>
          <w:p w14:paraId="2980D5F8" w14:textId="7915A30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474</w:t>
            </w:r>
          </w:p>
        </w:tc>
        <w:tc>
          <w:tcPr>
            <w:tcW w:w="714" w:type="pct"/>
            <w:tcBorders>
              <w:top w:val="nil"/>
              <w:left w:val="nil"/>
              <w:bottom w:val="single" w:sz="8" w:space="0" w:color="auto"/>
              <w:right w:val="single" w:sz="8" w:space="0" w:color="auto"/>
            </w:tcBorders>
            <w:shd w:val="clear" w:color="auto" w:fill="auto"/>
            <w:noWrap/>
            <w:vAlign w:val="center"/>
          </w:tcPr>
          <w:p w14:paraId="4E9D495C" w14:textId="578F422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14:paraId="03142618" w14:textId="2309D02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370607C3" w14:textId="7EDCD85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5,947</w:t>
            </w:r>
          </w:p>
        </w:tc>
      </w:tr>
      <w:tr w:rsidR="00680D8A" w:rsidRPr="006F003F" w14:paraId="289A30DC" w14:textId="77777777" w:rsidTr="007540EB">
        <w:trPr>
          <w:trHeight w:val="20"/>
        </w:trPr>
        <w:tc>
          <w:tcPr>
            <w:tcW w:w="714" w:type="pct"/>
            <w:shd w:val="clear" w:color="auto" w:fill="auto"/>
            <w:noWrap/>
            <w:vAlign w:val="bottom"/>
          </w:tcPr>
          <w:p w14:paraId="189A5E09"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WA</w:t>
            </w:r>
          </w:p>
        </w:tc>
        <w:tc>
          <w:tcPr>
            <w:tcW w:w="667" w:type="pct"/>
            <w:tcBorders>
              <w:top w:val="nil"/>
              <w:left w:val="nil"/>
              <w:bottom w:val="single" w:sz="8" w:space="0" w:color="auto"/>
              <w:right w:val="single" w:sz="8" w:space="0" w:color="auto"/>
            </w:tcBorders>
            <w:shd w:val="clear" w:color="auto" w:fill="auto"/>
            <w:noWrap/>
            <w:vAlign w:val="center"/>
          </w:tcPr>
          <w:p w14:paraId="75163524" w14:textId="06B6755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3,867</w:t>
            </w:r>
          </w:p>
        </w:tc>
        <w:tc>
          <w:tcPr>
            <w:tcW w:w="763" w:type="pct"/>
            <w:tcBorders>
              <w:top w:val="nil"/>
              <w:left w:val="nil"/>
              <w:bottom w:val="single" w:sz="8" w:space="0" w:color="auto"/>
              <w:right w:val="single" w:sz="8" w:space="0" w:color="auto"/>
            </w:tcBorders>
            <w:shd w:val="clear" w:color="auto" w:fill="auto"/>
            <w:noWrap/>
            <w:vAlign w:val="center"/>
          </w:tcPr>
          <w:p w14:paraId="700196EB" w14:textId="76E15AB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255</w:t>
            </w:r>
          </w:p>
        </w:tc>
        <w:tc>
          <w:tcPr>
            <w:tcW w:w="714" w:type="pct"/>
            <w:tcBorders>
              <w:top w:val="nil"/>
              <w:left w:val="nil"/>
              <w:bottom w:val="single" w:sz="8" w:space="0" w:color="auto"/>
              <w:right w:val="single" w:sz="8" w:space="0" w:color="auto"/>
            </w:tcBorders>
            <w:shd w:val="clear" w:color="auto" w:fill="auto"/>
            <w:vAlign w:val="center"/>
          </w:tcPr>
          <w:p w14:paraId="0807A47E" w14:textId="43657EF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196</w:t>
            </w:r>
          </w:p>
        </w:tc>
        <w:tc>
          <w:tcPr>
            <w:tcW w:w="714" w:type="pct"/>
            <w:tcBorders>
              <w:top w:val="nil"/>
              <w:left w:val="nil"/>
              <w:bottom w:val="single" w:sz="8" w:space="0" w:color="auto"/>
              <w:right w:val="single" w:sz="8" w:space="0" w:color="auto"/>
            </w:tcBorders>
            <w:shd w:val="clear" w:color="auto" w:fill="auto"/>
            <w:noWrap/>
            <w:vAlign w:val="center"/>
          </w:tcPr>
          <w:p w14:paraId="283E37A3" w14:textId="2699D48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163</w:t>
            </w:r>
          </w:p>
        </w:tc>
        <w:tc>
          <w:tcPr>
            <w:tcW w:w="714" w:type="pct"/>
            <w:tcBorders>
              <w:top w:val="nil"/>
              <w:left w:val="nil"/>
              <w:bottom w:val="single" w:sz="8" w:space="0" w:color="auto"/>
              <w:right w:val="single" w:sz="8" w:space="0" w:color="auto"/>
            </w:tcBorders>
            <w:shd w:val="clear" w:color="auto" w:fill="auto"/>
            <w:noWrap/>
            <w:vAlign w:val="center"/>
          </w:tcPr>
          <w:p w14:paraId="75E93517" w14:textId="522A2B2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14</w:t>
            </w:r>
          </w:p>
        </w:tc>
        <w:tc>
          <w:tcPr>
            <w:tcW w:w="714" w:type="pct"/>
            <w:tcBorders>
              <w:top w:val="nil"/>
              <w:left w:val="nil"/>
              <w:bottom w:val="single" w:sz="8" w:space="0" w:color="auto"/>
              <w:right w:val="single" w:sz="8" w:space="0" w:color="auto"/>
            </w:tcBorders>
            <w:shd w:val="clear" w:color="auto" w:fill="auto"/>
            <w:noWrap/>
            <w:vAlign w:val="center"/>
          </w:tcPr>
          <w:p w14:paraId="0EA69B22" w14:textId="65B04F0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4,495</w:t>
            </w:r>
          </w:p>
        </w:tc>
      </w:tr>
      <w:tr w:rsidR="00680D8A" w:rsidRPr="006F003F" w14:paraId="77FC6C50" w14:textId="77777777" w:rsidTr="007540EB">
        <w:trPr>
          <w:trHeight w:val="20"/>
        </w:trPr>
        <w:tc>
          <w:tcPr>
            <w:tcW w:w="714" w:type="pct"/>
            <w:shd w:val="clear" w:color="auto" w:fill="auto"/>
            <w:noWrap/>
            <w:vAlign w:val="bottom"/>
          </w:tcPr>
          <w:p w14:paraId="3E5122AB"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SA</w:t>
            </w:r>
          </w:p>
        </w:tc>
        <w:tc>
          <w:tcPr>
            <w:tcW w:w="667" w:type="pct"/>
            <w:tcBorders>
              <w:top w:val="nil"/>
              <w:left w:val="nil"/>
              <w:bottom w:val="single" w:sz="8" w:space="0" w:color="auto"/>
              <w:right w:val="single" w:sz="8" w:space="0" w:color="auto"/>
            </w:tcBorders>
            <w:shd w:val="clear" w:color="auto" w:fill="auto"/>
            <w:noWrap/>
            <w:vAlign w:val="center"/>
          </w:tcPr>
          <w:p w14:paraId="49ABBD2F" w14:textId="1685723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1,726</w:t>
            </w:r>
          </w:p>
        </w:tc>
        <w:tc>
          <w:tcPr>
            <w:tcW w:w="763" w:type="pct"/>
            <w:tcBorders>
              <w:top w:val="nil"/>
              <w:left w:val="nil"/>
              <w:bottom w:val="single" w:sz="8" w:space="0" w:color="auto"/>
              <w:right w:val="single" w:sz="8" w:space="0" w:color="auto"/>
            </w:tcBorders>
            <w:shd w:val="clear" w:color="auto" w:fill="auto"/>
            <w:noWrap/>
            <w:vAlign w:val="center"/>
          </w:tcPr>
          <w:p w14:paraId="5C857D5A" w14:textId="61285D1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190</w:t>
            </w:r>
          </w:p>
        </w:tc>
        <w:tc>
          <w:tcPr>
            <w:tcW w:w="714" w:type="pct"/>
            <w:tcBorders>
              <w:top w:val="nil"/>
              <w:left w:val="nil"/>
              <w:bottom w:val="single" w:sz="8" w:space="0" w:color="auto"/>
              <w:right w:val="single" w:sz="8" w:space="0" w:color="auto"/>
            </w:tcBorders>
            <w:shd w:val="clear" w:color="auto" w:fill="auto"/>
            <w:vAlign w:val="center"/>
          </w:tcPr>
          <w:p w14:paraId="0826D844" w14:textId="61DECCD9"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190</w:t>
            </w:r>
          </w:p>
        </w:tc>
        <w:tc>
          <w:tcPr>
            <w:tcW w:w="714" w:type="pct"/>
            <w:tcBorders>
              <w:top w:val="nil"/>
              <w:left w:val="nil"/>
              <w:bottom w:val="single" w:sz="8" w:space="0" w:color="auto"/>
              <w:right w:val="single" w:sz="8" w:space="0" w:color="auto"/>
            </w:tcBorders>
            <w:shd w:val="clear" w:color="auto" w:fill="auto"/>
            <w:noWrap/>
            <w:vAlign w:val="center"/>
          </w:tcPr>
          <w:p w14:paraId="554351C3" w14:textId="4397F6A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20</w:t>
            </w:r>
          </w:p>
        </w:tc>
        <w:tc>
          <w:tcPr>
            <w:tcW w:w="714" w:type="pct"/>
            <w:tcBorders>
              <w:top w:val="nil"/>
              <w:left w:val="nil"/>
              <w:bottom w:val="single" w:sz="8" w:space="0" w:color="auto"/>
              <w:right w:val="single" w:sz="8" w:space="0" w:color="auto"/>
            </w:tcBorders>
            <w:shd w:val="clear" w:color="auto" w:fill="auto"/>
            <w:noWrap/>
            <w:vAlign w:val="center"/>
          </w:tcPr>
          <w:p w14:paraId="12A4945D" w14:textId="1367B1A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w:t>
            </w:r>
          </w:p>
        </w:tc>
        <w:tc>
          <w:tcPr>
            <w:tcW w:w="714" w:type="pct"/>
            <w:tcBorders>
              <w:top w:val="nil"/>
              <w:left w:val="nil"/>
              <w:bottom w:val="single" w:sz="8" w:space="0" w:color="auto"/>
              <w:right w:val="single" w:sz="8" w:space="0" w:color="auto"/>
            </w:tcBorders>
            <w:shd w:val="clear" w:color="auto" w:fill="auto"/>
            <w:noWrap/>
            <w:vAlign w:val="center"/>
          </w:tcPr>
          <w:p w14:paraId="4EDC6430" w14:textId="7C48DB0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2,127</w:t>
            </w:r>
          </w:p>
        </w:tc>
      </w:tr>
      <w:tr w:rsidR="00680D8A" w:rsidRPr="006F003F" w14:paraId="1F46191B" w14:textId="77777777" w:rsidTr="007540EB">
        <w:trPr>
          <w:trHeight w:val="20"/>
        </w:trPr>
        <w:tc>
          <w:tcPr>
            <w:tcW w:w="714" w:type="pct"/>
            <w:shd w:val="clear" w:color="auto" w:fill="auto"/>
            <w:noWrap/>
            <w:vAlign w:val="bottom"/>
          </w:tcPr>
          <w:p w14:paraId="29D421F7"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Tas.</w:t>
            </w:r>
          </w:p>
        </w:tc>
        <w:tc>
          <w:tcPr>
            <w:tcW w:w="667" w:type="pct"/>
            <w:tcBorders>
              <w:top w:val="nil"/>
              <w:left w:val="nil"/>
              <w:bottom w:val="single" w:sz="8" w:space="0" w:color="auto"/>
              <w:right w:val="single" w:sz="8" w:space="0" w:color="auto"/>
            </w:tcBorders>
            <w:shd w:val="clear" w:color="auto" w:fill="auto"/>
            <w:noWrap/>
            <w:vAlign w:val="center"/>
          </w:tcPr>
          <w:p w14:paraId="4A27BF98" w14:textId="1E7D28FD"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14:paraId="71EE1344" w14:textId="2FE3A9C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903</w:t>
            </w:r>
          </w:p>
        </w:tc>
        <w:tc>
          <w:tcPr>
            <w:tcW w:w="714" w:type="pct"/>
            <w:tcBorders>
              <w:top w:val="nil"/>
              <w:left w:val="nil"/>
              <w:bottom w:val="single" w:sz="8" w:space="0" w:color="auto"/>
              <w:right w:val="single" w:sz="8" w:space="0" w:color="auto"/>
            </w:tcBorders>
            <w:shd w:val="clear" w:color="auto" w:fill="auto"/>
            <w:vAlign w:val="center"/>
          </w:tcPr>
          <w:p w14:paraId="55660ADE" w14:textId="004655D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137</w:t>
            </w:r>
          </w:p>
        </w:tc>
        <w:tc>
          <w:tcPr>
            <w:tcW w:w="714" w:type="pct"/>
            <w:tcBorders>
              <w:top w:val="nil"/>
              <w:left w:val="nil"/>
              <w:bottom w:val="single" w:sz="8" w:space="0" w:color="auto"/>
              <w:right w:val="single" w:sz="8" w:space="0" w:color="auto"/>
            </w:tcBorders>
            <w:shd w:val="clear" w:color="auto" w:fill="auto"/>
            <w:noWrap/>
            <w:vAlign w:val="center"/>
          </w:tcPr>
          <w:p w14:paraId="46BBC788" w14:textId="4BBF53E6"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2CE280ED" w14:textId="28D160D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0878D9BF" w14:textId="7F0F5F9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1,040</w:t>
            </w:r>
          </w:p>
        </w:tc>
      </w:tr>
      <w:tr w:rsidR="00680D8A" w:rsidRPr="006F003F" w14:paraId="1F03828A" w14:textId="77777777" w:rsidTr="007540EB">
        <w:trPr>
          <w:trHeight w:val="20"/>
        </w:trPr>
        <w:tc>
          <w:tcPr>
            <w:tcW w:w="714" w:type="pct"/>
            <w:shd w:val="clear" w:color="auto" w:fill="auto"/>
            <w:noWrap/>
            <w:vAlign w:val="bottom"/>
          </w:tcPr>
          <w:p w14:paraId="5F3DD46F"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ACT</w:t>
            </w:r>
          </w:p>
        </w:tc>
        <w:tc>
          <w:tcPr>
            <w:tcW w:w="667" w:type="pct"/>
            <w:tcBorders>
              <w:top w:val="nil"/>
              <w:left w:val="nil"/>
              <w:bottom w:val="single" w:sz="8" w:space="0" w:color="auto"/>
              <w:right w:val="single" w:sz="8" w:space="0" w:color="auto"/>
            </w:tcBorders>
            <w:shd w:val="clear" w:color="auto" w:fill="auto"/>
            <w:noWrap/>
            <w:vAlign w:val="center"/>
          </w:tcPr>
          <w:p w14:paraId="620B85EE" w14:textId="6342D92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1,041</w:t>
            </w:r>
          </w:p>
        </w:tc>
        <w:tc>
          <w:tcPr>
            <w:tcW w:w="763" w:type="pct"/>
            <w:tcBorders>
              <w:top w:val="nil"/>
              <w:left w:val="nil"/>
              <w:bottom w:val="single" w:sz="8" w:space="0" w:color="auto"/>
              <w:right w:val="single" w:sz="8" w:space="0" w:color="auto"/>
            </w:tcBorders>
            <w:shd w:val="clear" w:color="auto" w:fill="auto"/>
            <w:noWrap/>
            <w:vAlign w:val="center"/>
          </w:tcPr>
          <w:p w14:paraId="6F1DF2F8" w14:textId="133E56DA"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15</w:t>
            </w:r>
          </w:p>
        </w:tc>
        <w:tc>
          <w:tcPr>
            <w:tcW w:w="714" w:type="pct"/>
            <w:tcBorders>
              <w:top w:val="nil"/>
              <w:left w:val="nil"/>
              <w:bottom w:val="single" w:sz="8" w:space="0" w:color="auto"/>
              <w:right w:val="single" w:sz="8" w:space="0" w:color="auto"/>
            </w:tcBorders>
            <w:shd w:val="clear" w:color="auto" w:fill="auto"/>
            <w:vAlign w:val="center"/>
          </w:tcPr>
          <w:p w14:paraId="6AFF096E" w14:textId="01502C4F"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519AC2F" w14:textId="2280EE30"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4EF5E37" w14:textId="42546517"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7DFE4755" w14:textId="15FD1CCB"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1,056</w:t>
            </w:r>
          </w:p>
        </w:tc>
      </w:tr>
      <w:tr w:rsidR="00680D8A" w:rsidRPr="006F003F" w14:paraId="72DDBB67" w14:textId="77777777" w:rsidTr="007540EB">
        <w:trPr>
          <w:trHeight w:val="20"/>
        </w:trPr>
        <w:tc>
          <w:tcPr>
            <w:tcW w:w="714" w:type="pct"/>
            <w:shd w:val="clear" w:color="auto" w:fill="auto"/>
            <w:noWrap/>
            <w:vAlign w:val="bottom"/>
          </w:tcPr>
          <w:p w14:paraId="64B3A8F2" w14:textId="77777777" w:rsidR="00680D8A" w:rsidRPr="006F003F" w:rsidRDefault="00680D8A" w:rsidP="00680D8A">
            <w:pPr>
              <w:rPr>
                <w:rFonts w:asciiTheme="minorHAnsi" w:hAnsiTheme="minorHAnsi" w:cs="Microsoft Sans Serif"/>
                <w:sz w:val="18"/>
                <w:szCs w:val="18"/>
              </w:rPr>
            </w:pPr>
            <w:r w:rsidRPr="006F003F">
              <w:rPr>
                <w:rFonts w:asciiTheme="minorHAnsi" w:hAnsiTheme="minorHAnsi" w:cs="Microsoft Sans Serif"/>
                <w:sz w:val="18"/>
                <w:szCs w:val="18"/>
              </w:rPr>
              <w:t>NT</w:t>
            </w:r>
          </w:p>
        </w:tc>
        <w:tc>
          <w:tcPr>
            <w:tcW w:w="667" w:type="pct"/>
            <w:tcBorders>
              <w:top w:val="nil"/>
              <w:left w:val="nil"/>
              <w:bottom w:val="single" w:sz="8" w:space="0" w:color="auto"/>
              <w:right w:val="single" w:sz="8" w:space="0" w:color="auto"/>
            </w:tcBorders>
            <w:shd w:val="clear" w:color="auto" w:fill="auto"/>
            <w:noWrap/>
            <w:vAlign w:val="center"/>
          </w:tcPr>
          <w:p w14:paraId="5B652A53" w14:textId="64E62535"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14:paraId="531586E5" w14:textId="45A46C4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vAlign w:val="center"/>
          </w:tcPr>
          <w:p w14:paraId="7BE4E9BC" w14:textId="3B0F97E3"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785</w:t>
            </w:r>
          </w:p>
        </w:tc>
        <w:tc>
          <w:tcPr>
            <w:tcW w:w="714" w:type="pct"/>
            <w:tcBorders>
              <w:top w:val="nil"/>
              <w:left w:val="nil"/>
              <w:bottom w:val="single" w:sz="8" w:space="0" w:color="auto"/>
              <w:right w:val="single" w:sz="8" w:space="0" w:color="auto"/>
            </w:tcBorders>
            <w:shd w:val="clear" w:color="auto" w:fill="auto"/>
            <w:noWrap/>
            <w:vAlign w:val="center"/>
          </w:tcPr>
          <w:p w14:paraId="17E7DCBE" w14:textId="77C399EC"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100</w:t>
            </w:r>
          </w:p>
        </w:tc>
        <w:tc>
          <w:tcPr>
            <w:tcW w:w="714" w:type="pct"/>
            <w:tcBorders>
              <w:top w:val="nil"/>
              <w:left w:val="nil"/>
              <w:bottom w:val="single" w:sz="8" w:space="0" w:color="auto"/>
              <w:right w:val="single" w:sz="8" w:space="0" w:color="auto"/>
            </w:tcBorders>
            <w:shd w:val="clear" w:color="auto" w:fill="auto"/>
            <w:noWrap/>
            <w:vAlign w:val="center"/>
          </w:tcPr>
          <w:p w14:paraId="350C19D9" w14:textId="410D3374"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10</w:t>
            </w:r>
          </w:p>
        </w:tc>
        <w:tc>
          <w:tcPr>
            <w:tcW w:w="714" w:type="pct"/>
            <w:tcBorders>
              <w:top w:val="nil"/>
              <w:left w:val="nil"/>
              <w:bottom w:val="single" w:sz="8" w:space="0" w:color="auto"/>
              <w:right w:val="single" w:sz="8" w:space="0" w:color="auto"/>
            </w:tcBorders>
            <w:shd w:val="clear" w:color="auto" w:fill="auto"/>
            <w:noWrap/>
            <w:vAlign w:val="center"/>
          </w:tcPr>
          <w:p w14:paraId="2C4875D8" w14:textId="4EA6A35E" w:rsidR="00680D8A" w:rsidRDefault="00680D8A" w:rsidP="00680D8A">
            <w:pPr>
              <w:jc w:val="right"/>
              <w:rPr>
                <w:rFonts w:ascii="Calibri" w:hAnsi="Calibri" w:cs="Calibri"/>
                <w:color w:val="000000"/>
                <w:sz w:val="18"/>
                <w:szCs w:val="18"/>
              </w:rPr>
            </w:pPr>
            <w:r>
              <w:rPr>
                <w:rFonts w:ascii="Calibri" w:hAnsi="Calibri" w:cs="Calibri"/>
                <w:color w:val="000000"/>
                <w:sz w:val="18"/>
                <w:szCs w:val="18"/>
              </w:rPr>
              <w:t>895</w:t>
            </w:r>
          </w:p>
        </w:tc>
      </w:tr>
      <w:tr w:rsidR="00680D8A" w:rsidRPr="00001E20" w14:paraId="5DA379A0" w14:textId="77777777" w:rsidTr="007540EB">
        <w:trPr>
          <w:trHeight w:val="20"/>
        </w:trPr>
        <w:tc>
          <w:tcPr>
            <w:tcW w:w="714" w:type="pct"/>
            <w:shd w:val="clear" w:color="DCE6F1" w:fill="DCE6F1"/>
            <w:noWrap/>
            <w:vAlign w:val="bottom"/>
          </w:tcPr>
          <w:p w14:paraId="3F6B59C0" w14:textId="77777777" w:rsidR="00680D8A" w:rsidRPr="006F003F" w:rsidRDefault="00680D8A" w:rsidP="00680D8A">
            <w:pPr>
              <w:rPr>
                <w:rFonts w:asciiTheme="minorHAnsi" w:hAnsiTheme="minorHAnsi" w:cs="Microsoft Sans Serif"/>
                <w:b/>
                <w:bCs/>
                <w:sz w:val="18"/>
                <w:szCs w:val="18"/>
              </w:rPr>
            </w:pPr>
            <w:r>
              <w:rPr>
                <w:rFonts w:asciiTheme="minorHAnsi" w:hAnsiTheme="minorHAnsi" w:cs="Microsoft Sans Serif"/>
                <w:b/>
                <w:bCs/>
                <w:sz w:val="18"/>
                <w:szCs w:val="18"/>
              </w:rPr>
              <w:t>Total</w:t>
            </w:r>
          </w:p>
        </w:tc>
        <w:tc>
          <w:tcPr>
            <w:tcW w:w="667" w:type="pct"/>
            <w:tcBorders>
              <w:top w:val="nil"/>
              <w:left w:val="nil"/>
              <w:bottom w:val="single" w:sz="8" w:space="0" w:color="auto"/>
              <w:right w:val="single" w:sz="8" w:space="0" w:color="auto"/>
            </w:tcBorders>
            <w:shd w:val="clear" w:color="000000" w:fill="DCE6F1"/>
            <w:noWrap/>
            <w:vAlign w:val="center"/>
          </w:tcPr>
          <w:p w14:paraId="145EF3FE" w14:textId="57B0E8EF"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18,813</w:t>
            </w:r>
          </w:p>
        </w:tc>
        <w:tc>
          <w:tcPr>
            <w:tcW w:w="763" w:type="pct"/>
            <w:tcBorders>
              <w:top w:val="nil"/>
              <w:left w:val="nil"/>
              <w:bottom w:val="single" w:sz="8" w:space="0" w:color="auto"/>
              <w:right w:val="single" w:sz="8" w:space="0" w:color="auto"/>
            </w:tcBorders>
            <w:shd w:val="clear" w:color="000000" w:fill="DCE6F1"/>
            <w:noWrap/>
            <w:vAlign w:val="center"/>
          </w:tcPr>
          <w:p w14:paraId="19C31791" w14:textId="44D6378E"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3,453</w:t>
            </w:r>
          </w:p>
        </w:tc>
        <w:tc>
          <w:tcPr>
            <w:tcW w:w="714" w:type="pct"/>
            <w:tcBorders>
              <w:top w:val="nil"/>
              <w:left w:val="nil"/>
              <w:bottom w:val="single" w:sz="8" w:space="0" w:color="auto"/>
              <w:right w:val="single" w:sz="8" w:space="0" w:color="auto"/>
            </w:tcBorders>
            <w:shd w:val="clear" w:color="000000" w:fill="DCE6F1"/>
            <w:vAlign w:val="center"/>
          </w:tcPr>
          <w:p w14:paraId="6C6BC34E" w14:textId="443527C2"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1,810</w:t>
            </w:r>
          </w:p>
        </w:tc>
        <w:tc>
          <w:tcPr>
            <w:tcW w:w="714" w:type="pct"/>
            <w:tcBorders>
              <w:top w:val="nil"/>
              <w:left w:val="nil"/>
              <w:bottom w:val="single" w:sz="8" w:space="0" w:color="auto"/>
              <w:right w:val="single" w:sz="8" w:space="0" w:color="auto"/>
            </w:tcBorders>
            <w:shd w:val="clear" w:color="000000" w:fill="DCE6F1"/>
            <w:noWrap/>
            <w:vAlign w:val="center"/>
          </w:tcPr>
          <w:p w14:paraId="7D3078EC" w14:textId="1957D3C7"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285</w:t>
            </w:r>
          </w:p>
        </w:tc>
        <w:tc>
          <w:tcPr>
            <w:tcW w:w="714" w:type="pct"/>
            <w:tcBorders>
              <w:top w:val="nil"/>
              <w:left w:val="nil"/>
              <w:bottom w:val="single" w:sz="8" w:space="0" w:color="auto"/>
              <w:right w:val="single" w:sz="8" w:space="0" w:color="auto"/>
            </w:tcBorders>
            <w:shd w:val="clear" w:color="000000" w:fill="DCE6F1"/>
            <w:noWrap/>
            <w:vAlign w:val="center"/>
          </w:tcPr>
          <w:p w14:paraId="479C0406" w14:textId="75BF9496"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25</w:t>
            </w:r>
          </w:p>
        </w:tc>
        <w:tc>
          <w:tcPr>
            <w:tcW w:w="714" w:type="pct"/>
            <w:tcBorders>
              <w:top w:val="nil"/>
              <w:left w:val="nil"/>
              <w:bottom w:val="single" w:sz="8" w:space="0" w:color="auto"/>
              <w:right w:val="single" w:sz="8" w:space="0" w:color="auto"/>
            </w:tcBorders>
            <w:shd w:val="clear" w:color="000000" w:fill="DCE6F1"/>
            <w:noWrap/>
            <w:vAlign w:val="center"/>
          </w:tcPr>
          <w:p w14:paraId="4753319F" w14:textId="082143A8" w:rsidR="00680D8A" w:rsidRDefault="00680D8A" w:rsidP="00680D8A">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637DD94C" w14:textId="77777777" w:rsidR="00D83B1F" w:rsidRPr="00D83B1F" w:rsidRDefault="00D83B1F" w:rsidP="00D83B1F">
      <w:pPr>
        <w:shd w:val="clear" w:color="auto" w:fill="CCCCCC"/>
        <w:spacing w:before="200" w:after="120"/>
        <w:outlineLvl w:val="1"/>
        <w:rPr>
          <w:rFonts w:asciiTheme="minorHAnsi" w:eastAsiaTheme="majorEastAsia" w:hAnsiTheme="minorHAnsi" w:cstheme="majorBidi"/>
          <w:b/>
          <w:bCs/>
          <w:szCs w:val="26"/>
        </w:rPr>
      </w:pPr>
      <w:r w:rsidRPr="005F4469">
        <w:rPr>
          <w:rFonts w:asciiTheme="minorHAnsi" w:eastAsiaTheme="majorEastAsia" w:hAnsiTheme="minorHAnsi" w:cstheme="majorBidi"/>
          <w:b/>
          <w:bCs/>
          <w:szCs w:val="26"/>
        </w:rPr>
        <w:t>8</w:t>
      </w:r>
      <w:r w:rsidRPr="00370E4F">
        <w:rPr>
          <w:rFonts w:asciiTheme="minorHAnsi" w:eastAsiaTheme="majorEastAsia" w:hAnsiTheme="minorHAnsi" w:cstheme="majorBidi"/>
          <w:b/>
          <w:bCs/>
          <w:szCs w:val="26"/>
        </w:rPr>
        <w:t xml:space="preserve">. Charitable </w:t>
      </w:r>
      <w:r w:rsidR="00450EC1" w:rsidRPr="00370E4F">
        <w:rPr>
          <w:rFonts w:asciiTheme="minorHAnsi" w:eastAsiaTheme="majorEastAsia" w:hAnsiTheme="minorHAnsi" w:cstheme="majorBidi"/>
          <w:b/>
          <w:bCs/>
          <w:szCs w:val="26"/>
        </w:rPr>
        <w:t>s</w:t>
      </w:r>
      <w:r w:rsidRPr="00370E4F">
        <w:rPr>
          <w:rFonts w:asciiTheme="minorHAnsi" w:eastAsiaTheme="majorEastAsia" w:hAnsiTheme="minorHAnsi" w:cstheme="majorBidi"/>
          <w:b/>
          <w:bCs/>
          <w:szCs w:val="26"/>
        </w:rPr>
        <w:t>tatus by State/Territory</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75"/>
        <w:gridCol w:w="1095"/>
        <w:gridCol w:w="1220"/>
        <w:gridCol w:w="1069"/>
        <w:gridCol w:w="999"/>
        <w:gridCol w:w="1096"/>
        <w:gridCol w:w="1220"/>
        <w:gridCol w:w="1069"/>
        <w:gridCol w:w="999"/>
      </w:tblGrid>
      <w:tr w:rsidR="004009EF" w:rsidRPr="004009EF" w14:paraId="5D3B07BC" w14:textId="77777777" w:rsidTr="00202E35">
        <w:trPr>
          <w:trHeight w:val="300"/>
        </w:trPr>
        <w:tc>
          <w:tcPr>
            <w:tcW w:w="975" w:type="dxa"/>
            <w:vMerge w:val="restart"/>
            <w:shd w:val="clear" w:color="000000" w:fill="DCE6F1"/>
            <w:noWrap/>
            <w:vAlign w:val="center"/>
            <w:hideMark/>
          </w:tcPr>
          <w:p w14:paraId="6E062135" w14:textId="77777777" w:rsidR="004009EF" w:rsidRPr="004009EF" w:rsidRDefault="004009EF" w:rsidP="004009EF">
            <w:pPr>
              <w:rPr>
                <w:rFonts w:ascii="Calibri" w:hAnsi="Calibri" w:cs="Calibri"/>
                <w:b/>
                <w:bCs/>
                <w:color w:val="000000"/>
                <w:sz w:val="18"/>
                <w:szCs w:val="18"/>
              </w:rPr>
            </w:pPr>
            <w:r w:rsidRPr="004009EF">
              <w:rPr>
                <w:rFonts w:ascii="Calibri" w:hAnsi="Calibri" w:cs="Calibri"/>
                <w:b/>
                <w:bCs/>
                <w:color w:val="000000"/>
                <w:sz w:val="18"/>
                <w:szCs w:val="18"/>
              </w:rPr>
              <w:t>State</w:t>
            </w:r>
          </w:p>
        </w:tc>
        <w:tc>
          <w:tcPr>
            <w:tcW w:w="0" w:type="auto"/>
            <w:gridSpan w:val="4"/>
            <w:shd w:val="clear" w:color="000000" w:fill="DCE6F1"/>
            <w:noWrap/>
            <w:vAlign w:val="center"/>
            <w:hideMark/>
          </w:tcPr>
          <w:p w14:paraId="7C34DDF8" w14:textId="77777777"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Endorsed Charities</w:t>
            </w:r>
          </w:p>
        </w:tc>
        <w:tc>
          <w:tcPr>
            <w:tcW w:w="0" w:type="auto"/>
            <w:gridSpan w:val="4"/>
            <w:shd w:val="clear" w:color="000000" w:fill="DCE6F1"/>
            <w:noWrap/>
            <w:vAlign w:val="center"/>
            <w:hideMark/>
          </w:tcPr>
          <w:p w14:paraId="13346CB5" w14:textId="77777777"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For Profit/Other</w:t>
            </w:r>
          </w:p>
        </w:tc>
      </w:tr>
      <w:tr w:rsidR="003E111B" w:rsidRPr="004009EF" w14:paraId="1E8F5508" w14:textId="77777777" w:rsidTr="00202E35">
        <w:trPr>
          <w:trHeight w:val="430"/>
        </w:trPr>
        <w:tc>
          <w:tcPr>
            <w:tcW w:w="975" w:type="dxa"/>
            <w:vMerge/>
            <w:vAlign w:val="center"/>
            <w:hideMark/>
          </w:tcPr>
          <w:p w14:paraId="3CA4A90A" w14:textId="77777777" w:rsidR="004009EF" w:rsidRPr="004009EF" w:rsidRDefault="004009EF" w:rsidP="004009EF">
            <w:pPr>
              <w:rPr>
                <w:rFonts w:ascii="Calibri" w:hAnsi="Calibri" w:cs="Calibri"/>
                <w:b/>
                <w:bCs/>
                <w:color w:val="000000"/>
                <w:sz w:val="18"/>
                <w:szCs w:val="18"/>
              </w:rPr>
            </w:pPr>
          </w:p>
        </w:tc>
        <w:tc>
          <w:tcPr>
            <w:tcW w:w="0" w:type="auto"/>
            <w:shd w:val="clear" w:color="000000" w:fill="DCE6F1"/>
            <w:vAlign w:val="center"/>
            <w:hideMark/>
          </w:tcPr>
          <w:p w14:paraId="13F5B422"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14:paraId="540C4B7A"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14:paraId="76B859F7"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14:paraId="19603FFC"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c>
          <w:tcPr>
            <w:tcW w:w="0" w:type="auto"/>
            <w:shd w:val="clear" w:color="000000" w:fill="DCE6F1"/>
            <w:vAlign w:val="center"/>
            <w:hideMark/>
          </w:tcPr>
          <w:p w14:paraId="1C8365B7"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14:paraId="77E1D5AC"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14:paraId="2DCF3088"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14:paraId="00858D6E"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r>
      <w:tr w:rsidR="00DD5ABE" w:rsidRPr="004009EF" w14:paraId="7700DBFA" w14:textId="77777777" w:rsidTr="007540EB">
        <w:trPr>
          <w:trHeight w:val="227"/>
        </w:trPr>
        <w:tc>
          <w:tcPr>
            <w:tcW w:w="975" w:type="dxa"/>
            <w:shd w:val="clear" w:color="auto" w:fill="auto"/>
            <w:noWrap/>
            <w:vAlign w:val="center"/>
            <w:hideMark/>
          </w:tcPr>
          <w:p w14:paraId="7BBDE3DA"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NSW</w:t>
            </w:r>
          </w:p>
        </w:tc>
        <w:tc>
          <w:tcPr>
            <w:tcW w:w="0" w:type="auto"/>
            <w:tcBorders>
              <w:top w:val="nil"/>
              <w:left w:val="nil"/>
              <w:bottom w:val="single" w:sz="8" w:space="0" w:color="auto"/>
              <w:right w:val="single" w:sz="8" w:space="0" w:color="auto"/>
            </w:tcBorders>
            <w:shd w:val="clear" w:color="auto" w:fill="auto"/>
            <w:noWrap/>
            <w:vAlign w:val="center"/>
            <w:hideMark/>
          </w:tcPr>
          <w:p w14:paraId="3EDB26A2" w14:textId="2C12410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2,525</w:t>
            </w:r>
          </w:p>
        </w:tc>
        <w:tc>
          <w:tcPr>
            <w:tcW w:w="0" w:type="auto"/>
            <w:tcBorders>
              <w:top w:val="nil"/>
              <w:left w:val="nil"/>
              <w:bottom w:val="single" w:sz="8" w:space="0" w:color="auto"/>
              <w:right w:val="single" w:sz="8" w:space="0" w:color="auto"/>
            </w:tcBorders>
            <w:shd w:val="clear" w:color="auto" w:fill="auto"/>
            <w:noWrap/>
            <w:vAlign w:val="center"/>
            <w:hideMark/>
          </w:tcPr>
          <w:p w14:paraId="7865DD74" w14:textId="6F594E7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21</w:t>
            </w:r>
          </w:p>
        </w:tc>
        <w:tc>
          <w:tcPr>
            <w:tcW w:w="0" w:type="auto"/>
            <w:tcBorders>
              <w:top w:val="nil"/>
              <w:left w:val="nil"/>
              <w:bottom w:val="single" w:sz="8" w:space="0" w:color="auto"/>
              <w:right w:val="single" w:sz="8" w:space="0" w:color="auto"/>
            </w:tcBorders>
            <w:shd w:val="clear" w:color="auto" w:fill="auto"/>
            <w:noWrap/>
            <w:vAlign w:val="center"/>
            <w:hideMark/>
          </w:tcPr>
          <w:p w14:paraId="76EDABB7" w14:textId="2FEF4FA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2,546</w:t>
            </w:r>
          </w:p>
        </w:tc>
        <w:tc>
          <w:tcPr>
            <w:tcW w:w="0" w:type="auto"/>
            <w:tcBorders>
              <w:top w:val="nil"/>
              <w:left w:val="nil"/>
              <w:bottom w:val="single" w:sz="8" w:space="0" w:color="auto"/>
              <w:right w:val="single" w:sz="8" w:space="0" w:color="auto"/>
            </w:tcBorders>
            <w:shd w:val="clear" w:color="auto" w:fill="auto"/>
            <w:noWrap/>
            <w:vAlign w:val="center"/>
            <w:hideMark/>
          </w:tcPr>
          <w:p w14:paraId="16E17FFF" w14:textId="2FEBA59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99.18%</w:t>
            </w:r>
          </w:p>
        </w:tc>
        <w:tc>
          <w:tcPr>
            <w:tcW w:w="0" w:type="auto"/>
            <w:tcBorders>
              <w:top w:val="nil"/>
              <w:left w:val="nil"/>
              <w:bottom w:val="single" w:sz="8" w:space="0" w:color="auto"/>
              <w:right w:val="single" w:sz="8" w:space="0" w:color="auto"/>
            </w:tcBorders>
            <w:shd w:val="clear" w:color="auto" w:fill="auto"/>
            <w:noWrap/>
            <w:vAlign w:val="center"/>
            <w:hideMark/>
          </w:tcPr>
          <w:p w14:paraId="63F81E7E" w14:textId="7F2A82F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2,346</w:t>
            </w:r>
          </w:p>
        </w:tc>
        <w:tc>
          <w:tcPr>
            <w:tcW w:w="0" w:type="auto"/>
            <w:tcBorders>
              <w:top w:val="nil"/>
              <w:left w:val="nil"/>
              <w:bottom w:val="single" w:sz="8" w:space="0" w:color="auto"/>
              <w:right w:val="single" w:sz="8" w:space="0" w:color="auto"/>
            </w:tcBorders>
            <w:shd w:val="clear" w:color="auto" w:fill="auto"/>
            <w:noWrap/>
            <w:vAlign w:val="center"/>
            <w:hideMark/>
          </w:tcPr>
          <w:p w14:paraId="40B6C534" w14:textId="2DC6BA3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47</w:t>
            </w:r>
          </w:p>
        </w:tc>
        <w:tc>
          <w:tcPr>
            <w:tcW w:w="0" w:type="auto"/>
            <w:tcBorders>
              <w:top w:val="nil"/>
              <w:left w:val="nil"/>
              <w:bottom w:val="single" w:sz="8" w:space="0" w:color="auto"/>
              <w:right w:val="single" w:sz="8" w:space="0" w:color="auto"/>
            </w:tcBorders>
            <w:shd w:val="clear" w:color="auto" w:fill="auto"/>
            <w:noWrap/>
            <w:vAlign w:val="center"/>
            <w:hideMark/>
          </w:tcPr>
          <w:p w14:paraId="3EB83847" w14:textId="788FB71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2,393</w:t>
            </w:r>
          </w:p>
        </w:tc>
        <w:tc>
          <w:tcPr>
            <w:tcW w:w="0" w:type="auto"/>
            <w:tcBorders>
              <w:top w:val="nil"/>
              <w:left w:val="nil"/>
              <w:bottom w:val="single" w:sz="8" w:space="0" w:color="auto"/>
              <w:right w:val="single" w:sz="8" w:space="0" w:color="auto"/>
            </w:tcBorders>
            <w:shd w:val="clear" w:color="auto" w:fill="auto"/>
            <w:noWrap/>
            <w:vAlign w:val="center"/>
            <w:hideMark/>
          </w:tcPr>
          <w:p w14:paraId="3C53D435" w14:textId="0764697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98.04%</w:t>
            </w:r>
          </w:p>
        </w:tc>
      </w:tr>
      <w:tr w:rsidR="00DD5ABE" w:rsidRPr="004009EF" w14:paraId="5C2A098F" w14:textId="77777777" w:rsidTr="007540EB">
        <w:trPr>
          <w:trHeight w:val="227"/>
        </w:trPr>
        <w:tc>
          <w:tcPr>
            <w:tcW w:w="975" w:type="dxa"/>
            <w:shd w:val="clear" w:color="auto" w:fill="auto"/>
            <w:noWrap/>
            <w:vAlign w:val="center"/>
            <w:hideMark/>
          </w:tcPr>
          <w:p w14:paraId="77040725"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Vic.</w:t>
            </w:r>
          </w:p>
        </w:tc>
        <w:tc>
          <w:tcPr>
            <w:tcW w:w="0" w:type="auto"/>
            <w:tcBorders>
              <w:top w:val="nil"/>
              <w:left w:val="nil"/>
              <w:bottom w:val="single" w:sz="8" w:space="0" w:color="auto"/>
              <w:right w:val="single" w:sz="8" w:space="0" w:color="auto"/>
            </w:tcBorders>
            <w:shd w:val="clear" w:color="auto" w:fill="auto"/>
            <w:noWrap/>
            <w:vAlign w:val="center"/>
            <w:hideMark/>
          </w:tcPr>
          <w:p w14:paraId="7093040F" w14:textId="581500B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2,808</w:t>
            </w:r>
          </w:p>
        </w:tc>
        <w:tc>
          <w:tcPr>
            <w:tcW w:w="0" w:type="auto"/>
            <w:tcBorders>
              <w:top w:val="nil"/>
              <w:left w:val="nil"/>
              <w:bottom w:val="single" w:sz="8" w:space="0" w:color="auto"/>
              <w:right w:val="single" w:sz="8" w:space="0" w:color="auto"/>
            </w:tcBorders>
            <w:shd w:val="clear" w:color="auto" w:fill="auto"/>
            <w:noWrap/>
            <w:vAlign w:val="center"/>
            <w:hideMark/>
          </w:tcPr>
          <w:p w14:paraId="530FA9C3" w14:textId="38A5268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1AF0707D" w14:textId="29FBF58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2,808</w:t>
            </w:r>
          </w:p>
        </w:tc>
        <w:tc>
          <w:tcPr>
            <w:tcW w:w="0" w:type="auto"/>
            <w:tcBorders>
              <w:top w:val="nil"/>
              <w:left w:val="nil"/>
              <w:bottom w:val="single" w:sz="8" w:space="0" w:color="auto"/>
              <w:right w:val="single" w:sz="8" w:space="0" w:color="auto"/>
            </w:tcBorders>
            <w:shd w:val="clear" w:color="auto" w:fill="auto"/>
            <w:noWrap/>
            <w:vAlign w:val="center"/>
            <w:hideMark/>
          </w:tcPr>
          <w:p w14:paraId="15182C4D" w14:textId="0A84E04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5B6844FC" w14:textId="0E0BED2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1,077</w:t>
            </w:r>
          </w:p>
        </w:tc>
        <w:tc>
          <w:tcPr>
            <w:tcW w:w="0" w:type="auto"/>
            <w:tcBorders>
              <w:top w:val="nil"/>
              <w:left w:val="nil"/>
              <w:bottom w:val="single" w:sz="8" w:space="0" w:color="auto"/>
              <w:right w:val="single" w:sz="8" w:space="0" w:color="auto"/>
            </w:tcBorders>
            <w:shd w:val="clear" w:color="auto" w:fill="auto"/>
            <w:noWrap/>
            <w:vAlign w:val="center"/>
            <w:hideMark/>
          </w:tcPr>
          <w:p w14:paraId="4A2B6E88" w14:textId="3211C9D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w:t>
            </w:r>
          </w:p>
        </w:tc>
        <w:tc>
          <w:tcPr>
            <w:tcW w:w="0" w:type="auto"/>
            <w:tcBorders>
              <w:top w:val="nil"/>
              <w:left w:val="nil"/>
              <w:bottom w:val="single" w:sz="8" w:space="0" w:color="auto"/>
              <w:right w:val="single" w:sz="8" w:space="0" w:color="auto"/>
            </w:tcBorders>
            <w:shd w:val="clear" w:color="auto" w:fill="auto"/>
            <w:noWrap/>
            <w:vAlign w:val="center"/>
            <w:hideMark/>
          </w:tcPr>
          <w:p w14:paraId="7F3C4253" w14:textId="6E923C4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1,079</w:t>
            </w:r>
          </w:p>
        </w:tc>
        <w:tc>
          <w:tcPr>
            <w:tcW w:w="0" w:type="auto"/>
            <w:tcBorders>
              <w:top w:val="nil"/>
              <w:left w:val="nil"/>
              <w:bottom w:val="single" w:sz="8" w:space="0" w:color="auto"/>
              <w:right w:val="single" w:sz="8" w:space="0" w:color="auto"/>
            </w:tcBorders>
            <w:shd w:val="clear" w:color="auto" w:fill="auto"/>
            <w:noWrap/>
            <w:vAlign w:val="center"/>
            <w:hideMark/>
          </w:tcPr>
          <w:p w14:paraId="45C97212" w14:textId="0FFEA44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99.81%</w:t>
            </w:r>
          </w:p>
        </w:tc>
      </w:tr>
      <w:tr w:rsidR="00DD5ABE" w:rsidRPr="004009EF" w14:paraId="63366C35" w14:textId="77777777" w:rsidTr="007540EB">
        <w:trPr>
          <w:trHeight w:val="227"/>
        </w:trPr>
        <w:tc>
          <w:tcPr>
            <w:tcW w:w="975" w:type="dxa"/>
            <w:shd w:val="clear" w:color="auto" w:fill="auto"/>
            <w:noWrap/>
            <w:vAlign w:val="center"/>
            <w:hideMark/>
          </w:tcPr>
          <w:p w14:paraId="53BD97CD"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Qld.</w:t>
            </w:r>
          </w:p>
        </w:tc>
        <w:tc>
          <w:tcPr>
            <w:tcW w:w="0" w:type="auto"/>
            <w:tcBorders>
              <w:top w:val="nil"/>
              <w:left w:val="nil"/>
              <w:bottom w:val="single" w:sz="8" w:space="0" w:color="auto"/>
              <w:right w:val="single" w:sz="8" w:space="0" w:color="auto"/>
            </w:tcBorders>
            <w:shd w:val="clear" w:color="auto" w:fill="auto"/>
            <w:noWrap/>
            <w:vAlign w:val="center"/>
            <w:hideMark/>
          </w:tcPr>
          <w:p w14:paraId="2B75800C" w14:textId="3CDB8C7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2,659</w:t>
            </w:r>
          </w:p>
        </w:tc>
        <w:tc>
          <w:tcPr>
            <w:tcW w:w="0" w:type="auto"/>
            <w:tcBorders>
              <w:top w:val="nil"/>
              <w:left w:val="nil"/>
              <w:bottom w:val="single" w:sz="8" w:space="0" w:color="auto"/>
              <w:right w:val="single" w:sz="8" w:space="0" w:color="auto"/>
            </w:tcBorders>
            <w:shd w:val="clear" w:color="auto" w:fill="auto"/>
            <w:noWrap/>
            <w:vAlign w:val="center"/>
            <w:hideMark/>
          </w:tcPr>
          <w:p w14:paraId="55BE0767" w14:textId="4D97232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62ED959" w14:textId="6FC38C7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2,659</w:t>
            </w:r>
          </w:p>
        </w:tc>
        <w:tc>
          <w:tcPr>
            <w:tcW w:w="0" w:type="auto"/>
            <w:tcBorders>
              <w:top w:val="nil"/>
              <w:left w:val="nil"/>
              <w:bottom w:val="single" w:sz="8" w:space="0" w:color="auto"/>
              <w:right w:val="single" w:sz="8" w:space="0" w:color="auto"/>
            </w:tcBorders>
            <w:shd w:val="clear" w:color="auto" w:fill="auto"/>
            <w:noWrap/>
            <w:vAlign w:val="center"/>
            <w:hideMark/>
          </w:tcPr>
          <w:p w14:paraId="7E5530DA" w14:textId="485C002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25400F69" w14:textId="058558D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3,288</w:t>
            </w:r>
          </w:p>
        </w:tc>
        <w:tc>
          <w:tcPr>
            <w:tcW w:w="0" w:type="auto"/>
            <w:tcBorders>
              <w:top w:val="nil"/>
              <w:left w:val="nil"/>
              <w:bottom w:val="single" w:sz="8" w:space="0" w:color="auto"/>
              <w:right w:val="single" w:sz="8" w:space="0" w:color="auto"/>
            </w:tcBorders>
            <w:shd w:val="clear" w:color="auto" w:fill="auto"/>
            <w:noWrap/>
            <w:vAlign w:val="center"/>
            <w:hideMark/>
          </w:tcPr>
          <w:p w14:paraId="259BFE7F" w14:textId="0CD11B1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C7F0F52" w14:textId="61DDB1B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3,288</w:t>
            </w:r>
          </w:p>
        </w:tc>
        <w:tc>
          <w:tcPr>
            <w:tcW w:w="0" w:type="auto"/>
            <w:tcBorders>
              <w:top w:val="nil"/>
              <w:left w:val="nil"/>
              <w:bottom w:val="single" w:sz="8" w:space="0" w:color="auto"/>
              <w:right w:val="single" w:sz="8" w:space="0" w:color="auto"/>
            </w:tcBorders>
            <w:shd w:val="clear" w:color="auto" w:fill="auto"/>
            <w:noWrap/>
            <w:vAlign w:val="center"/>
            <w:hideMark/>
          </w:tcPr>
          <w:p w14:paraId="617BBE0A" w14:textId="658A8B2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r>
      <w:tr w:rsidR="00DD5ABE" w:rsidRPr="004009EF" w14:paraId="61816982" w14:textId="77777777" w:rsidTr="007540EB">
        <w:trPr>
          <w:trHeight w:val="227"/>
        </w:trPr>
        <w:tc>
          <w:tcPr>
            <w:tcW w:w="975" w:type="dxa"/>
            <w:shd w:val="clear" w:color="auto" w:fill="auto"/>
            <w:noWrap/>
            <w:vAlign w:val="center"/>
            <w:hideMark/>
          </w:tcPr>
          <w:p w14:paraId="39E220A5"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WA</w:t>
            </w:r>
          </w:p>
        </w:tc>
        <w:tc>
          <w:tcPr>
            <w:tcW w:w="0" w:type="auto"/>
            <w:tcBorders>
              <w:top w:val="nil"/>
              <w:left w:val="nil"/>
              <w:bottom w:val="single" w:sz="8" w:space="0" w:color="auto"/>
              <w:right w:val="single" w:sz="8" w:space="0" w:color="auto"/>
            </w:tcBorders>
            <w:shd w:val="clear" w:color="auto" w:fill="auto"/>
            <w:noWrap/>
            <w:vAlign w:val="center"/>
            <w:hideMark/>
          </w:tcPr>
          <w:p w14:paraId="330B294B" w14:textId="6C4B66A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1,598</w:t>
            </w:r>
          </w:p>
        </w:tc>
        <w:tc>
          <w:tcPr>
            <w:tcW w:w="0" w:type="auto"/>
            <w:tcBorders>
              <w:top w:val="nil"/>
              <w:left w:val="nil"/>
              <w:bottom w:val="single" w:sz="8" w:space="0" w:color="auto"/>
              <w:right w:val="single" w:sz="8" w:space="0" w:color="auto"/>
            </w:tcBorders>
            <w:shd w:val="clear" w:color="auto" w:fill="auto"/>
            <w:noWrap/>
            <w:vAlign w:val="center"/>
            <w:hideMark/>
          </w:tcPr>
          <w:p w14:paraId="4E3BE36F" w14:textId="1464A60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A90F436" w14:textId="0A7B7A6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1,598</w:t>
            </w:r>
          </w:p>
        </w:tc>
        <w:tc>
          <w:tcPr>
            <w:tcW w:w="0" w:type="auto"/>
            <w:tcBorders>
              <w:top w:val="nil"/>
              <w:left w:val="nil"/>
              <w:bottom w:val="single" w:sz="8" w:space="0" w:color="auto"/>
              <w:right w:val="single" w:sz="8" w:space="0" w:color="auto"/>
            </w:tcBorders>
            <w:shd w:val="clear" w:color="auto" w:fill="auto"/>
            <w:noWrap/>
            <w:vAlign w:val="center"/>
            <w:hideMark/>
          </w:tcPr>
          <w:p w14:paraId="55F5A21E" w14:textId="6E29D86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4B594552" w14:textId="3496BAE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2,661</w:t>
            </w:r>
          </w:p>
        </w:tc>
        <w:tc>
          <w:tcPr>
            <w:tcW w:w="0" w:type="auto"/>
            <w:tcBorders>
              <w:top w:val="nil"/>
              <w:left w:val="nil"/>
              <w:bottom w:val="single" w:sz="8" w:space="0" w:color="auto"/>
              <w:right w:val="single" w:sz="8" w:space="0" w:color="auto"/>
            </w:tcBorders>
            <w:shd w:val="clear" w:color="auto" w:fill="auto"/>
            <w:noWrap/>
            <w:vAlign w:val="center"/>
            <w:hideMark/>
          </w:tcPr>
          <w:p w14:paraId="3AC52E43" w14:textId="038DA11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236</w:t>
            </w:r>
          </w:p>
        </w:tc>
        <w:tc>
          <w:tcPr>
            <w:tcW w:w="0" w:type="auto"/>
            <w:tcBorders>
              <w:top w:val="nil"/>
              <w:left w:val="nil"/>
              <w:bottom w:val="single" w:sz="8" w:space="0" w:color="auto"/>
              <w:right w:val="single" w:sz="8" w:space="0" w:color="auto"/>
            </w:tcBorders>
            <w:shd w:val="clear" w:color="auto" w:fill="auto"/>
            <w:noWrap/>
            <w:vAlign w:val="center"/>
            <w:hideMark/>
          </w:tcPr>
          <w:p w14:paraId="398C8127" w14:textId="52EB454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2,897</w:t>
            </w:r>
          </w:p>
        </w:tc>
        <w:tc>
          <w:tcPr>
            <w:tcW w:w="0" w:type="auto"/>
            <w:tcBorders>
              <w:top w:val="nil"/>
              <w:left w:val="nil"/>
              <w:bottom w:val="single" w:sz="8" w:space="0" w:color="auto"/>
              <w:right w:val="single" w:sz="8" w:space="0" w:color="auto"/>
            </w:tcBorders>
            <w:shd w:val="clear" w:color="auto" w:fill="auto"/>
            <w:noWrap/>
            <w:vAlign w:val="center"/>
            <w:hideMark/>
          </w:tcPr>
          <w:p w14:paraId="5E439393" w14:textId="1DCA4FB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91.85%</w:t>
            </w:r>
          </w:p>
        </w:tc>
      </w:tr>
      <w:tr w:rsidR="00DD5ABE" w:rsidRPr="004009EF" w14:paraId="49677532" w14:textId="77777777" w:rsidTr="007540EB">
        <w:trPr>
          <w:trHeight w:val="227"/>
        </w:trPr>
        <w:tc>
          <w:tcPr>
            <w:tcW w:w="975" w:type="dxa"/>
            <w:shd w:val="clear" w:color="auto" w:fill="auto"/>
            <w:noWrap/>
            <w:vAlign w:val="center"/>
            <w:hideMark/>
          </w:tcPr>
          <w:p w14:paraId="3CB98AC6"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SA</w:t>
            </w:r>
          </w:p>
        </w:tc>
        <w:tc>
          <w:tcPr>
            <w:tcW w:w="0" w:type="auto"/>
            <w:tcBorders>
              <w:top w:val="nil"/>
              <w:left w:val="nil"/>
              <w:bottom w:val="single" w:sz="8" w:space="0" w:color="auto"/>
              <w:right w:val="single" w:sz="8" w:space="0" w:color="auto"/>
            </w:tcBorders>
            <w:shd w:val="clear" w:color="auto" w:fill="auto"/>
            <w:noWrap/>
            <w:vAlign w:val="center"/>
            <w:hideMark/>
          </w:tcPr>
          <w:p w14:paraId="350DB302" w14:textId="08990F6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530</w:t>
            </w:r>
          </w:p>
        </w:tc>
        <w:tc>
          <w:tcPr>
            <w:tcW w:w="0" w:type="auto"/>
            <w:tcBorders>
              <w:top w:val="nil"/>
              <w:left w:val="nil"/>
              <w:bottom w:val="single" w:sz="8" w:space="0" w:color="auto"/>
              <w:right w:val="single" w:sz="8" w:space="0" w:color="auto"/>
            </w:tcBorders>
            <w:shd w:val="clear" w:color="auto" w:fill="auto"/>
            <w:noWrap/>
            <w:vAlign w:val="center"/>
            <w:hideMark/>
          </w:tcPr>
          <w:p w14:paraId="69992ED6" w14:textId="7553962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4A6C326" w14:textId="1DEC3E74"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530</w:t>
            </w:r>
          </w:p>
        </w:tc>
        <w:tc>
          <w:tcPr>
            <w:tcW w:w="0" w:type="auto"/>
            <w:tcBorders>
              <w:top w:val="nil"/>
              <w:left w:val="nil"/>
              <w:bottom w:val="single" w:sz="8" w:space="0" w:color="auto"/>
              <w:right w:val="single" w:sz="8" w:space="0" w:color="auto"/>
            </w:tcBorders>
            <w:shd w:val="clear" w:color="auto" w:fill="auto"/>
            <w:noWrap/>
            <w:vAlign w:val="center"/>
            <w:hideMark/>
          </w:tcPr>
          <w:p w14:paraId="7C9968DC" w14:textId="1AB43D0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2458BAE2" w14:textId="34AC728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1,597</w:t>
            </w:r>
          </w:p>
        </w:tc>
        <w:tc>
          <w:tcPr>
            <w:tcW w:w="0" w:type="auto"/>
            <w:tcBorders>
              <w:top w:val="nil"/>
              <w:left w:val="nil"/>
              <w:bottom w:val="single" w:sz="8" w:space="0" w:color="auto"/>
              <w:right w:val="single" w:sz="8" w:space="0" w:color="auto"/>
            </w:tcBorders>
            <w:shd w:val="clear" w:color="auto" w:fill="auto"/>
            <w:noWrap/>
            <w:vAlign w:val="center"/>
            <w:hideMark/>
          </w:tcPr>
          <w:p w14:paraId="7B06266C" w14:textId="23511BD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5FCF186" w14:textId="4D2BB53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1,597</w:t>
            </w:r>
          </w:p>
        </w:tc>
        <w:tc>
          <w:tcPr>
            <w:tcW w:w="0" w:type="auto"/>
            <w:tcBorders>
              <w:top w:val="nil"/>
              <w:left w:val="nil"/>
              <w:bottom w:val="single" w:sz="8" w:space="0" w:color="auto"/>
              <w:right w:val="single" w:sz="8" w:space="0" w:color="auto"/>
            </w:tcBorders>
            <w:shd w:val="clear" w:color="auto" w:fill="auto"/>
            <w:noWrap/>
            <w:vAlign w:val="center"/>
            <w:hideMark/>
          </w:tcPr>
          <w:p w14:paraId="43CA77EC" w14:textId="0618B8E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r>
      <w:tr w:rsidR="00DD5ABE" w:rsidRPr="004009EF" w14:paraId="28C0D4B7" w14:textId="77777777" w:rsidTr="007540EB">
        <w:trPr>
          <w:trHeight w:val="227"/>
        </w:trPr>
        <w:tc>
          <w:tcPr>
            <w:tcW w:w="975" w:type="dxa"/>
            <w:shd w:val="clear" w:color="auto" w:fill="auto"/>
            <w:noWrap/>
            <w:vAlign w:val="center"/>
            <w:hideMark/>
          </w:tcPr>
          <w:p w14:paraId="2107DE8D"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Tas.</w:t>
            </w:r>
          </w:p>
        </w:tc>
        <w:tc>
          <w:tcPr>
            <w:tcW w:w="0" w:type="auto"/>
            <w:tcBorders>
              <w:top w:val="nil"/>
              <w:left w:val="nil"/>
              <w:bottom w:val="single" w:sz="8" w:space="0" w:color="auto"/>
              <w:right w:val="single" w:sz="8" w:space="0" w:color="auto"/>
            </w:tcBorders>
            <w:shd w:val="clear" w:color="auto" w:fill="auto"/>
            <w:noWrap/>
            <w:vAlign w:val="center"/>
            <w:hideMark/>
          </w:tcPr>
          <w:p w14:paraId="45F18377" w14:textId="30C69EA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1,006</w:t>
            </w:r>
          </w:p>
        </w:tc>
        <w:tc>
          <w:tcPr>
            <w:tcW w:w="0" w:type="auto"/>
            <w:tcBorders>
              <w:top w:val="nil"/>
              <w:left w:val="nil"/>
              <w:bottom w:val="single" w:sz="8" w:space="0" w:color="auto"/>
              <w:right w:val="single" w:sz="8" w:space="0" w:color="auto"/>
            </w:tcBorders>
            <w:shd w:val="clear" w:color="auto" w:fill="auto"/>
            <w:noWrap/>
            <w:vAlign w:val="center"/>
            <w:hideMark/>
          </w:tcPr>
          <w:p w14:paraId="5D4D4791" w14:textId="4CDEF03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8BF6F9F" w14:textId="4321C71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1,006</w:t>
            </w:r>
          </w:p>
        </w:tc>
        <w:tc>
          <w:tcPr>
            <w:tcW w:w="0" w:type="auto"/>
            <w:tcBorders>
              <w:top w:val="nil"/>
              <w:left w:val="nil"/>
              <w:bottom w:val="single" w:sz="8" w:space="0" w:color="auto"/>
              <w:right w:val="single" w:sz="8" w:space="0" w:color="auto"/>
            </w:tcBorders>
            <w:shd w:val="clear" w:color="auto" w:fill="auto"/>
            <w:noWrap/>
            <w:vAlign w:val="center"/>
            <w:hideMark/>
          </w:tcPr>
          <w:p w14:paraId="632A20D1" w14:textId="28EC8B2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6239EE15" w14:textId="2D156B0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34</w:t>
            </w:r>
          </w:p>
        </w:tc>
        <w:tc>
          <w:tcPr>
            <w:tcW w:w="0" w:type="auto"/>
            <w:tcBorders>
              <w:top w:val="nil"/>
              <w:left w:val="nil"/>
              <w:bottom w:val="single" w:sz="8" w:space="0" w:color="auto"/>
              <w:right w:val="single" w:sz="8" w:space="0" w:color="auto"/>
            </w:tcBorders>
            <w:shd w:val="clear" w:color="auto" w:fill="auto"/>
            <w:noWrap/>
            <w:vAlign w:val="center"/>
            <w:hideMark/>
          </w:tcPr>
          <w:p w14:paraId="636F74A4" w14:textId="70235D6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45DAAFB0" w14:textId="343E0184"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34</w:t>
            </w:r>
          </w:p>
        </w:tc>
        <w:tc>
          <w:tcPr>
            <w:tcW w:w="0" w:type="auto"/>
            <w:tcBorders>
              <w:top w:val="nil"/>
              <w:left w:val="nil"/>
              <w:bottom w:val="single" w:sz="8" w:space="0" w:color="auto"/>
              <w:right w:val="single" w:sz="8" w:space="0" w:color="auto"/>
            </w:tcBorders>
            <w:shd w:val="clear" w:color="auto" w:fill="auto"/>
            <w:noWrap/>
            <w:vAlign w:val="center"/>
            <w:hideMark/>
          </w:tcPr>
          <w:p w14:paraId="7192D34B" w14:textId="581B262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r>
      <w:tr w:rsidR="00DD5ABE" w:rsidRPr="004009EF" w14:paraId="7CB3B07E" w14:textId="77777777" w:rsidTr="007540EB">
        <w:trPr>
          <w:trHeight w:val="227"/>
        </w:trPr>
        <w:tc>
          <w:tcPr>
            <w:tcW w:w="975" w:type="dxa"/>
            <w:shd w:val="clear" w:color="auto" w:fill="auto"/>
            <w:noWrap/>
            <w:vAlign w:val="center"/>
            <w:hideMark/>
          </w:tcPr>
          <w:p w14:paraId="08AD3CB0"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ACT</w:t>
            </w:r>
          </w:p>
        </w:tc>
        <w:tc>
          <w:tcPr>
            <w:tcW w:w="0" w:type="auto"/>
            <w:tcBorders>
              <w:top w:val="nil"/>
              <w:left w:val="nil"/>
              <w:bottom w:val="single" w:sz="8" w:space="0" w:color="auto"/>
              <w:right w:val="single" w:sz="8" w:space="0" w:color="auto"/>
            </w:tcBorders>
            <w:shd w:val="clear" w:color="auto" w:fill="auto"/>
            <w:noWrap/>
            <w:vAlign w:val="center"/>
            <w:hideMark/>
          </w:tcPr>
          <w:p w14:paraId="78FDD4FF" w14:textId="2E4B394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614</w:t>
            </w:r>
          </w:p>
        </w:tc>
        <w:tc>
          <w:tcPr>
            <w:tcW w:w="0" w:type="auto"/>
            <w:tcBorders>
              <w:top w:val="nil"/>
              <w:left w:val="nil"/>
              <w:bottom w:val="single" w:sz="8" w:space="0" w:color="auto"/>
              <w:right w:val="single" w:sz="8" w:space="0" w:color="auto"/>
            </w:tcBorders>
            <w:shd w:val="clear" w:color="auto" w:fill="auto"/>
            <w:noWrap/>
            <w:vAlign w:val="center"/>
            <w:hideMark/>
          </w:tcPr>
          <w:p w14:paraId="3CE12928" w14:textId="03D76DE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4F4BA60" w14:textId="6A9889A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614</w:t>
            </w:r>
          </w:p>
        </w:tc>
        <w:tc>
          <w:tcPr>
            <w:tcW w:w="0" w:type="auto"/>
            <w:tcBorders>
              <w:top w:val="nil"/>
              <w:left w:val="nil"/>
              <w:bottom w:val="single" w:sz="8" w:space="0" w:color="auto"/>
              <w:right w:val="single" w:sz="8" w:space="0" w:color="auto"/>
            </w:tcBorders>
            <w:shd w:val="clear" w:color="auto" w:fill="auto"/>
            <w:noWrap/>
            <w:vAlign w:val="center"/>
            <w:hideMark/>
          </w:tcPr>
          <w:p w14:paraId="5B9EBC5B" w14:textId="3B735FA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73ACD3D6" w14:textId="01632BF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14:paraId="48479E58" w14:textId="5032056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E927B7E" w14:textId="4A2F64D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14:paraId="549895B2" w14:textId="2065957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r>
      <w:tr w:rsidR="00DD5ABE" w:rsidRPr="004009EF" w14:paraId="46B5F614" w14:textId="77777777" w:rsidTr="007540EB">
        <w:trPr>
          <w:trHeight w:val="227"/>
        </w:trPr>
        <w:tc>
          <w:tcPr>
            <w:tcW w:w="975" w:type="dxa"/>
            <w:shd w:val="clear" w:color="auto" w:fill="auto"/>
            <w:noWrap/>
            <w:vAlign w:val="center"/>
            <w:hideMark/>
          </w:tcPr>
          <w:p w14:paraId="1486C205" w14:textId="77777777" w:rsidR="00DD5ABE" w:rsidRPr="004009EF" w:rsidRDefault="00DD5ABE" w:rsidP="00DD5ABE">
            <w:pPr>
              <w:rPr>
                <w:rFonts w:ascii="Calibri" w:hAnsi="Calibri" w:cs="Calibri"/>
                <w:color w:val="000000"/>
                <w:sz w:val="18"/>
                <w:szCs w:val="18"/>
              </w:rPr>
            </w:pPr>
            <w:r w:rsidRPr="004009EF">
              <w:rPr>
                <w:rFonts w:ascii="Calibri" w:hAnsi="Calibri" w:cs="Calibri"/>
                <w:color w:val="000000"/>
                <w:sz w:val="18"/>
                <w:szCs w:val="18"/>
              </w:rPr>
              <w:t>NT</w:t>
            </w:r>
          </w:p>
        </w:tc>
        <w:tc>
          <w:tcPr>
            <w:tcW w:w="0" w:type="auto"/>
            <w:tcBorders>
              <w:top w:val="nil"/>
              <w:left w:val="nil"/>
              <w:bottom w:val="single" w:sz="8" w:space="0" w:color="auto"/>
              <w:right w:val="single" w:sz="8" w:space="0" w:color="auto"/>
            </w:tcBorders>
            <w:shd w:val="clear" w:color="auto" w:fill="auto"/>
            <w:noWrap/>
            <w:vAlign w:val="center"/>
            <w:hideMark/>
          </w:tcPr>
          <w:p w14:paraId="10CDF131" w14:textId="6E9B09F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225</w:t>
            </w:r>
          </w:p>
        </w:tc>
        <w:tc>
          <w:tcPr>
            <w:tcW w:w="0" w:type="auto"/>
            <w:tcBorders>
              <w:top w:val="nil"/>
              <w:left w:val="nil"/>
              <w:bottom w:val="single" w:sz="8" w:space="0" w:color="auto"/>
              <w:right w:val="single" w:sz="8" w:space="0" w:color="auto"/>
            </w:tcBorders>
            <w:shd w:val="clear" w:color="auto" w:fill="auto"/>
            <w:noWrap/>
            <w:vAlign w:val="center"/>
            <w:hideMark/>
          </w:tcPr>
          <w:p w14:paraId="47AAA131" w14:textId="4106471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42</w:t>
            </w:r>
          </w:p>
        </w:tc>
        <w:tc>
          <w:tcPr>
            <w:tcW w:w="0" w:type="auto"/>
            <w:tcBorders>
              <w:top w:val="nil"/>
              <w:left w:val="nil"/>
              <w:bottom w:val="single" w:sz="8" w:space="0" w:color="auto"/>
              <w:right w:val="single" w:sz="8" w:space="0" w:color="auto"/>
            </w:tcBorders>
            <w:shd w:val="clear" w:color="auto" w:fill="auto"/>
            <w:noWrap/>
            <w:vAlign w:val="center"/>
            <w:hideMark/>
          </w:tcPr>
          <w:p w14:paraId="77F6BE12" w14:textId="768EECE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267</w:t>
            </w:r>
          </w:p>
        </w:tc>
        <w:tc>
          <w:tcPr>
            <w:tcW w:w="0" w:type="auto"/>
            <w:tcBorders>
              <w:top w:val="nil"/>
              <w:left w:val="nil"/>
              <w:bottom w:val="single" w:sz="8" w:space="0" w:color="auto"/>
              <w:right w:val="single" w:sz="8" w:space="0" w:color="auto"/>
            </w:tcBorders>
            <w:shd w:val="clear" w:color="auto" w:fill="auto"/>
            <w:noWrap/>
            <w:vAlign w:val="center"/>
            <w:hideMark/>
          </w:tcPr>
          <w:p w14:paraId="4FE6C09C" w14:textId="1668318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84.27%</w:t>
            </w:r>
          </w:p>
        </w:tc>
        <w:tc>
          <w:tcPr>
            <w:tcW w:w="0" w:type="auto"/>
            <w:tcBorders>
              <w:top w:val="nil"/>
              <w:left w:val="nil"/>
              <w:bottom w:val="single" w:sz="8" w:space="0" w:color="auto"/>
              <w:right w:val="single" w:sz="8" w:space="0" w:color="auto"/>
            </w:tcBorders>
            <w:shd w:val="clear" w:color="auto" w:fill="auto"/>
            <w:noWrap/>
            <w:vAlign w:val="center"/>
            <w:hideMark/>
          </w:tcPr>
          <w:p w14:paraId="6277F51D" w14:textId="592AAC8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628</w:t>
            </w:r>
          </w:p>
        </w:tc>
        <w:tc>
          <w:tcPr>
            <w:tcW w:w="0" w:type="auto"/>
            <w:tcBorders>
              <w:top w:val="nil"/>
              <w:left w:val="nil"/>
              <w:bottom w:val="single" w:sz="8" w:space="0" w:color="auto"/>
              <w:right w:val="single" w:sz="8" w:space="0" w:color="auto"/>
            </w:tcBorders>
            <w:shd w:val="clear" w:color="auto" w:fill="auto"/>
            <w:noWrap/>
            <w:vAlign w:val="center"/>
            <w:hideMark/>
          </w:tcPr>
          <w:p w14:paraId="2F034E93" w14:textId="30EB21D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CEA2C9A" w14:textId="661F886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628</w:t>
            </w:r>
          </w:p>
        </w:tc>
        <w:tc>
          <w:tcPr>
            <w:tcW w:w="0" w:type="auto"/>
            <w:tcBorders>
              <w:top w:val="nil"/>
              <w:left w:val="nil"/>
              <w:bottom w:val="single" w:sz="8" w:space="0" w:color="auto"/>
              <w:right w:val="single" w:sz="8" w:space="0" w:color="auto"/>
            </w:tcBorders>
            <w:shd w:val="clear" w:color="auto" w:fill="auto"/>
            <w:noWrap/>
            <w:vAlign w:val="center"/>
            <w:hideMark/>
          </w:tcPr>
          <w:p w14:paraId="2EBDE990" w14:textId="12B9810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100.00%</w:t>
            </w:r>
          </w:p>
        </w:tc>
      </w:tr>
      <w:tr w:rsidR="00DD5ABE" w:rsidRPr="004009EF" w14:paraId="07D4449A" w14:textId="77777777" w:rsidTr="007540EB">
        <w:trPr>
          <w:trHeight w:val="300"/>
        </w:trPr>
        <w:tc>
          <w:tcPr>
            <w:tcW w:w="975" w:type="dxa"/>
            <w:shd w:val="clear" w:color="000000" w:fill="DCE6F1"/>
            <w:noWrap/>
            <w:vAlign w:val="center"/>
            <w:hideMark/>
          </w:tcPr>
          <w:p w14:paraId="4DAE4305" w14:textId="77777777" w:rsidR="00DD5ABE" w:rsidRPr="004009EF" w:rsidRDefault="00DD5ABE" w:rsidP="00DD5ABE">
            <w:pPr>
              <w:rPr>
                <w:rFonts w:ascii="Calibri" w:hAnsi="Calibri" w:cs="Calibri"/>
                <w:b/>
                <w:bCs/>
                <w:color w:val="000000"/>
                <w:sz w:val="18"/>
                <w:szCs w:val="18"/>
              </w:rPr>
            </w:pPr>
            <w:r w:rsidRPr="004009EF">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14:paraId="314DE3EB" w14:textId="78C4A23C"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11,965</w:t>
            </w:r>
          </w:p>
        </w:tc>
        <w:tc>
          <w:tcPr>
            <w:tcW w:w="0" w:type="auto"/>
            <w:tcBorders>
              <w:top w:val="nil"/>
              <w:left w:val="nil"/>
              <w:bottom w:val="single" w:sz="8" w:space="0" w:color="auto"/>
              <w:right w:val="single" w:sz="8" w:space="0" w:color="auto"/>
            </w:tcBorders>
            <w:shd w:val="clear" w:color="000000" w:fill="DCE6F1"/>
            <w:noWrap/>
            <w:vAlign w:val="center"/>
            <w:hideMark/>
          </w:tcPr>
          <w:p w14:paraId="142D84B1" w14:textId="12EBFC0B"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63</w:t>
            </w:r>
          </w:p>
        </w:tc>
        <w:tc>
          <w:tcPr>
            <w:tcW w:w="0" w:type="auto"/>
            <w:tcBorders>
              <w:top w:val="nil"/>
              <w:left w:val="nil"/>
              <w:bottom w:val="single" w:sz="8" w:space="0" w:color="auto"/>
              <w:right w:val="single" w:sz="8" w:space="0" w:color="auto"/>
            </w:tcBorders>
            <w:shd w:val="clear" w:color="000000" w:fill="DCE6F1"/>
            <w:noWrap/>
            <w:vAlign w:val="center"/>
            <w:hideMark/>
          </w:tcPr>
          <w:p w14:paraId="3148375E" w14:textId="27A112FC"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12,028</w:t>
            </w:r>
          </w:p>
        </w:tc>
        <w:tc>
          <w:tcPr>
            <w:tcW w:w="0" w:type="auto"/>
            <w:tcBorders>
              <w:top w:val="nil"/>
              <w:left w:val="nil"/>
              <w:bottom w:val="single" w:sz="8" w:space="0" w:color="auto"/>
              <w:right w:val="single" w:sz="8" w:space="0" w:color="auto"/>
            </w:tcBorders>
            <w:shd w:val="clear" w:color="000000" w:fill="DCE6F1"/>
            <w:noWrap/>
            <w:vAlign w:val="center"/>
            <w:hideMark/>
          </w:tcPr>
          <w:p w14:paraId="3A80EC69" w14:textId="750C8F75"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99.48%</w:t>
            </w:r>
          </w:p>
        </w:tc>
        <w:tc>
          <w:tcPr>
            <w:tcW w:w="0" w:type="auto"/>
            <w:tcBorders>
              <w:top w:val="nil"/>
              <w:left w:val="nil"/>
              <w:bottom w:val="single" w:sz="8" w:space="0" w:color="auto"/>
              <w:right w:val="single" w:sz="8" w:space="0" w:color="auto"/>
            </w:tcBorders>
            <w:shd w:val="clear" w:color="000000" w:fill="DCE6F1"/>
            <w:noWrap/>
            <w:vAlign w:val="center"/>
            <w:hideMark/>
          </w:tcPr>
          <w:p w14:paraId="7EFA5B1F" w14:textId="587D3BEB"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12,073</w:t>
            </w:r>
          </w:p>
        </w:tc>
        <w:tc>
          <w:tcPr>
            <w:tcW w:w="0" w:type="auto"/>
            <w:tcBorders>
              <w:top w:val="nil"/>
              <w:left w:val="nil"/>
              <w:bottom w:val="single" w:sz="8" w:space="0" w:color="auto"/>
              <w:right w:val="single" w:sz="8" w:space="0" w:color="auto"/>
            </w:tcBorders>
            <w:shd w:val="clear" w:color="000000" w:fill="DCE6F1"/>
            <w:noWrap/>
            <w:vAlign w:val="center"/>
            <w:hideMark/>
          </w:tcPr>
          <w:p w14:paraId="6586B270" w14:textId="11A2ECEA"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285</w:t>
            </w:r>
          </w:p>
        </w:tc>
        <w:tc>
          <w:tcPr>
            <w:tcW w:w="0" w:type="auto"/>
            <w:tcBorders>
              <w:top w:val="nil"/>
              <w:left w:val="nil"/>
              <w:bottom w:val="single" w:sz="8" w:space="0" w:color="auto"/>
              <w:right w:val="single" w:sz="8" w:space="0" w:color="auto"/>
            </w:tcBorders>
            <w:shd w:val="clear" w:color="000000" w:fill="DCE6F1"/>
            <w:noWrap/>
            <w:vAlign w:val="center"/>
            <w:hideMark/>
          </w:tcPr>
          <w:p w14:paraId="7B786E64" w14:textId="47B326FA"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12,358</w:t>
            </w:r>
          </w:p>
        </w:tc>
        <w:tc>
          <w:tcPr>
            <w:tcW w:w="0" w:type="auto"/>
            <w:tcBorders>
              <w:top w:val="nil"/>
              <w:left w:val="nil"/>
              <w:bottom w:val="single" w:sz="8" w:space="0" w:color="auto"/>
              <w:right w:val="single" w:sz="8" w:space="0" w:color="auto"/>
            </w:tcBorders>
            <w:shd w:val="clear" w:color="000000" w:fill="DCE6F1"/>
            <w:noWrap/>
            <w:vAlign w:val="center"/>
            <w:hideMark/>
          </w:tcPr>
          <w:p w14:paraId="562FEE42" w14:textId="5E2EFD9D"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97.69%</w:t>
            </w:r>
          </w:p>
        </w:tc>
      </w:tr>
    </w:tbl>
    <w:p w14:paraId="75588DA0" w14:textId="77777777" w:rsidR="00541610" w:rsidRDefault="00541610" w:rsidP="00C12247">
      <w:pPr>
        <w:pStyle w:val="Heading2"/>
        <w:rPr>
          <w:rFonts w:asciiTheme="minorHAnsi" w:hAnsiTheme="minorHAnsi"/>
        </w:rPr>
      </w:pPr>
      <w:r w:rsidRPr="00370E4F">
        <w:rPr>
          <w:rFonts w:asciiTheme="minorHAnsi" w:hAnsiTheme="minorHAnsi"/>
        </w:rPr>
        <w:t xml:space="preserve">9. Type </w:t>
      </w:r>
      <w:r w:rsidR="00450EC1" w:rsidRPr="00370E4F">
        <w:rPr>
          <w:rFonts w:asciiTheme="minorHAnsi" w:hAnsiTheme="minorHAnsi"/>
        </w:rPr>
        <w:t>of d</w:t>
      </w:r>
      <w:r w:rsidR="00F02655" w:rsidRPr="00370E4F">
        <w:rPr>
          <w:rFonts w:asciiTheme="minorHAnsi" w:hAnsiTheme="minorHAnsi"/>
        </w:rPr>
        <w:t>wellings by State/Territory</w:t>
      </w:r>
    </w:p>
    <w:tbl>
      <w:tblPr>
        <w:tblW w:w="501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Caption w:val="Type of Homes by State / Territory"/>
        <w:tblDescription w:val="This table displays the allocated and reserved incentives by state and type of dwelling."/>
      </w:tblPr>
      <w:tblGrid>
        <w:gridCol w:w="1070"/>
        <w:gridCol w:w="760"/>
        <w:gridCol w:w="807"/>
        <w:gridCol w:w="762"/>
        <w:gridCol w:w="768"/>
        <w:gridCol w:w="764"/>
        <w:gridCol w:w="762"/>
        <w:gridCol w:w="764"/>
        <w:gridCol w:w="762"/>
        <w:gridCol w:w="764"/>
        <w:gridCol w:w="764"/>
        <w:gridCol w:w="1018"/>
      </w:tblGrid>
      <w:tr w:rsidR="001010B9" w:rsidRPr="0093568F" w14:paraId="7AA2645F" w14:textId="77777777" w:rsidTr="00267317">
        <w:trPr>
          <w:trHeight w:val="227"/>
        </w:trPr>
        <w:tc>
          <w:tcPr>
            <w:tcW w:w="548" w:type="pct"/>
            <w:vMerge w:val="restart"/>
            <w:shd w:val="clear" w:color="auto" w:fill="DBE5F1" w:themeFill="accent1" w:themeFillTint="33"/>
            <w:noWrap/>
            <w:tcMar>
              <w:top w:w="0" w:type="dxa"/>
              <w:left w:w="108" w:type="dxa"/>
              <w:bottom w:w="0" w:type="dxa"/>
              <w:right w:w="108" w:type="dxa"/>
            </w:tcMar>
            <w:vAlign w:val="center"/>
          </w:tcPr>
          <w:p w14:paraId="613E307A" w14:textId="77777777" w:rsidR="00F3359B" w:rsidRPr="0093568F" w:rsidRDefault="00F3359B" w:rsidP="007F3BCB">
            <w:pPr>
              <w:rPr>
                <w:rFonts w:asciiTheme="minorHAnsi" w:hAnsiTheme="minorHAnsi" w:cs="Calibri"/>
                <w:b/>
                <w:color w:val="000000"/>
                <w:sz w:val="18"/>
                <w:szCs w:val="18"/>
              </w:rPr>
            </w:pPr>
            <w:r w:rsidRPr="0093568F">
              <w:rPr>
                <w:rFonts w:asciiTheme="minorHAnsi" w:hAnsiTheme="minorHAnsi" w:cs="Calibri"/>
                <w:b/>
                <w:color w:val="000000"/>
                <w:sz w:val="18"/>
                <w:szCs w:val="18"/>
              </w:rPr>
              <w:t>State</w:t>
            </w:r>
          </w:p>
        </w:tc>
        <w:tc>
          <w:tcPr>
            <w:tcW w:w="802" w:type="pct"/>
            <w:gridSpan w:val="2"/>
            <w:shd w:val="clear" w:color="auto" w:fill="DBE5F1" w:themeFill="accent1" w:themeFillTint="33"/>
            <w:noWrap/>
            <w:tcMar>
              <w:top w:w="0" w:type="dxa"/>
              <w:left w:w="108" w:type="dxa"/>
              <w:bottom w:w="0" w:type="dxa"/>
              <w:right w:w="108" w:type="dxa"/>
            </w:tcMar>
            <w:vAlign w:val="center"/>
          </w:tcPr>
          <w:p w14:paraId="29D6B42E"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Apartment</w:t>
            </w:r>
          </w:p>
        </w:tc>
        <w:tc>
          <w:tcPr>
            <w:tcW w:w="783" w:type="pct"/>
            <w:gridSpan w:val="2"/>
            <w:shd w:val="clear" w:color="auto" w:fill="DBE5F1" w:themeFill="accent1" w:themeFillTint="33"/>
            <w:noWrap/>
            <w:tcMar>
              <w:top w:w="0" w:type="dxa"/>
              <w:left w:w="108" w:type="dxa"/>
              <w:bottom w:w="0" w:type="dxa"/>
              <w:right w:w="108" w:type="dxa"/>
            </w:tcMar>
            <w:vAlign w:val="center"/>
          </w:tcPr>
          <w:p w14:paraId="2CCB05DB"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Boarding House</w:t>
            </w:r>
          </w:p>
        </w:tc>
        <w:tc>
          <w:tcPr>
            <w:tcW w:w="781" w:type="pct"/>
            <w:gridSpan w:val="2"/>
            <w:shd w:val="clear" w:color="auto" w:fill="DBE5F1" w:themeFill="accent1" w:themeFillTint="33"/>
            <w:noWrap/>
            <w:tcMar>
              <w:top w:w="0" w:type="dxa"/>
              <w:left w:w="108" w:type="dxa"/>
              <w:bottom w:w="0" w:type="dxa"/>
              <w:right w:w="108" w:type="dxa"/>
            </w:tcMar>
            <w:vAlign w:val="center"/>
          </w:tcPr>
          <w:p w14:paraId="03AC5E6E"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House</w:t>
            </w:r>
          </w:p>
        </w:tc>
        <w:tc>
          <w:tcPr>
            <w:tcW w:w="781" w:type="pct"/>
            <w:gridSpan w:val="2"/>
            <w:shd w:val="clear" w:color="auto" w:fill="DBE5F1" w:themeFill="accent1" w:themeFillTint="33"/>
            <w:noWrap/>
            <w:tcMar>
              <w:top w:w="0" w:type="dxa"/>
              <w:left w:w="108" w:type="dxa"/>
              <w:bottom w:w="0" w:type="dxa"/>
              <w:right w:w="108" w:type="dxa"/>
            </w:tcMar>
            <w:vAlign w:val="center"/>
          </w:tcPr>
          <w:p w14:paraId="06AF5A76"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Studio</w:t>
            </w:r>
          </w:p>
        </w:tc>
        <w:tc>
          <w:tcPr>
            <w:tcW w:w="782" w:type="pct"/>
            <w:gridSpan w:val="2"/>
            <w:shd w:val="clear" w:color="auto" w:fill="DBE5F1" w:themeFill="accent1" w:themeFillTint="33"/>
            <w:noWrap/>
            <w:tcMar>
              <w:top w:w="0" w:type="dxa"/>
              <w:left w:w="108" w:type="dxa"/>
              <w:bottom w:w="0" w:type="dxa"/>
              <w:right w:w="108" w:type="dxa"/>
            </w:tcMar>
            <w:vAlign w:val="center"/>
          </w:tcPr>
          <w:p w14:paraId="102E12B3"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Townhouse</w:t>
            </w:r>
          </w:p>
        </w:tc>
        <w:tc>
          <w:tcPr>
            <w:tcW w:w="521" w:type="pct"/>
            <w:vMerge w:val="restart"/>
            <w:shd w:val="clear" w:color="auto" w:fill="DBE5F1" w:themeFill="accent1" w:themeFillTint="33"/>
            <w:noWrap/>
            <w:tcMar>
              <w:top w:w="0" w:type="dxa"/>
              <w:left w:w="108" w:type="dxa"/>
              <w:bottom w:w="0" w:type="dxa"/>
              <w:right w:w="108" w:type="dxa"/>
            </w:tcMar>
            <w:vAlign w:val="center"/>
          </w:tcPr>
          <w:p w14:paraId="5290087C" w14:textId="77777777" w:rsidR="00F3359B" w:rsidRPr="0093568F" w:rsidRDefault="00A65C76" w:rsidP="00BA7EA8">
            <w:pPr>
              <w:jc w:val="right"/>
              <w:rPr>
                <w:rFonts w:asciiTheme="minorHAnsi" w:hAnsiTheme="minorHAnsi"/>
                <w:b/>
                <w:color w:val="000000"/>
                <w:sz w:val="18"/>
                <w:szCs w:val="18"/>
              </w:rPr>
            </w:pPr>
            <w:r>
              <w:rPr>
                <w:rFonts w:asciiTheme="minorHAnsi" w:hAnsiTheme="minorHAnsi"/>
                <w:b/>
                <w:color w:val="000000"/>
                <w:sz w:val="18"/>
                <w:szCs w:val="18"/>
              </w:rPr>
              <w:t>Total</w:t>
            </w:r>
          </w:p>
        </w:tc>
      </w:tr>
      <w:tr w:rsidR="00450EC1" w:rsidRPr="0093568F" w14:paraId="7EE141B1" w14:textId="77777777" w:rsidTr="00267317">
        <w:trPr>
          <w:trHeight w:val="227"/>
        </w:trPr>
        <w:tc>
          <w:tcPr>
            <w:tcW w:w="548" w:type="pct"/>
            <w:vMerge/>
            <w:shd w:val="clear" w:color="auto" w:fill="DBE5F1" w:themeFill="accent1" w:themeFillTint="33"/>
            <w:noWrap/>
            <w:tcMar>
              <w:top w:w="0" w:type="dxa"/>
              <w:left w:w="108" w:type="dxa"/>
              <w:bottom w:w="0" w:type="dxa"/>
              <w:right w:w="108" w:type="dxa"/>
            </w:tcMar>
            <w:vAlign w:val="center"/>
          </w:tcPr>
          <w:p w14:paraId="42F17CDC" w14:textId="77777777" w:rsidR="00450EC1" w:rsidRPr="0093568F" w:rsidRDefault="00450EC1" w:rsidP="00450EC1">
            <w:pPr>
              <w:rPr>
                <w:rFonts w:asciiTheme="minorHAnsi" w:hAnsiTheme="minorHAnsi" w:cs="Calibri"/>
                <w:color w:val="000000"/>
                <w:sz w:val="20"/>
                <w:szCs w:val="20"/>
              </w:rPr>
            </w:pPr>
          </w:p>
        </w:tc>
        <w:tc>
          <w:tcPr>
            <w:tcW w:w="389" w:type="pct"/>
            <w:shd w:val="clear" w:color="auto" w:fill="DBE5F1" w:themeFill="accent1" w:themeFillTint="33"/>
            <w:noWrap/>
            <w:tcMar>
              <w:top w:w="0" w:type="dxa"/>
              <w:left w:w="108" w:type="dxa"/>
              <w:bottom w:w="0" w:type="dxa"/>
              <w:right w:w="108" w:type="dxa"/>
            </w:tcMar>
            <w:vAlign w:val="center"/>
          </w:tcPr>
          <w:p w14:paraId="454FD093" w14:textId="77777777" w:rsidR="00450EC1" w:rsidRPr="00450EC1" w:rsidRDefault="00BA7EA8" w:rsidP="00BA7EA8">
            <w:pPr>
              <w:jc w:val="center"/>
              <w:rPr>
                <w:rFonts w:asciiTheme="minorHAnsi" w:hAnsiTheme="minorHAnsi" w:cs="Microsoft Sans Serif"/>
                <w:b/>
                <w:sz w:val="10"/>
                <w:szCs w:val="10"/>
              </w:rPr>
            </w:pPr>
            <w:r>
              <w:rPr>
                <w:rFonts w:asciiTheme="minorHAnsi" w:hAnsiTheme="minorHAnsi" w:cs="Microsoft Sans Serif"/>
                <w:b/>
                <w:sz w:val="10"/>
                <w:szCs w:val="10"/>
              </w:rPr>
              <w:t>Active a</w:t>
            </w:r>
            <w:r w:rsidR="00450EC1">
              <w:rPr>
                <w:rFonts w:asciiTheme="minorHAnsi" w:hAnsiTheme="minorHAnsi" w:cs="Microsoft Sans Serif"/>
                <w:b/>
                <w:sz w:val="10"/>
                <w:szCs w:val="10"/>
              </w:rPr>
              <w:t>llocations</w:t>
            </w:r>
          </w:p>
        </w:tc>
        <w:tc>
          <w:tcPr>
            <w:tcW w:w="413" w:type="pct"/>
            <w:shd w:val="clear" w:color="auto" w:fill="DBE5F1" w:themeFill="accent1" w:themeFillTint="33"/>
            <w:noWrap/>
            <w:tcMar>
              <w:top w:w="0" w:type="dxa"/>
              <w:left w:w="108" w:type="dxa"/>
              <w:bottom w:w="0" w:type="dxa"/>
              <w:right w:w="108" w:type="dxa"/>
            </w:tcMar>
            <w:vAlign w:val="center"/>
          </w:tcPr>
          <w:p w14:paraId="22016A46"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0" w:type="pct"/>
            <w:shd w:val="clear" w:color="auto" w:fill="DBE5F1" w:themeFill="accent1" w:themeFillTint="33"/>
            <w:noWrap/>
            <w:tcMar>
              <w:top w:w="0" w:type="dxa"/>
              <w:left w:w="108" w:type="dxa"/>
              <w:bottom w:w="0" w:type="dxa"/>
              <w:right w:w="108" w:type="dxa"/>
            </w:tcMar>
            <w:vAlign w:val="center"/>
          </w:tcPr>
          <w:p w14:paraId="2B56D539"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3" w:type="pct"/>
            <w:shd w:val="clear" w:color="auto" w:fill="DBE5F1" w:themeFill="accent1" w:themeFillTint="33"/>
            <w:noWrap/>
            <w:tcMar>
              <w:top w:w="0" w:type="dxa"/>
              <w:left w:w="108" w:type="dxa"/>
              <w:bottom w:w="0" w:type="dxa"/>
              <w:right w:w="108" w:type="dxa"/>
            </w:tcMar>
            <w:vAlign w:val="center"/>
          </w:tcPr>
          <w:p w14:paraId="3D3EC4B9"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2C0DBEF5"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14:paraId="26637700"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50D9051A"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14:paraId="30A5A8F0"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5E4EC7A4"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1" w:type="pct"/>
            <w:shd w:val="clear" w:color="auto" w:fill="DBE5F1" w:themeFill="accent1" w:themeFillTint="33"/>
            <w:noWrap/>
            <w:tcMar>
              <w:top w:w="0" w:type="dxa"/>
              <w:left w:w="108" w:type="dxa"/>
              <w:bottom w:w="0" w:type="dxa"/>
              <w:right w:w="108" w:type="dxa"/>
            </w:tcMar>
            <w:vAlign w:val="center"/>
          </w:tcPr>
          <w:p w14:paraId="0F4DD139" w14:textId="77777777" w:rsidR="00450EC1" w:rsidRPr="00450EC1" w:rsidRDefault="00450EC1" w:rsidP="00450EC1">
            <w:pPr>
              <w:jc w:val="center"/>
              <w:rPr>
                <w:rFonts w:asciiTheme="minorHAnsi" w:hAnsiTheme="minorHAnsi"/>
                <w:b/>
                <w:color w:val="000000"/>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521" w:type="pct"/>
            <w:vMerge/>
            <w:shd w:val="clear" w:color="auto" w:fill="DBE5F1" w:themeFill="accent1" w:themeFillTint="33"/>
            <w:noWrap/>
            <w:tcMar>
              <w:top w:w="0" w:type="dxa"/>
              <w:left w:w="108" w:type="dxa"/>
              <w:bottom w:w="0" w:type="dxa"/>
              <w:right w:w="108" w:type="dxa"/>
            </w:tcMar>
            <w:vAlign w:val="center"/>
          </w:tcPr>
          <w:p w14:paraId="376027BD" w14:textId="77777777" w:rsidR="00450EC1" w:rsidRPr="0093568F" w:rsidRDefault="00450EC1" w:rsidP="00450EC1">
            <w:pPr>
              <w:jc w:val="right"/>
              <w:rPr>
                <w:rFonts w:asciiTheme="minorHAnsi" w:hAnsiTheme="minorHAnsi" w:cs="Microsoft Sans Serif"/>
                <w:sz w:val="20"/>
                <w:szCs w:val="20"/>
              </w:rPr>
            </w:pPr>
          </w:p>
        </w:tc>
      </w:tr>
      <w:tr w:rsidR="00DD5ABE" w:rsidRPr="0093568F" w14:paraId="18129020" w14:textId="77777777" w:rsidTr="00267317">
        <w:trPr>
          <w:trHeight w:val="227"/>
        </w:trPr>
        <w:tc>
          <w:tcPr>
            <w:tcW w:w="548" w:type="pct"/>
            <w:noWrap/>
            <w:tcMar>
              <w:top w:w="0" w:type="dxa"/>
              <w:left w:w="108" w:type="dxa"/>
              <w:bottom w:w="0" w:type="dxa"/>
              <w:right w:w="108" w:type="dxa"/>
            </w:tcMar>
            <w:vAlign w:val="bottom"/>
            <w:hideMark/>
          </w:tcPr>
          <w:p w14:paraId="22A220CF" w14:textId="77777777" w:rsidR="00DD5ABE" w:rsidRPr="0093568F" w:rsidRDefault="00DD5ABE" w:rsidP="00DD5ABE">
            <w:pPr>
              <w:rPr>
                <w:rFonts w:asciiTheme="minorHAnsi" w:hAnsiTheme="minorHAnsi" w:cs="Tahoma"/>
                <w:sz w:val="18"/>
                <w:szCs w:val="18"/>
              </w:rPr>
            </w:pPr>
            <w:r w:rsidRPr="0093568F">
              <w:rPr>
                <w:rFonts w:asciiTheme="minorHAnsi" w:hAnsiTheme="minorHAnsi" w:cs="Tahoma"/>
                <w:sz w:val="18"/>
                <w:szCs w:val="18"/>
              </w:rPr>
              <w:t>NSW</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0D16244" w14:textId="315C3AD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2,292</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BB3A5F7" w14:textId="2266CCD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5F2D7B5" w14:textId="36F5208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18</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04A38F0" w14:textId="6E5B1A5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A76FE2B" w14:textId="7BE196D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359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018D32" w14:textId="7CF7941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092634D" w14:textId="483E10F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1,396</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AF833ED" w14:textId="6CE67B7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EECE95B" w14:textId="4D00B3D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806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1C1353A" w14:textId="17FF16A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25</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C23E4EF" w14:textId="2465269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4,939</w:t>
            </w:r>
          </w:p>
        </w:tc>
      </w:tr>
      <w:tr w:rsidR="00DD5ABE" w:rsidRPr="0093568F" w14:paraId="6D6B9582" w14:textId="77777777" w:rsidTr="00267317">
        <w:trPr>
          <w:trHeight w:val="227"/>
        </w:trPr>
        <w:tc>
          <w:tcPr>
            <w:tcW w:w="548" w:type="pct"/>
            <w:noWrap/>
            <w:tcMar>
              <w:top w:w="0" w:type="dxa"/>
              <w:left w:w="108" w:type="dxa"/>
              <w:bottom w:w="0" w:type="dxa"/>
              <w:right w:w="108" w:type="dxa"/>
            </w:tcMar>
            <w:vAlign w:val="bottom"/>
            <w:hideMark/>
          </w:tcPr>
          <w:p w14:paraId="1B2FD34D" w14:textId="77777777" w:rsidR="00DD5ABE" w:rsidRPr="0093568F" w:rsidRDefault="00DD5ABE" w:rsidP="00DD5ABE">
            <w:pPr>
              <w:rPr>
                <w:rFonts w:asciiTheme="minorHAnsi" w:hAnsiTheme="minorHAnsi" w:cs="Tahoma"/>
                <w:sz w:val="18"/>
                <w:szCs w:val="18"/>
              </w:rPr>
            </w:pPr>
            <w:r>
              <w:rPr>
                <w:rFonts w:asciiTheme="minorHAnsi" w:hAnsiTheme="minorHAnsi" w:cs="Tahoma"/>
                <w:sz w:val="18"/>
                <w:szCs w:val="18"/>
              </w:rPr>
              <w:t>Vic.</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4C9E2E1" w14:textId="3BB270F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2,359</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011842B" w14:textId="77FE52E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B082276" w14:textId="1AB282F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21EF596" w14:textId="2B90163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8C06AD6" w14:textId="10123CD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177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8CF6A6F" w14:textId="54A17CB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833043B" w14:textId="29EF4F5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625</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8363874" w14:textId="47BF8E3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3209F12" w14:textId="7194729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724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58342B8" w14:textId="29E81AF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7A343C5" w14:textId="3697953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3,887</w:t>
            </w:r>
          </w:p>
        </w:tc>
      </w:tr>
      <w:tr w:rsidR="00DD5ABE" w:rsidRPr="0093568F" w14:paraId="778FDAB0" w14:textId="77777777" w:rsidTr="00267317">
        <w:trPr>
          <w:trHeight w:val="227"/>
        </w:trPr>
        <w:tc>
          <w:tcPr>
            <w:tcW w:w="548" w:type="pct"/>
            <w:noWrap/>
            <w:tcMar>
              <w:top w:w="0" w:type="dxa"/>
              <w:left w:w="108" w:type="dxa"/>
              <w:bottom w:w="0" w:type="dxa"/>
              <w:right w:w="108" w:type="dxa"/>
            </w:tcMar>
            <w:vAlign w:val="bottom"/>
            <w:hideMark/>
          </w:tcPr>
          <w:p w14:paraId="53539E3A" w14:textId="77777777" w:rsidR="00DD5ABE" w:rsidRPr="0093568F" w:rsidRDefault="00DD5ABE" w:rsidP="00DD5ABE">
            <w:pPr>
              <w:rPr>
                <w:rFonts w:asciiTheme="minorHAnsi" w:hAnsiTheme="minorHAnsi" w:cs="Tahoma"/>
                <w:sz w:val="18"/>
                <w:szCs w:val="18"/>
              </w:rPr>
            </w:pPr>
            <w:r>
              <w:rPr>
                <w:rFonts w:asciiTheme="minorHAnsi" w:hAnsiTheme="minorHAnsi" w:cs="Tahoma"/>
                <w:sz w:val="18"/>
                <w:szCs w:val="18"/>
              </w:rPr>
              <w:t>Qld.</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E9F69B" w14:textId="18F093E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1,980</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FA6627D" w14:textId="38CC0CD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D1D2882" w14:textId="01AE3E6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A7C791" w14:textId="3C3276F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99FABF6" w14:textId="7FDC5FA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1829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D94F59A" w14:textId="21CA637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69F01D1" w14:textId="515F070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84</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1585EB" w14:textId="4B76F92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BF5DCA" w14:textId="38C127E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2054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17DEAEC" w14:textId="78D5DD2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6AA1FB8" w14:textId="77222FE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5,947</w:t>
            </w:r>
          </w:p>
        </w:tc>
      </w:tr>
      <w:tr w:rsidR="00DD5ABE" w:rsidRPr="0093568F" w14:paraId="5E2A8269" w14:textId="77777777" w:rsidTr="00267317">
        <w:trPr>
          <w:trHeight w:val="227"/>
        </w:trPr>
        <w:tc>
          <w:tcPr>
            <w:tcW w:w="548" w:type="pct"/>
            <w:noWrap/>
            <w:tcMar>
              <w:top w:w="0" w:type="dxa"/>
              <w:left w:w="108" w:type="dxa"/>
              <w:bottom w:w="0" w:type="dxa"/>
              <w:right w:w="108" w:type="dxa"/>
            </w:tcMar>
            <w:vAlign w:val="bottom"/>
            <w:hideMark/>
          </w:tcPr>
          <w:p w14:paraId="64C59416" w14:textId="77777777" w:rsidR="00DD5ABE" w:rsidRPr="0093568F" w:rsidRDefault="00DD5ABE" w:rsidP="00DD5ABE">
            <w:pPr>
              <w:rPr>
                <w:rFonts w:asciiTheme="minorHAnsi" w:hAnsiTheme="minorHAnsi" w:cs="Tahoma"/>
                <w:sz w:val="18"/>
                <w:szCs w:val="18"/>
              </w:rPr>
            </w:pPr>
            <w:r w:rsidRPr="0093568F">
              <w:rPr>
                <w:rFonts w:asciiTheme="minorHAnsi" w:hAnsiTheme="minorHAnsi" w:cs="Tahoma"/>
                <w:sz w:val="18"/>
                <w:szCs w:val="18"/>
              </w:rPr>
              <w:t>WA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ACEFD77" w14:textId="7B40DC6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1,521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1DE802B" w14:textId="5E646A5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84</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FE7C578" w14:textId="517C18C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8F49E3" w14:textId="45C72B2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9125346" w14:textId="40E2552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612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F1154AE" w14:textId="0ADC0B7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6EA9685" w14:textId="162BC71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1,192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09D10CE" w14:textId="17264809"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49A9A48" w14:textId="2CC99A7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934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A1DA847" w14:textId="0F8952D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137</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ECD89C0" w14:textId="480213C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4,495</w:t>
            </w:r>
          </w:p>
        </w:tc>
      </w:tr>
      <w:tr w:rsidR="00DD5ABE" w:rsidRPr="0093568F" w14:paraId="335B24A9" w14:textId="77777777" w:rsidTr="00267317">
        <w:trPr>
          <w:trHeight w:val="227"/>
        </w:trPr>
        <w:tc>
          <w:tcPr>
            <w:tcW w:w="548" w:type="pct"/>
            <w:noWrap/>
            <w:tcMar>
              <w:top w:w="0" w:type="dxa"/>
              <w:left w:w="108" w:type="dxa"/>
              <w:bottom w:w="0" w:type="dxa"/>
              <w:right w:w="108" w:type="dxa"/>
            </w:tcMar>
            <w:vAlign w:val="bottom"/>
            <w:hideMark/>
          </w:tcPr>
          <w:p w14:paraId="1FD9D322" w14:textId="77777777" w:rsidR="00DD5ABE" w:rsidRPr="0093568F" w:rsidRDefault="00DD5ABE" w:rsidP="00DD5ABE">
            <w:pPr>
              <w:rPr>
                <w:rFonts w:asciiTheme="minorHAnsi" w:hAnsiTheme="minorHAnsi" w:cs="Tahoma"/>
                <w:sz w:val="18"/>
                <w:szCs w:val="18"/>
              </w:rPr>
            </w:pPr>
            <w:r w:rsidRPr="0093568F">
              <w:rPr>
                <w:rFonts w:asciiTheme="minorHAnsi" w:hAnsiTheme="minorHAnsi" w:cs="Tahoma"/>
                <w:sz w:val="18"/>
                <w:szCs w:val="18"/>
              </w:rPr>
              <w:t>SA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8582CB" w14:textId="71C7134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451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6F74524" w14:textId="10FCF20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724540A" w14:textId="3CDC226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7B8EBEE" w14:textId="443A986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C4003AC" w14:textId="55E1EE9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1132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ED99ADB" w14:textId="2DD87D5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D166DF8" w14:textId="74ADE5F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0859596" w14:textId="161E84A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FC89B2B" w14:textId="5AE4C67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504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DF5AE3D" w14:textId="68348AA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52A5066" w14:textId="0BEAED7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2,127</w:t>
            </w:r>
          </w:p>
        </w:tc>
      </w:tr>
      <w:tr w:rsidR="00DD5ABE" w:rsidRPr="0093568F" w14:paraId="386A6525" w14:textId="77777777" w:rsidTr="00267317">
        <w:trPr>
          <w:trHeight w:val="227"/>
        </w:trPr>
        <w:tc>
          <w:tcPr>
            <w:tcW w:w="548" w:type="pct"/>
            <w:noWrap/>
            <w:tcMar>
              <w:top w:w="0" w:type="dxa"/>
              <w:left w:w="108" w:type="dxa"/>
              <w:bottom w:w="0" w:type="dxa"/>
              <w:right w:w="108" w:type="dxa"/>
            </w:tcMar>
            <w:vAlign w:val="bottom"/>
            <w:hideMark/>
          </w:tcPr>
          <w:p w14:paraId="4A9A256F" w14:textId="77777777" w:rsidR="00DD5ABE" w:rsidRPr="0093568F" w:rsidRDefault="00DD5ABE" w:rsidP="00DD5ABE">
            <w:pPr>
              <w:rPr>
                <w:rFonts w:asciiTheme="minorHAnsi" w:hAnsiTheme="minorHAnsi" w:cs="Tahoma"/>
                <w:sz w:val="18"/>
                <w:szCs w:val="18"/>
              </w:rPr>
            </w:pPr>
            <w:r>
              <w:rPr>
                <w:rFonts w:asciiTheme="minorHAnsi" w:hAnsiTheme="minorHAnsi" w:cs="Tahoma"/>
                <w:sz w:val="18"/>
                <w:szCs w:val="18"/>
              </w:rPr>
              <w:t>Tas.</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69AFC74" w14:textId="072DC82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2D39B8C" w14:textId="6147D497"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B03268C" w14:textId="5532003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2EA96C8" w14:textId="020BEE2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CA77343" w14:textId="53FEAE52"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98</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EFDADCE" w14:textId="7B131994"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50170DC" w14:textId="107188F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770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353642B" w14:textId="2CFD5654"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1367A98" w14:textId="3AF21DA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161</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20A032B" w14:textId="716E4B7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5285C51" w14:textId="1685F9E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1,040</w:t>
            </w:r>
          </w:p>
        </w:tc>
      </w:tr>
      <w:tr w:rsidR="00DD5ABE" w:rsidRPr="0093568F" w14:paraId="743EBE17" w14:textId="77777777" w:rsidTr="00267317">
        <w:trPr>
          <w:trHeight w:val="227"/>
        </w:trPr>
        <w:tc>
          <w:tcPr>
            <w:tcW w:w="548" w:type="pct"/>
            <w:noWrap/>
            <w:tcMar>
              <w:top w:w="0" w:type="dxa"/>
              <w:left w:w="108" w:type="dxa"/>
              <w:bottom w:w="0" w:type="dxa"/>
              <w:right w:w="108" w:type="dxa"/>
            </w:tcMar>
            <w:vAlign w:val="bottom"/>
            <w:hideMark/>
          </w:tcPr>
          <w:p w14:paraId="64B70E7C" w14:textId="77777777" w:rsidR="00DD5ABE" w:rsidRPr="0093568F" w:rsidRDefault="00DD5ABE" w:rsidP="00DD5ABE">
            <w:pPr>
              <w:rPr>
                <w:rFonts w:asciiTheme="minorHAnsi" w:hAnsiTheme="minorHAnsi" w:cs="Tahoma"/>
                <w:sz w:val="18"/>
                <w:szCs w:val="18"/>
              </w:rPr>
            </w:pPr>
            <w:r w:rsidRPr="0093568F">
              <w:rPr>
                <w:rFonts w:asciiTheme="minorHAnsi" w:hAnsiTheme="minorHAnsi" w:cs="Tahoma"/>
                <w:sz w:val="18"/>
                <w:szCs w:val="18"/>
              </w:rPr>
              <w:t>ACT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DB3A747" w14:textId="0DD4767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358</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0252EC7" w14:textId="431828F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D8055EB" w14:textId="54308A8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F6CF91A" w14:textId="1CD6FE2F"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29D4765" w14:textId="4416D5E1"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45</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6C8A55D" w14:textId="225A171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A7CB90D" w14:textId="6779154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629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D40084" w14:textId="4603147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92484CC" w14:textId="3E0D4B0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24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074C78" w14:textId="04EB9844"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80D6093" w14:textId="0DB693A5"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1,056</w:t>
            </w:r>
          </w:p>
        </w:tc>
      </w:tr>
      <w:tr w:rsidR="00DD5ABE" w:rsidRPr="0093568F" w14:paraId="60CC21A3" w14:textId="77777777" w:rsidTr="00267317">
        <w:trPr>
          <w:trHeight w:val="227"/>
        </w:trPr>
        <w:tc>
          <w:tcPr>
            <w:tcW w:w="548" w:type="pct"/>
            <w:noWrap/>
            <w:tcMar>
              <w:top w:w="0" w:type="dxa"/>
              <w:left w:w="108" w:type="dxa"/>
              <w:bottom w:w="0" w:type="dxa"/>
              <w:right w:w="108" w:type="dxa"/>
            </w:tcMar>
            <w:vAlign w:val="bottom"/>
            <w:hideMark/>
          </w:tcPr>
          <w:p w14:paraId="260F7EA1" w14:textId="77777777" w:rsidR="00DD5ABE" w:rsidRPr="0093568F" w:rsidRDefault="00DD5ABE" w:rsidP="00DD5ABE">
            <w:pPr>
              <w:rPr>
                <w:rFonts w:asciiTheme="minorHAnsi" w:hAnsiTheme="minorHAnsi" w:cs="Tahoma"/>
                <w:sz w:val="18"/>
                <w:szCs w:val="18"/>
              </w:rPr>
            </w:pPr>
            <w:r w:rsidRPr="0093568F">
              <w:rPr>
                <w:rFonts w:asciiTheme="minorHAnsi" w:hAnsiTheme="minorHAnsi" w:cs="Tahoma"/>
                <w:sz w:val="18"/>
                <w:szCs w:val="18"/>
              </w:rPr>
              <w:t>NT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B79AD25" w14:textId="40486F9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448</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5F4494B" w14:textId="226E9EED"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42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7ACAED1" w14:textId="3DA0B06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6BB6955" w14:textId="0C0B7556"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EC4C0D1" w14:textId="774B262A"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111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D25CAB8" w14:textId="4CEFDA03"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DEE8E9" w14:textId="098BADE8"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161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B99F40E" w14:textId="361A23CC"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C34ACE1" w14:textId="4F2176DB"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133</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BD90DE0" w14:textId="1FFA90EE"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0F637EB" w14:textId="3330EFA0" w:rsidR="00DD5ABE" w:rsidRDefault="00DD5ABE" w:rsidP="00DD5ABE">
            <w:pPr>
              <w:jc w:val="right"/>
              <w:rPr>
                <w:rFonts w:ascii="Calibri" w:hAnsi="Calibri" w:cs="Calibri"/>
                <w:color w:val="000000"/>
                <w:sz w:val="18"/>
                <w:szCs w:val="18"/>
              </w:rPr>
            </w:pPr>
            <w:r>
              <w:rPr>
                <w:rFonts w:ascii="Calibri" w:hAnsi="Calibri" w:cs="Calibri"/>
                <w:color w:val="000000"/>
                <w:sz w:val="18"/>
                <w:szCs w:val="18"/>
              </w:rPr>
              <w:t>895</w:t>
            </w:r>
          </w:p>
        </w:tc>
      </w:tr>
      <w:tr w:rsidR="00DD5ABE" w:rsidRPr="00001E20" w14:paraId="36987990" w14:textId="77777777" w:rsidTr="00267317">
        <w:trPr>
          <w:trHeight w:val="227"/>
        </w:trPr>
        <w:tc>
          <w:tcPr>
            <w:tcW w:w="548" w:type="pct"/>
            <w:shd w:val="clear" w:color="auto" w:fill="DBE5F1" w:themeFill="accent1" w:themeFillTint="33"/>
            <w:noWrap/>
            <w:tcMar>
              <w:top w:w="0" w:type="dxa"/>
              <w:left w:w="108" w:type="dxa"/>
              <w:bottom w:w="0" w:type="dxa"/>
              <w:right w:w="108" w:type="dxa"/>
            </w:tcMar>
            <w:vAlign w:val="center"/>
            <w:hideMark/>
          </w:tcPr>
          <w:p w14:paraId="1233604E" w14:textId="77777777" w:rsidR="00DD5ABE" w:rsidRPr="00001E20" w:rsidRDefault="00DD5ABE" w:rsidP="00DD5ABE">
            <w:pPr>
              <w:rPr>
                <w:rFonts w:asciiTheme="minorHAnsi" w:hAnsiTheme="minorHAnsi" w:cs="Tahoma"/>
                <w:b/>
                <w:bCs/>
                <w:sz w:val="18"/>
                <w:szCs w:val="18"/>
              </w:rPr>
            </w:pPr>
            <w:r>
              <w:rPr>
                <w:rFonts w:asciiTheme="minorHAnsi" w:hAnsiTheme="minorHAnsi" w:cs="Tahoma"/>
                <w:b/>
                <w:bCs/>
                <w:sz w:val="18"/>
                <w:szCs w:val="18"/>
              </w:rPr>
              <w:t>Total</w:t>
            </w:r>
          </w:p>
        </w:tc>
        <w:tc>
          <w:tcPr>
            <w:tcW w:w="389"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58024E00" w14:textId="10DA4DE2"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9,420</w:t>
            </w:r>
          </w:p>
        </w:tc>
        <w:tc>
          <w:tcPr>
            <w:tcW w:w="41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6B7742A5" w14:textId="3C0CF5DF"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128</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59449C51" w14:textId="5AE81074"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18</w:t>
            </w:r>
          </w:p>
        </w:tc>
        <w:tc>
          <w:tcPr>
            <w:tcW w:w="39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382DAA51" w14:textId="16BDA4CE"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27</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4AEBA590" w14:textId="2D447DB3"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4,363</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4D3B71BC" w14:textId="359FABD4"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31</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7C870CC3" w14:textId="2828E69D"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4,897</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6401A261" w14:textId="31001F84"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0</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2DBF41B9" w14:textId="7B383BD5"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5,340</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1D4931EC" w14:textId="6E5948DF"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162</w:t>
            </w:r>
          </w:p>
        </w:tc>
        <w:tc>
          <w:tcPr>
            <w:tcW w:w="52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1C0CEACD" w14:textId="23692A13" w:rsidR="00DD5ABE" w:rsidRDefault="00DD5ABE" w:rsidP="00DD5ABE">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127C60E8" w14:textId="77777777" w:rsidR="00D83B1F" w:rsidRPr="00D83B1F" w:rsidRDefault="00D83B1F" w:rsidP="00D83B1F">
      <w:pPr>
        <w:shd w:val="clear" w:color="auto" w:fill="CCCCCC"/>
        <w:spacing w:before="200" w:after="120"/>
        <w:outlineLvl w:val="1"/>
        <w:rPr>
          <w:rFonts w:asciiTheme="minorHAnsi" w:eastAsiaTheme="majorEastAsia" w:hAnsiTheme="minorHAnsi" w:cstheme="majorBidi"/>
          <w:b/>
          <w:bCs/>
        </w:rPr>
      </w:pPr>
      <w:r w:rsidRPr="00370E4F">
        <w:rPr>
          <w:rFonts w:asciiTheme="minorHAnsi" w:eastAsiaTheme="majorEastAsia" w:hAnsiTheme="minorHAnsi" w:cstheme="majorBidi"/>
          <w:b/>
          <w:bCs/>
        </w:rPr>
        <w:t xml:space="preserve">10. Types of </w:t>
      </w:r>
      <w:r w:rsidR="00450EC1" w:rsidRPr="00370E4F">
        <w:rPr>
          <w:rFonts w:asciiTheme="minorHAnsi" w:eastAsiaTheme="majorEastAsia" w:hAnsiTheme="minorHAnsi" w:cstheme="majorBidi"/>
          <w:b/>
          <w:bCs/>
        </w:rPr>
        <w:t>d</w:t>
      </w:r>
      <w:r w:rsidR="001010B9" w:rsidRPr="00370E4F">
        <w:rPr>
          <w:rFonts w:asciiTheme="minorHAnsi" w:eastAsiaTheme="majorEastAsia" w:hAnsiTheme="minorHAnsi" w:cstheme="majorBidi"/>
          <w:b/>
          <w:bCs/>
        </w:rPr>
        <w:t>wellings</w:t>
      </w:r>
      <w:r w:rsidRPr="00370E4F">
        <w:rPr>
          <w:rFonts w:asciiTheme="minorHAnsi" w:eastAsiaTheme="majorEastAsia" w:hAnsiTheme="minorHAnsi" w:cstheme="majorBidi"/>
          <w:b/>
          <w:bCs/>
        </w:rPr>
        <w:t xml:space="preserve"> by </w:t>
      </w:r>
      <w:r w:rsidR="00450EC1" w:rsidRPr="00370E4F">
        <w:rPr>
          <w:rFonts w:asciiTheme="minorHAnsi" w:eastAsiaTheme="majorEastAsia" w:hAnsiTheme="minorHAnsi" w:cstheme="majorBidi"/>
          <w:b/>
          <w:bCs/>
        </w:rPr>
        <w:t>a</w:t>
      </w:r>
      <w:r w:rsidRPr="00370E4F">
        <w:rPr>
          <w:rFonts w:asciiTheme="minorHAnsi" w:eastAsiaTheme="majorEastAsia" w:hAnsiTheme="minorHAnsi" w:cstheme="majorBidi"/>
          <w:b/>
          <w:bCs/>
        </w:rPr>
        <w:t>vailability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ypes of NRAS Homes"/>
        <w:tblDescription w:val="At 31 December 2015 there are 11,136 apartments, 7,486 houses, 4,967 studio apartments, and 6,448 townhouses that are tenanted or available for rent. "/>
      </w:tblPr>
      <w:tblGrid>
        <w:gridCol w:w="3308"/>
        <w:gridCol w:w="2040"/>
        <w:gridCol w:w="2342"/>
        <w:gridCol w:w="2042"/>
      </w:tblGrid>
      <w:tr w:rsidR="00D83B1F" w:rsidRPr="00D83B1F" w14:paraId="22E04CA9" w14:textId="77777777" w:rsidTr="00202E35">
        <w:trPr>
          <w:trHeight w:val="227"/>
        </w:trPr>
        <w:tc>
          <w:tcPr>
            <w:tcW w:w="1700" w:type="pct"/>
            <w:shd w:val="clear" w:color="DCE6F1" w:fill="DCE6F1"/>
            <w:noWrap/>
            <w:vAlign w:val="center"/>
            <w:hideMark/>
          </w:tcPr>
          <w:p w14:paraId="489E64B8" w14:textId="77777777" w:rsidR="00D83B1F" w:rsidRPr="00D83B1F" w:rsidRDefault="00D83B1F" w:rsidP="00D83B1F">
            <w:pPr>
              <w:rPr>
                <w:rFonts w:asciiTheme="minorHAnsi" w:hAnsiTheme="minorHAnsi" w:cs="Calibri"/>
                <w:b/>
                <w:bCs/>
                <w:color w:val="000000"/>
                <w:sz w:val="18"/>
                <w:szCs w:val="18"/>
              </w:rPr>
            </w:pPr>
            <w:r w:rsidRPr="00D83B1F">
              <w:rPr>
                <w:rFonts w:asciiTheme="minorHAnsi" w:hAnsiTheme="minorHAnsi" w:cs="Calibri"/>
                <w:b/>
                <w:bCs/>
                <w:color w:val="000000"/>
                <w:sz w:val="18"/>
                <w:szCs w:val="18"/>
              </w:rPr>
              <w:t>Type of Home</w:t>
            </w:r>
          </w:p>
        </w:tc>
        <w:tc>
          <w:tcPr>
            <w:tcW w:w="1048" w:type="pct"/>
            <w:shd w:val="clear" w:color="DCE6F1" w:fill="DCE6F1"/>
            <w:noWrap/>
            <w:vAlign w:val="center"/>
            <w:hideMark/>
          </w:tcPr>
          <w:p w14:paraId="7F8AC8C5" w14:textId="77777777" w:rsidR="00D83B1F" w:rsidRPr="00D83B1F" w:rsidRDefault="00BA7EA8" w:rsidP="00BA7EA8">
            <w:pPr>
              <w:jc w:val="right"/>
              <w:rPr>
                <w:rFonts w:asciiTheme="minorHAnsi" w:hAnsiTheme="minorHAnsi" w:cs="Calibri"/>
                <w:b/>
                <w:bCs/>
                <w:color w:val="000000"/>
                <w:sz w:val="18"/>
                <w:szCs w:val="18"/>
              </w:rPr>
            </w:pPr>
            <w:r>
              <w:rPr>
                <w:rFonts w:asciiTheme="minorHAnsi" w:hAnsiTheme="minorHAnsi" w:cs="Calibri"/>
                <w:b/>
                <w:bCs/>
                <w:color w:val="000000"/>
                <w:sz w:val="18"/>
                <w:szCs w:val="18"/>
              </w:rPr>
              <w:t>Active a</w:t>
            </w:r>
            <w:r w:rsidR="00737BF4">
              <w:rPr>
                <w:rFonts w:asciiTheme="minorHAnsi" w:hAnsiTheme="minorHAnsi" w:cs="Calibri"/>
                <w:b/>
                <w:bCs/>
                <w:color w:val="000000"/>
                <w:sz w:val="18"/>
                <w:szCs w:val="18"/>
              </w:rPr>
              <w:t>llocations</w:t>
            </w:r>
          </w:p>
        </w:tc>
        <w:tc>
          <w:tcPr>
            <w:tcW w:w="1203" w:type="pct"/>
            <w:shd w:val="clear" w:color="DCE6F1" w:fill="DCE6F1"/>
            <w:noWrap/>
            <w:vAlign w:val="center"/>
            <w:hideMark/>
          </w:tcPr>
          <w:p w14:paraId="0A453D48" w14:textId="77777777"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Provisional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llocations</w:t>
            </w:r>
          </w:p>
        </w:tc>
        <w:tc>
          <w:tcPr>
            <w:tcW w:w="1049" w:type="pct"/>
            <w:shd w:val="clear" w:color="DCE6F1" w:fill="DCE6F1"/>
            <w:noWrap/>
            <w:vAlign w:val="center"/>
            <w:hideMark/>
          </w:tcPr>
          <w:p w14:paraId="1D4CB59F" w14:textId="77777777"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Total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 xml:space="preserve">llocations </w:t>
            </w:r>
          </w:p>
        </w:tc>
      </w:tr>
      <w:tr w:rsidR="007B475C" w:rsidRPr="00D83B1F" w14:paraId="22130CF6" w14:textId="77777777" w:rsidTr="007540EB">
        <w:trPr>
          <w:trHeight w:val="227"/>
        </w:trPr>
        <w:tc>
          <w:tcPr>
            <w:tcW w:w="1700" w:type="pct"/>
            <w:shd w:val="clear" w:color="auto" w:fill="auto"/>
            <w:noWrap/>
            <w:vAlign w:val="bottom"/>
            <w:hideMark/>
          </w:tcPr>
          <w:p w14:paraId="11E9B634" w14:textId="77777777" w:rsidR="007B475C" w:rsidRPr="00D83B1F" w:rsidRDefault="007B475C" w:rsidP="007B475C">
            <w:pPr>
              <w:rPr>
                <w:rFonts w:asciiTheme="minorHAnsi" w:hAnsiTheme="minorHAnsi" w:cs="Microsoft Sans Serif"/>
                <w:sz w:val="18"/>
                <w:szCs w:val="18"/>
              </w:rPr>
            </w:pPr>
            <w:r w:rsidRPr="00D83B1F">
              <w:rPr>
                <w:rFonts w:asciiTheme="minorHAnsi" w:hAnsiTheme="minorHAnsi" w:cs="Microsoft Sans Serif"/>
                <w:sz w:val="18"/>
                <w:szCs w:val="18"/>
              </w:rPr>
              <w:t>Apartment</w:t>
            </w:r>
          </w:p>
        </w:tc>
        <w:tc>
          <w:tcPr>
            <w:tcW w:w="1048" w:type="pct"/>
            <w:tcBorders>
              <w:top w:val="nil"/>
              <w:left w:val="nil"/>
              <w:bottom w:val="single" w:sz="8" w:space="0" w:color="auto"/>
              <w:right w:val="single" w:sz="8" w:space="0" w:color="auto"/>
            </w:tcBorders>
            <w:shd w:val="clear" w:color="auto" w:fill="auto"/>
            <w:noWrap/>
            <w:vAlign w:val="center"/>
          </w:tcPr>
          <w:p w14:paraId="4DFFB551" w14:textId="202129B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9,420</w:t>
            </w:r>
          </w:p>
        </w:tc>
        <w:tc>
          <w:tcPr>
            <w:tcW w:w="1203" w:type="pct"/>
            <w:tcBorders>
              <w:top w:val="nil"/>
              <w:left w:val="nil"/>
              <w:bottom w:val="single" w:sz="8" w:space="0" w:color="auto"/>
              <w:right w:val="single" w:sz="8" w:space="0" w:color="auto"/>
            </w:tcBorders>
            <w:shd w:val="clear" w:color="auto" w:fill="auto"/>
            <w:noWrap/>
            <w:vAlign w:val="center"/>
          </w:tcPr>
          <w:p w14:paraId="65DBC8C1" w14:textId="1BF4330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128</w:t>
            </w:r>
          </w:p>
        </w:tc>
        <w:tc>
          <w:tcPr>
            <w:tcW w:w="1049" w:type="pct"/>
            <w:tcBorders>
              <w:top w:val="nil"/>
              <w:left w:val="nil"/>
              <w:bottom w:val="single" w:sz="8" w:space="0" w:color="auto"/>
              <w:right w:val="single" w:sz="8" w:space="0" w:color="auto"/>
            </w:tcBorders>
            <w:shd w:val="clear" w:color="auto" w:fill="auto"/>
            <w:noWrap/>
            <w:vAlign w:val="center"/>
          </w:tcPr>
          <w:p w14:paraId="3BB17645" w14:textId="225C73A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9,548</w:t>
            </w:r>
          </w:p>
        </w:tc>
      </w:tr>
      <w:tr w:rsidR="007B475C" w:rsidRPr="00D83B1F" w14:paraId="17405639" w14:textId="77777777" w:rsidTr="007540EB">
        <w:trPr>
          <w:trHeight w:val="227"/>
        </w:trPr>
        <w:tc>
          <w:tcPr>
            <w:tcW w:w="1700" w:type="pct"/>
            <w:shd w:val="clear" w:color="auto" w:fill="auto"/>
            <w:noWrap/>
            <w:vAlign w:val="bottom"/>
            <w:hideMark/>
          </w:tcPr>
          <w:p w14:paraId="4FE4EF51" w14:textId="77777777" w:rsidR="007B475C" w:rsidRPr="00D83B1F" w:rsidRDefault="007B475C" w:rsidP="007B475C">
            <w:pPr>
              <w:rPr>
                <w:rFonts w:asciiTheme="minorHAnsi" w:hAnsiTheme="minorHAnsi" w:cs="Microsoft Sans Serif"/>
                <w:sz w:val="18"/>
                <w:szCs w:val="18"/>
              </w:rPr>
            </w:pPr>
            <w:r w:rsidRPr="00D83B1F">
              <w:rPr>
                <w:rFonts w:asciiTheme="minorHAnsi" w:hAnsiTheme="minorHAnsi" w:cs="Microsoft Sans Serif"/>
                <w:sz w:val="18"/>
                <w:szCs w:val="18"/>
              </w:rPr>
              <w:t>Boarding House</w:t>
            </w:r>
          </w:p>
        </w:tc>
        <w:tc>
          <w:tcPr>
            <w:tcW w:w="1048" w:type="pct"/>
            <w:tcBorders>
              <w:top w:val="nil"/>
              <w:left w:val="nil"/>
              <w:bottom w:val="single" w:sz="8" w:space="0" w:color="auto"/>
              <w:right w:val="single" w:sz="8" w:space="0" w:color="auto"/>
            </w:tcBorders>
            <w:shd w:val="clear" w:color="auto" w:fill="auto"/>
            <w:noWrap/>
            <w:vAlign w:val="center"/>
          </w:tcPr>
          <w:p w14:paraId="1CBDC7E0" w14:textId="2EAEC17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18</w:t>
            </w:r>
          </w:p>
        </w:tc>
        <w:tc>
          <w:tcPr>
            <w:tcW w:w="1203" w:type="pct"/>
            <w:tcBorders>
              <w:top w:val="nil"/>
              <w:left w:val="nil"/>
              <w:bottom w:val="single" w:sz="8" w:space="0" w:color="auto"/>
              <w:right w:val="single" w:sz="8" w:space="0" w:color="auto"/>
            </w:tcBorders>
            <w:shd w:val="clear" w:color="auto" w:fill="auto"/>
            <w:noWrap/>
            <w:vAlign w:val="center"/>
          </w:tcPr>
          <w:p w14:paraId="37A9A0DC" w14:textId="3D662D7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27</w:t>
            </w:r>
          </w:p>
        </w:tc>
        <w:tc>
          <w:tcPr>
            <w:tcW w:w="1049" w:type="pct"/>
            <w:tcBorders>
              <w:top w:val="nil"/>
              <w:left w:val="nil"/>
              <w:bottom w:val="single" w:sz="8" w:space="0" w:color="auto"/>
              <w:right w:val="single" w:sz="8" w:space="0" w:color="auto"/>
            </w:tcBorders>
            <w:shd w:val="clear" w:color="auto" w:fill="auto"/>
            <w:noWrap/>
            <w:vAlign w:val="center"/>
          </w:tcPr>
          <w:p w14:paraId="018CF284" w14:textId="54AE4BA3"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45</w:t>
            </w:r>
          </w:p>
        </w:tc>
      </w:tr>
      <w:tr w:rsidR="007B475C" w:rsidRPr="00D83B1F" w14:paraId="5E65ACEB" w14:textId="77777777" w:rsidTr="007540EB">
        <w:trPr>
          <w:trHeight w:val="227"/>
        </w:trPr>
        <w:tc>
          <w:tcPr>
            <w:tcW w:w="1700" w:type="pct"/>
            <w:shd w:val="clear" w:color="auto" w:fill="auto"/>
            <w:noWrap/>
            <w:vAlign w:val="bottom"/>
            <w:hideMark/>
          </w:tcPr>
          <w:p w14:paraId="1A3878E4" w14:textId="77777777" w:rsidR="007B475C" w:rsidRPr="00D83B1F" w:rsidRDefault="007B475C" w:rsidP="007B475C">
            <w:pPr>
              <w:rPr>
                <w:rFonts w:asciiTheme="minorHAnsi" w:hAnsiTheme="minorHAnsi" w:cs="Microsoft Sans Serif"/>
                <w:sz w:val="18"/>
                <w:szCs w:val="18"/>
              </w:rPr>
            </w:pPr>
            <w:r w:rsidRPr="00D83B1F">
              <w:rPr>
                <w:rFonts w:asciiTheme="minorHAnsi" w:hAnsiTheme="minorHAnsi" w:cs="Microsoft Sans Serif"/>
                <w:sz w:val="18"/>
                <w:szCs w:val="18"/>
              </w:rPr>
              <w:t>House</w:t>
            </w:r>
          </w:p>
        </w:tc>
        <w:tc>
          <w:tcPr>
            <w:tcW w:w="1048" w:type="pct"/>
            <w:tcBorders>
              <w:top w:val="nil"/>
              <w:left w:val="nil"/>
              <w:bottom w:val="single" w:sz="8" w:space="0" w:color="auto"/>
              <w:right w:val="single" w:sz="8" w:space="0" w:color="auto"/>
            </w:tcBorders>
            <w:shd w:val="clear" w:color="auto" w:fill="auto"/>
            <w:noWrap/>
            <w:vAlign w:val="center"/>
          </w:tcPr>
          <w:p w14:paraId="038279F1" w14:textId="229493A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4,363</w:t>
            </w:r>
          </w:p>
        </w:tc>
        <w:tc>
          <w:tcPr>
            <w:tcW w:w="1203" w:type="pct"/>
            <w:tcBorders>
              <w:top w:val="nil"/>
              <w:left w:val="nil"/>
              <w:bottom w:val="single" w:sz="8" w:space="0" w:color="auto"/>
              <w:right w:val="single" w:sz="8" w:space="0" w:color="auto"/>
            </w:tcBorders>
            <w:shd w:val="clear" w:color="auto" w:fill="auto"/>
            <w:noWrap/>
            <w:vAlign w:val="center"/>
          </w:tcPr>
          <w:p w14:paraId="3F8CC9BC" w14:textId="0AFAB412"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31</w:t>
            </w:r>
          </w:p>
        </w:tc>
        <w:tc>
          <w:tcPr>
            <w:tcW w:w="1049" w:type="pct"/>
            <w:tcBorders>
              <w:top w:val="nil"/>
              <w:left w:val="nil"/>
              <w:bottom w:val="single" w:sz="8" w:space="0" w:color="auto"/>
              <w:right w:val="single" w:sz="8" w:space="0" w:color="auto"/>
            </w:tcBorders>
            <w:shd w:val="clear" w:color="auto" w:fill="auto"/>
            <w:noWrap/>
            <w:vAlign w:val="center"/>
          </w:tcPr>
          <w:p w14:paraId="172415D1" w14:textId="3C2B5A1D"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4,394</w:t>
            </w:r>
          </w:p>
        </w:tc>
      </w:tr>
      <w:tr w:rsidR="007B475C" w:rsidRPr="00D83B1F" w14:paraId="436D6338" w14:textId="77777777" w:rsidTr="007540EB">
        <w:trPr>
          <w:trHeight w:val="227"/>
        </w:trPr>
        <w:tc>
          <w:tcPr>
            <w:tcW w:w="1700" w:type="pct"/>
            <w:shd w:val="clear" w:color="auto" w:fill="auto"/>
            <w:noWrap/>
            <w:vAlign w:val="bottom"/>
            <w:hideMark/>
          </w:tcPr>
          <w:p w14:paraId="7DA7A3D6" w14:textId="77777777" w:rsidR="007B475C" w:rsidRPr="00D83B1F" w:rsidRDefault="007B475C" w:rsidP="007B475C">
            <w:pPr>
              <w:rPr>
                <w:rFonts w:asciiTheme="minorHAnsi" w:hAnsiTheme="minorHAnsi" w:cs="Microsoft Sans Serif"/>
                <w:sz w:val="18"/>
                <w:szCs w:val="18"/>
              </w:rPr>
            </w:pPr>
            <w:r w:rsidRPr="00D83B1F">
              <w:rPr>
                <w:rFonts w:asciiTheme="minorHAnsi" w:hAnsiTheme="minorHAnsi" w:cs="Microsoft Sans Serif"/>
                <w:sz w:val="18"/>
                <w:szCs w:val="18"/>
              </w:rPr>
              <w:t>Studio</w:t>
            </w:r>
          </w:p>
        </w:tc>
        <w:tc>
          <w:tcPr>
            <w:tcW w:w="1048" w:type="pct"/>
            <w:tcBorders>
              <w:top w:val="nil"/>
              <w:left w:val="nil"/>
              <w:bottom w:val="single" w:sz="8" w:space="0" w:color="auto"/>
              <w:right w:val="single" w:sz="8" w:space="0" w:color="auto"/>
            </w:tcBorders>
            <w:shd w:val="clear" w:color="auto" w:fill="auto"/>
            <w:noWrap/>
            <w:vAlign w:val="center"/>
          </w:tcPr>
          <w:p w14:paraId="23453B3C" w14:textId="64645B7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4,897</w:t>
            </w:r>
          </w:p>
        </w:tc>
        <w:tc>
          <w:tcPr>
            <w:tcW w:w="1203" w:type="pct"/>
            <w:tcBorders>
              <w:top w:val="nil"/>
              <w:left w:val="nil"/>
              <w:bottom w:val="single" w:sz="8" w:space="0" w:color="auto"/>
              <w:right w:val="single" w:sz="8" w:space="0" w:color="auto"/>
            </w:tcBorders>
            <w:shd w:val="clear" w:color="auto" w:fill="auto"/>
            <w:noWrap/>
            <w:vAlign w:val="center"/>
          </w:tcPr>
          <w:p w14:paraId="31FE3541" w14:textId="6FB455F4"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0</w:t>
            </w:r>
          </w:p>
        </w:tc>
        <w:tc>
          <w:tcPr>
            <w:tcW w:w="1049" w:type="pct"/>
            <w:tcBorders>
              <w:top w:val="nil"/>
              <w:left w:val="nil"/>
              <w:bottom w:val="single" w:sz="8" w:space="0" w:color="auto"/>
              <w:right w:val="single" w:sz="8" w:space="0" w:color="auto"/>
            </w:tcBorders>
            <w:shd w:val="clear" w:color="auto" w:fill="auto"/>
            <w:noWrap/>
            <w:vAlign w:val="center"/>
          </w:tcPr>
          <w:p w14:paraId="004DCAE5" w14:textId="163D276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4,897</w:t>
            </w:r>
          </w:p>
        </w:tc>
      </w:tr>
      <w:tr w:rsidR="007B475C" w:rsidRPr="00D83B1F" w14:paraId="4B1FB68C" w14:textId="77777777" w:rsidTr="007540EB">
        <w:trPr>
          <w:trHeight w:val="227"/>
        </w:trPr>
        <w:tc>
          <w:tcPr>
            <w:tcW w:w="1700" w:type="pct"/>
            <w:shd w:val="clear" w:color="auto" w:fill="auto"/>
            <w:noWrap/>
            <w:vAlign w:val="bottom"/>
            <w:hideMark/>
          </w:tcPr>
          <w:p w14:paraId="568445BE" w14:textId="77777777" w:rsidR="007B475C" w:rsidRPr="00D83B1F" w:rsidRDefault="007B475C" w:rsidP="007B475C">
            <w:pPr>
              <w:rPr>
                <w:rFonts w:asciiTheme="minorHAnsi" w:hAnsiTheme="minorHAnsi" w:cs="Microsoft Sans Serif"/>
                <w:sz w:val="18"/>
                <w:szCs w:val="18"/>
              </w:rPr>
            </w:pPr>
            <w:r w:rsidRPr="00D83B1F">
              <w:rPr>
                <w:rFonts w:asciiTheme="minorHAnsi" w:hAnsiTheme="minorHAnsi" w:cs="Microsoft Sans Serif"/>
                <w:sz w:val="18"/>
                <w:szCs w:val="18"/>
              </w:rPr>
              <w:t>Townhouse</w:t>
            </w:r>
          </w:p>
        </w:tc>
        <w:tc>
          <w:tcPr>
            <w:tcW w:w="1048" w:type="pct"/>
            <w:tcBorders>
              <w:top w:val="nil"/>
              <w:left w:val="nil"/>
              <w:bottom w:val="single" w:sz="8" w:space="0" w:color="auto"/>
              <w:right w:val="single" w:sz="8" w:space="0" w:color="auto"/>
            </w:tcBorders>
            <w:shd w:val="clear" w:color="auto" w:fill="auto"/>
            <w:noWrap/>
            <w:vAlign w:val="center"/>
          </w:tcPr>
          <w:p w14:paraId="2B746F8E" w14:textId="34DD5C7B"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5,340</w:t>
            </w:r>
          </w:p>
        </w:tc>
        <w:tc>
          <w:tcPr>
            <w:tcW w:w="1203" w:type="pct"/>
            <w:tcBorders>
              <w:top w:val="nil"/>
              <w:left w:val="nil"/>
              <w:bottom w:val="single" w:sz="8" w:space="0" w:color="auto"/>
              <w:right w:val="single" w:sz="8" w:space="0" w:color="auto"/>
            </w:tcBorders>
            <w:shd w:val="clear" w:color="auto" w:fill="auto"/>
            <w:noWrap/>
            <w:vAlign w:val="center"/>
          </w:tcPr>
          <w:p w14:paraId="2CE852C9" w14:textId="29CDEE0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162</w:t>
            </w:r>
          </w:p>
        </w:tc>
        <w:tc>
          <w:tcPr>
            <w:tcW w:w="1049" w:type="pct"/>
            <w:tcBorders>
              <w:top w:val="nil"/>
              <w:left w:val="nil"/>
              <w:bottom w:val="single" w:sz="8" w:space="0" w:color="auto"/>
              <w:right w:val="single" w:sz="8" w:space="0" w:color="auto"/>
            </w:tcBorders>
            <w:shd w:val="clear" w:color="auto" w:fill="auto"/>
            <w:noWrap/>
            <w:vAlign w:val="center"/>
          </w:tcPr>
          <w:p w14:paraId="67BCA556" w14:textId="0759FA42"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5,502</w:t>
            </w:r>
          </w:p>
        </w:tc>
      </w:tr>
      <w:tr w:rsidR="007B475C" w:rsidRPr="00D83B1F" w14:paraId="49F112E0" w14:textId="77777777" w:rsidTr="007540EB">
        <w:trPr>
          <w:trHeight w:val="227"/>
        </w:trPr>
        <w:tc>
          <w:tcPr>
            <w:tcW w:w="1700" w:type="pct"/>
            <w:shd w:val="clear" w:color="DCE6F1" w:fill="DCE6F1"/>
            <w:noWrap/>
            <w:vAlign w:val="bottom"/>
            <w:hideMark/>
          </w:tcPr>
          <w:p w14:paraId="1AAAFEB1" w14:textId="77777777" w:rsidR="007B475C" w:rsidRPr="00D83B1F" w:rsidRDefault="007B475C" w:rsidP="007B475C">
            <w:pPr>
              <w:rPr>
                <w:rFonts w:asciiTheme="minorHAnsi" w:hAnsiTheme="minorHAnsi" w:cs="Microsoft Sans Serif"/>
                <w:b/>
                <w:sz w:val="18"/>
                <w:szCs w:val="18"/>
              </w:rPr>
            </w:pPr>
            <w:r>
              <w:rPr>
                <w:rFonts w:asciiTheme="minorHAnsi" w:hAnsiTheme="minorHAnsi" w:cs="Microsoft Sans Serif"/>
                <w:b/>
                <w:sz w:val="18"/>
                <w:szCs w:val="18"/>
              </w:rPr>
              <w:t>Total</w:t>
            </w:r>
          </w:p>
        </w:tc>
        <w:tc>
          <w:tcPr>
            <w:tcW w:w="1048" w:type="pct"/>
            <w:tcBorders>
              <w:top w:val="nil"/>
              <w:left w:val="nil"/>
              <w:bottom w:val="single" w:sz="8" w:space="0" w:color="auto"/>
              <w:right w:val="single" w:sz="8" w:space="0" w:color="auto"/>
            </w:tcBorders>
            <w:shd w:val="clear" w:color="000000" w:fill="DCE6F1"/>
            <w:noWrap/>
            <w:vAlign w:val="center"/>
          </w:tcPr>
          <w:p w14:paraId="2CF97A02" w14:textId="05C65AE3"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24,038</w:t>
            </w:r>
          </w:p>
        </w:tc>
        <w:tc>
          <w:tcPr>
            <w:tcW w:w="1203" w:type="pct"/>
            <w:tcBorders>
              <w:top w:val="nil"/>
              <w:left w:val="nil"/>
              <w:bottom w:val="single" w:sz="8" w:space="0" w:color="auto"/>
              <w:right w:val="single" w:sz="8" w:space="0" w:color="auto"/>
            </w:tcBorders>
            <w:shd w:val="clear" w:color="000000" w:fill="DCE6F1"/>
            <w:noWrap/>
            <w:vAlign w:val="center"/>
          </w:tcPr>
          <w:p w14:paraId="79CA70EB" w14:textId="07D2E7A0"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348</w:t>
            </w:r>
          </w:p>
        </w:tc>
        <w:tc>
          <w:tcPr>
            <w:tcW w:w="1049" w:type="pct"/>
            <w:tcBorders>
              <w:top w:val="nil"/>
              <w:left w:val="nil"/>
              <w:bottom w:val="single" w:sz="8" w:space="0" w:color="auto"/>
              <w:right w:val="single" w:sz="8" w:space="0" w:color="auto"/>
            </w:tcBorders>
            <w:shd w:val="clear" w:color="000000" w:fill="DCE6F1"/>
            <w:noWrap/>
            <w:vAlign w:val="center"/>
          </w:tcPr>
          <w:p w14:paraId="665AF189" w14:textId="1BDC96E5"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406DE9C0" w14:textId="77777777" w:rsidR="00541610" w:rsidRPr="00D07057" w:rsidRDefault="00D83B1F" w:rsidP="00D83B1F">
      <w:pPr>
        <w:pStyle w:val="Style2"/>
        <w:rPr>
          <w:rFonts w:eastAsiaTheme="majorEastAsia" w:cstheme="majorBidi"/>
          <w:bCs/>
          <w:szCs w:val="26"/>
        </w:rPr>
      </w:pPr>
      <w:r w:rsidRPr="00D07057">
        <w:t>11</w:t>
      </w:r>
      <w:r w:rsidR="00541610" w:rsidRPr="00D07057">
        <w:t xml:space="preserve">. Size </w:t>
      </w:r>
      <w:r w:rsidR="00E6611E" w:rsidRPr="00D07057">
        <w:t>of dwellings by state/t</w:t>
      </w:r>
      <w:r w:rsidR="00F02655" w:rsidRPr="00D07057">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216"/>
        <w:gridCol w:w="1216"/>
        <w:gridCol w:w="1216"/>
        <w:gridCol w:w="1216"/>
        <w:gridCol w:w="1217"/>
        <w:gridCol w:w="1217"/>
        <w:gridCol w:w="1217"/>
        <w:gridCol w:w="1217"/>
      </w:tblGrid>
      <w:tr w:rsidR="00C6639B" w:rsidRPr="0093568F" w14:paraId="33F3D3FF" w14:textId="77777777" w:rsidTr="00202E35">
        <w:trPr>
          <w:trHeight w:val="20"/>
        </w:trPr>
        <w:tc>
          <w:tcPr>
            <w:tcW w:w="625" w:type="pct"/>
            <w:shd w:val="clear" w:color="DCE6F1" w:fill="DCE6F1"/>
            <w:noWrap/>
            <w:vAlign w:val="center"/>
            <w:hideMark/>
          </w:tcPr>
          <w:p w14:paraId="53AD4470" w14:textId="77777777" w:rsidR="00C6639B" w:rsidRPr="0093568F" w:rsidRDefault="00C6639B" w:rsidP="001010B9">
            <w:pPr>
              <w:rPr>
                <w:rFonts w:asciiTheme="minorHAnsi" w:hAnsiTheme="minorHAnsi" w:cs="Microsoft Sans Serif"/>
                <w:b/>
                <w:bCs/>
                <w:color w:val="000000"/>
                <w:sz w:val="18"/>
                <w:szCs w:val="18"/>
              </w:rPr>
            </w:pPr>
            <w:r w:rsidRPr="0093568F">
              <w:rPr>
                <w:rFonts w:asciiTheme="minorHAnsi" w:hAnsiTheme="minorHAnsi" w:cs="Microsoft Sans Serif"/>
                <w:b/>
                <w:bCs/>
                <w:color w:val="000000"/>
                <w:sz w:val="18"/>
                <w:szCs w:val="18"/>
              </w:rPr>
              <w:t>State</w:t>
            </w:r>
          </w:p>
        </w:tc>
        <w:tc>
          <w:tcPr>
            <w:tcW w:w="625" w:type="pct"/>
            <w:shd w:val="clear" w:color="DCE6F1" w:fill="DCE6F1"/>
            <w:noWrap/>
            <w:vAlign w:val="center"/>
            <w:hideMark/>
          </w:tcPr>
          <w:p w14:paraId="392766C9" w14:textId="77777777" w:rsidR="00C6639B" w:rsidRPr="0093568F" w:rsidRDefault="00D80165" w:rsidP="001010B9">
            <w:pPr>
              <w:jc w:val="right"/>
              <w:rPr>
                <w:rFonts w:asciiTheme="minorHAnsi" w:hAnsiTheme="minorHAnsi" w:cs="Microsoft Sans Serif"/>
                <w:b/>
                <w:sz w:val="18"/>
                <w:szCs w:val="18"/>
              </w:rPr>
            </w:pPr>
            <w:r>
              <w:rPr>
                <w:rFonts w:asciiTheme="minorHAnsi" w:hAnsiTheme="minorHAnsi" w:cs="Microsoft Sans Serif"/>
                <w:b/>
                <w:sz w:val="18"/>
                <w:szCs w:val="18"/>
              </w:rPr>
              <w:t>Studio</w:t>
            </w:r>
            <w:r w:rsidR="00C8117A">
              <w:rPr>
                <w:rFonts w:asciiTheme="minorHAnsi" w:hAnsiTheme="minorHAnsi" w:cs="Microsoft Sans Serif"/>
                <w:b/>
                <w:sz w:val="18"/>
                <w:szCs w:val="18"/>
              </w:rPr>
              <w:t xml:space="preserve"> </w:t>
            </w:r>
            <w:r w:rsidR="00C8117A">
              <w:rPr>
                <w:rFonts w:asciiTheme="minorHAnsi" w:hAnsiTheme="minorHAnsi" w:cs="Microsoft Sans Serif"/>
                <w:b/>
                <w:sz w:val="18"/>
                <w:szCs w:val="18"/>
              </w:rPr>
              <w:br/>
              <w:t>(0 bedroom)</w:t>
            </w:r>
          </w:p>
        </w:tc>
        <w:tc>
          <w:tcPr>
            <w:tcW w:w="625" w:type="pct"/>
            <w:shd w:val="clear" w:color="DCE6F1" w:fill="DCE6F1"/>
            <w:noWrap/>
            <w:vAlign w:val="center"/>
            <w:hideMark/>
          </w:tcPr>
          <w:p w14:paraId="379F0EA7"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1 Bedroom</w:t>
            </w:r>
          </w:p>
        </w:tc>
        <w:tc>
          <w:tcPr>
            <w:tcW w:w="625" w:type="pct"/>
            <w:shd w:val="clear" w:color="DCE6F1" w:fill="DCE6F1"/>
            <w:noWrap/>
            <w:vAlign w:val="center"/>
            <w:hideMark/>
          </w:tcPr>
          <w:p w14:paraId="6C01EA24"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2 Bedrooms</w:t>
            </w:r>
          </w:p>
        </w:tc>
        <w:tc>
          <w:tcPr>
            <w:tcW w:w="625" w:type="pct"/>
            <w:shd w:val="clear" w:color="DCE6F1" w:fill="DCE6F1"/>
            <w:noWrap/>
            <w:vAlign w:val="center"/>
            <w:hideMark/>
          </w:tcPr>
          <w:p w14:paraId="2080603D"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3 Bedrooms</w:t>
            </w:r>
          </w:p>
        </w:tc>
        <w:tc>
          <w:tcPr>
            <w:tcW w:w="625" w:type="pct"/>
            <w:shd w:val="clear" w:color="DCE6F1" w:fill="DCE6F1"/>
            <w:noWrap/>
            <w:vAlign w:val="center"/>
            <w:hideMark/>
          </w:tcPr>
          <w:p w14:paraId="77F8D30E"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4 Bedrooms</w:t>
            </w:r>
          </w:p>
        </w:tc>
        <w:tc>
          <w:tcPr>
            <w:tcW w:w="625" w:type="pct"/>
            <w:shd w:val="clear" w:color="DCE6F1" w:fill="DCE6F1"/>
            <w:noWrap/>
            <w:vAlign w:val="center"/>
            <w:hideMark/>
          </w:tcPr>
          <w:p w14:paraId="1FC5CA8E"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5 or more Bedrooms</w:t>
            </w:r>
          </w:p>
        </w:tc>
        <w:tc>
          <w:tcPr>
            <w:tcW w:w="625" w:type="pct"/>
            <w:shd w:val="clear" w:color="DCE6F1" w:fill="DCE6F1"/>
            <w:noWrap/>
            <w:vAlign w:val="center"/>
            <w:hideMark/>
          </w:tcPr>
          <w:p w14:paraId="01F876D7" w14:textId="77777777" w:rsidR="00C6639B" w:rsidRPr="0093568F" w:rsidRDefault="00737BF4" w:rsidP="00450EC1">
            <w:pPr>
              <w:jc w:val="right"/>
              <w:rPr>
                <w:rFonts w:asciiTheme="minorHAnsi" w:hAnsiTheme="minorHAnsi" w:cs="Microsoft Sans Serif"/>
                <w:b/>
                <w:sz w:val="18"/>
                <w:szCs w:val="18"/>
              </w:rPr>
            </w:pPr>
            <w:r>
              <w:rPr>
                <w:rFonts w:asciiTheme="minorHAnsi" w:hAnsiTheme="minorHAnsi" w:cs="Microsoft Sans Serif"/>
                <w:b/>
                <w:sz w:val="18"/>
                <w:szCs w:val="18"/>
              </w:rPr>
              <w:t xml:space="preserve">Total </w:t>
            </w:r>
            <w:r w:rsidR="00450EC1">
              <w:rPr>
                <w:rFonts w:asciiTheme="minorHAnsi" w:hAnsiTheme="minorHAnsi" w:cs="Microsoft Sans Serif"/>
                <w:b/>
                <w:sz w:val="18"/>
                <w:szCs w:val="18"/>
              </w:rPr>
              <w:t>a</w:t>
            </w:r>
            <w:r>
              <w:rPr>
                <w:rFonts w:asciiTheme="minorHAnsi" w:hAnsiTheme="minorHAnsi" w:cs="Microsoft Sans Serif"/>
                <w:b/>
                <w:sz w:val="18"/>
                <w:szCs w:val="18"/>
              </w:rPr>
              <w:t xml:space="preserve">llocations </w:t>
            </w:r>
          </w:p>
        </w:tc>
      </w:tr>
      <w:tr w:rsidR="007B475C" w:rsidRPr="0093568F" w14:paraId="4E239FE7" w14:textId="77777777" w:rsidTr="00267317">
        <w:trPr>
          <w:trHeight w:val="20"/>
        </w:trPr>
        <w:tc>
          <w:tcPr>
            <w:tcW w:w="625" w:type="pct"/>
            <w:shd w:val="clear" w:color="auto" w:fill="auto"/>
            <w:noWrap/>
            <w:vAlign w:val="bottom"/>
            <w:hideMark/>
          </w:tcPr>
          <w:p w14:paraId="2C18B8D4" w14:textId="77777777" w:rsidR="007B475C" w:rsidRPr="0093568F" w:rsidRDefault="007B475C" w:rsidP="007B475C">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NSW</w:t>
            </w:r>
          </w:p>
        </w:tc>
        <w:tc>
          <w:tcPr>
            <w:tcW w:w="625" w:type="pct"/>
            <w:tcBorders>
              <w:top w:val="nil"/>
              <w:left w:val="nil"/>
              <w:bottom w:val="single" w:sz="8" w:space="0" w:color="auto"/>
              <w:right w:val="single" w:sz="8" w:space="0" w:color="auto"/>
            </w:tcBorders>
            <w:shd w:val="clear" w:color="auto" w:fill="auto"/>
            <w:noWrap/>
            <w:vAlign w:val="center"/>
          </w:tcPr>
          <w:p w14:paraId="4B7769AB" w14:textId="224E285F"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1,445</w:t>
            </w:r>
          </w:p>
        </w:tc>
        <w:tc>
          <w:tcPr>
            <w:tcW w:w="625" w:type="pct"/>
            <w:tcBorders>
              <w:top w:val="nil"/>
              <w:left w:val="nil"/>
              <w:bottom w:val="single" w:sz="8" w:space="0" w:color="auto"/>
              <w:right w:val="single" w:sz="8" w:space="0" w:color="auto"/>
            </w:tcBorders>
            <w:shd w:val="clear" w:color="auto" w:fill="auto"/>
            <w:noWrap/>
            <w:vAlign w:val="center"/>
          </w:tcPr>
          <w:p w14:paraId="3F1D97FE" w14:textId="723D89D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939</w:t>
            </w:r>
          </w:p>
        </w:tc>
        <w:tc>
          <w:tcPr>
            <w:tcW w:w="625" w:type="pct"/>
            <w:tcBorders>
              <w:top w:val="nil"/>
              <w:left w:val="nil"/>
              <w:bottom w:val="single" w:sz="8" w:space="0" w:color="auto"/>
              <w:right w:val="single" w:sz="8" w:space="0" w:color="auto"/>
            </w:tcBorders>
            <w:shd w:val="clear" w:color="auto" w:fill="auto"/>
            <w:noWrap/>
            <w:vAlign w:val="center"/>
          </w:tcPr>
          <w:p w14:paraId="6D5CC110" w14:textId="7BC3A1C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1,707</w:t>
            </w:r>
          </w:p>
        </w:tc>
        <w:tc>
          <w:tcPr>
            <w:tcW w:w="625" w:type="pct"/>
            <w:tcBorders>
              <w:top w:val="nil"/>
              <w:left w:val="nil"/>
              <w:bottom w:val="single" w:sz="8" w:space="0" w:color="auto"/>
              <w:right w:val="single" w:sz="8" w:space="0" w:color="auto"/>
            </w:tcBorders>
            <w:shd w:val="clear" w:color="auto" w:fill="auto"/>
            <w:noWrap/>
            <w:vAlign w:val="center"/>
          </w:tcPr>
          <w:p w14:paraId="1A678231" w14:textId="031EADE6"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595</w:t>
            </w:r>
          </w:p>
        </w:tc>
        <w:tc>
          <w:tcPr>
            <w:tcW w:w="625" w:type="pct"/>
            <w:tcBorders>
              <w:top w:val="nil"/>
              <w:left w:val="nil"/>
              <w:bottom w:val="single" w:sz="8" w:space="0" w:color="auto"/>
              <w:right w:val="single" w:sz="8" w:space="0" w:color="auto"/>
            </w:tcBorders>
            <w:shd w:val="clear" w:color="auto" w:fill="auto"/>
            <w:noWrap/>
            <w:vAlign w:val="center"/>
          </w:tcPr>
          <w:p w14:paraId="0FFA638D" w14:textId="29F97AB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233</w:t>
            </w:r>
          </w:p>
        </w:tc>
        <w:tc>
          <w:tcPr>
            <w:tcW w:w="625" w:type="pct"/>
            <w:tcBorders>
              <w:top w:val="nil"/>
              <w:left w:val="nil"/>
              <w:bottom w:val="single" w:sz="8" w:space="0" w:color="auto"/>
              <w:right w:val="single" w:sz="8" w:space="0" w:color="auto"/>
            </w:tcBorders>
            <w:shd w:val="clear" w:color="auto" w:fill="auto"/>
            <w:noWrap/>
            <w:vAlign w:val="center"/>
          </w:tcPr>
          <w:p w14:paraId="13C9D238" w14:textId="104466E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20</w:t>
            </w:r>
          </w:p>
        </w:tc>
        <w:tc>
          <w:tcPr>
            <w:tcW w:w="625" w:type="pct"/>
            <w:tcBorders>
              <w:top w:val="nil"/>
              <w:left w:val="nil"/>
              <w:bottom w:val="single" w:sz="8" w:space="0" w:color="auto"/>
              <w:right w:val="single" w:sz="8" w:space="0" w:color="auto"/>
            </w:tcBorders>
            <w:shd w:val="clear" w:color="auto" w:fill="auto"/>
            <w:noWrap/>
            <w:vAlign w:val="center"/>
          </w:tcPr>
          <w:p w14:paraId="40927873" w14:textId="576A1E0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4,939</w:t>
            </w:r>
          </w:p>
        </w:tc>
      </w:tr>
      <w:tr w:rsidR="007B475C" w:rsidRPr="0093568F" w14:paraId="3CCABFD3" w14:textId="77777777" w:rsidTr="00267317">
        <w:trPr>
          <w:trHeight w:val="20"/>
        </w:trPr>
        <w:tc>
          <w:tcPr>
            <w:tcW w:w="625" w:type="pct"/>
            <w:shd w:val="clear" w:color="auto" w:fill="auto"/>
            <w:noWrap/>
            <w:vAlign w:val="bottom"/>
            <w:hideMark/>
          </w:tcPr>
          <w:p w14:paraId="47BA4FBD" w14:textId="77777777" w:rsidR="007B475C" w:rsidRPr="0093568F" w:rsidRDefault="007B475C" w:rsidP="007B475C">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Vic.</w:t>
            </w:r>
          </w:p>
        </w:tc>
        <w:tc>
          <w:tcPr>
            <w:tcW w:w="625" w:type="pct"/>
            <w:tcBorders>
              <w:top w:val="nil"/>
              <w:left w:val="nil"/>
              <w:bottom w:val="single" w:sz="8" w:space="0" w:color="auto"/>
              <w:right w:val="single" w:sz="8" w:space="0" w:color="auto"/>
            </w:tcBorders>
            <w:shd w:val="clear" w:color="auto" w:fill="auto"/>
            <w:noWrap/>
            <w:vAlign w:val="center"/>
          </w:tcPr>
          <w:p w14:paraId="5191D1F0" w14:textId="7A203F93"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625</w:t>
            </w:r>
          </w:p>
        </w:tc>
        <w:tc>
          <w:tcPr>
            <w:tcW w:w="625" w:type="pct"/>
            <w:tcBorders>
              <w:top w:val="nil"/>
              <w:left w:val="nil"/>
              <w:bottom w:val="single" w:sz="8" w:space="0" w:color="auto"/>
              <w:right w:val="single" w:sz="8" w:space="0" w:color="auto"/>
            </w:tcBorders>
            <w:shd w:val="clear" w:color="auto" w:fill="auto"/>
            <w:noWrap/>
            <w:vAlign w:val="center"/>
          </w:tcPr>
          <w:p w14:paraId="622FBA94" w14:textId="59F8EDDE"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1,350</w:t>
            </w:r>
          </w:p>
        </w:tc>
        <w:tc>
          <w:tcPr>
            <w:tcW w:w="625" w:type="pct"/>
            <w:tcBorders>
              <w:top w:val="nil"/>
              <w:left w:val="nil"/>
              <w:bottom w:val="single" w:sz="8" w:space="0" w:color="auto"/>
              <w:right w:val="single" w:sz="8" w:space="0" w:color="auto"/>
            </w:tcBorders>
            <w:shd w:val="clear" w:color="auto" w:fill="auto"/>
            <w:noWrap/>
            <w:vAlign w:val="center"/>
          </w:tcPr>
          <w:p w14:paraId="5C15AA2A" w14:textId="152C40A4"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1,369</w:t>
            </w:r>
          </w:p>
        </w:tc>
        <w:tc>
          <w:tcPr>
            <w:tcW w:w="625" w:type="pct"/>
            <w:tcBorders>
              <w:top w:val="nil"/>
              <w:left w:val="nil"/>
              <w:bottom w:val="single" w:sz="8" w:space="0" w:color="auto"/>
              <w:right w:val="single" w:sz="8" w:space="0" w:color="auto"/>
            </w:tcBorders>
            <w:shd w:val="clear" w:color="auto" w:fill="auto"/>
            <w:noWrap/>
            <w:vAlign w:val="center"/>
          </w:tcPr>
          <w:p w14:paraId="462DE466" w14:textId="0C6C86E4"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489</w:t>
            </w:r>
          </w:p>
        </w:tc>
        <w:tc>
          <w:tcPr>
            <w:tcW w:w="625" w:type="pct"/>
            <w:tcBorders>
              <w:top w:val="nil"/>
              <w:left w:val="nil"/>
              <w:bottom w:val="single" w:sz="8" w:space="0" w:color="auto"/>
              <w:right w:val="single" w:sz="8" w:space="0" w:color="auto"/>
            </w:tcBorders>
            <w:shd w:val="clear" w:color="auto" w:fill="auto"/>
            <w:noWrap/>
            <w:vAlign w:val="center"/>
          </w:tcPr>
          <w:p w14:paraId="69A00068" w14:textId="481CD63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54</w:t>
            </w:r>
          </w:p>
        </w:tc>
        <w:tc>
          <w:tcPr>
            <w:tcW w:w="625" w:type="pct"/>
            <w:tcBorders>
              <w:top w:val="nil"/>
              <w:left w:val="nil"/>
              <w:bottom w:val="single" w:sz="8" w:space="0" w:color="auto"/>
              <w:right w:val="single" w:sz="8" w:space="0" w:color="auto"/>
            </w:tcBorders>
            <w:shd w:val="clear" w:color="auto" w:fill="auto"/>
            <w:noWrap/>
            <w:vAlign w:val="center"/>
          </w:tcPr>
          <w:p w14:paraId="3A3C9071" w14:textId="03D35336"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407DFFCA" w14:textId="78CB41B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3,887</w:t>
            </w:r>
          </w:p>
        </w:tc>
      </w:tr>
      <w:tr w:rsidR="007B475C" w:rsidRPr="0093568F" w14:paraId="6770DD2F" w14:textId="77777777" w:rsidTr="00267317">
        <w:trPr>
          <w:trHeight w:val="20"/>
        </w:trPr>
        <w:tc>
          <w:tcPr>
            <w:tcW w:w="625" w:type="pct"/>
            <w:shd w:val="clear" w:color="auto" w:fill="auto"/>
            <w:noWrap/>
            <w:vAlign w:val="bottom"/>
            <w:hideMark/>
          </w:tcPr>
          <w:p w14:paraId="492DDA84" w14:textId="77777777" w:rsidR="007B475C" w:rsidRPr="0093568F" w:rsidRDefault="007B475C" w:rsidP="007B475C">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Qld.</w:t>
            </w:r>
          </w:p>
        </w:tc>
        <w:tc>
          <w:tcPr>
            <w:tcW w:w="625" w:type="pct"/>
            <w:tcBorders>
              <w:top w:val="nil"/>
              <w:left w:val="nil"/>
              <w:bottom w:val="single" w:sz="8" w:space="0" w:color="auto"/>
              <w:right w:val="single" w:sz="8" w:space="0" w:color="auto"/>
            </w:tcBorders>
            <w:shd w:val="clear" w:color="auto" w:fill="auto"/>
            <w:noWrap/>
            <w:vAlign w:val="center"/>
          </w:tcPr>
          <w:p w14:paraId="7F24E41F" w14:textId="533F715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84</w:t>
            </w:r>
          </w:p>
        </w:tc>
        <w:tc>
          <w:tcPr>
            <w:tcW w:w="625" w:type="pct"/>
            <w:tcBorders>
              <w:top w:val="nil"/>
              <w:left w:val="nil"/>
              <w:bottom w:val="single" w:sz="8" w:space="0" w:color="auto"/>
              <w:right w:val="single" w:sz="8" w:space="0" w:color="auto"/>
            </w:tcBorders>
            <w:shd w:val="clear" w:color="auto" w:fill="auto"/>
            <w:noWrap/>
            <w:vAlign w:val="center"/>
          </w:tcPr>
          <w:p w14:paraId="4550883A" w14:textId="448C9DA4"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1,279</w:t>
            </w:r>
          </w:p>
        </w:tc>
        <w:tc>
          <w:tcPr>
            <w:tcW w:w="625" w:type="pct"/>
            <w:tcBorders>
              <w:top w:val="nil"/>
              <w:left w:val="nil"/>
              <w:bottom w:val="single" w:sz="8" w:space="0" w:color="auto"/>
              <w:right w:val="single" w:sz="8" w:space="0" w:color="auto"/>
            </w:tcBorders>
            <w:shd w:val="clear" w:color="auto" w:fill="auto"/>
            <w:noWrap/>
            <w:vAlign w:val="center"/>
          </w:tcPr>
          <w:p w14:paraId="3D86E26D" w14:textId="4C338D0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1,576</w:t>
            </w:r>
          </w:p>
        </w:tc>
        <w:tc>
          <w:tcPr>
            <w:tcW w:w="625" w:type="pct"/>
            <w:tcBorders>
              <w:top w:val="nil"/>
              <w:left w:val="nil"/>
              <w:bottom w:val="single" w:sz="8" w:space="0" w:color="auto"/>
              <w:right w:val="single" w:sz="8" w:space="0" w:color="auto"/>
            </w:tcBorders>
            <w:shd w:val="clear" w:color="auto" w:fill="auto"/>
            <w:noWrap/>
            <w:vAlign w:val="center"/>
          </w:tcPr>
          <w:p w14:paraId="7AA942C4" w14:textId="1E1405BD"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2501</w:t>
            </w:r>
          </w:p>
        </w:tc>
        <w:tc>
          <w:tcPr>
            <w:tcW w:w="625" w:type="pct"/>
            <w:tcBorders>
              <w:top w:val="nil"/>
              <w:left w:val="nil"/>
              <w:bottom w:val="single" w:sz="8" w:space="0" w:color="auto"/>
              <w:right w:val="single" w:sz="8" w:space="0" w:color="auto"/>
            </w:tcBorders>
            <w:shd w:val="clear" w:color="auto" w:fill="auto"/>
            <w:noWrap/>
            <w:vAlign w:val="center"/>
          </w:tcPr>
          <w:p w14:paraId="4A734ADE" w14:textId="32F24C9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506</w:t>
            </w:r>
          </w:p>
        </w:tc>
        <w:tc>
          <w:tcPr>
            <w:tcW w:w="625" w:type="pct"/>
            <w:tcBorders>
              <w:top w:val="nil"/>
              <w:left w:val="nil"/>
              <w:bottom w:val="single" w:sz="8" w:space="0" w:color="auto"/>
              <w:right w:val="single" w:sz="8" w:space="0" w:color="auto"/>
            </w:tcBorders>
            <w:shd w:val="clear" w:color="auto" w:fill="auto"/>
            <w:noWrap/>
            <w:vAlign w:val="center"/>
          </w:tcPr>
          <w:p w14:paraId="440C159E" w14:textId="6AEC630B"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1EA6289D" w14:textId="6CF18677"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5,947</w:t>
            </w:r>
          </w:p>
        </w:tc>
      </w:tr>
      <w:tr w:rsidR="007B475C" w:rsidRPr="0093568F" w14:paraId="15F17641" w14:textId="77777777" w:rsidTr="00267317">
        <w:trPr>
          <w:trHeight w:val="20"/>
        </w:trPr>
        <w:tc>
          <w:tcPr>
            <w:tcW w:w="625" w:type="pct"/>
            <w:shd w:val="clear" w:color="auto" w:fill="auto"/>
            <w:noWrap/>
            <w:vAlign w:val="bottom"/>
            <w:hideMark/>
          </w:tcPr>
          <w:p w14:paraId="6FE23F38" w14:textId="77777777" w:rsidR="007B475C" w:rsidRPr="0093568F" w:rsidRDefault="007B475C" w:rsidP="007B475C">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WA</w:t>
            </w:r>
          </w:p>
        </w:tc>
        <w:tc>
          <w:tcPr>
            <w:tcW w:w="625" w:type="pct"/>
            <w:tcBorders>
              <w:top w:val="nil"/>
              <w:left w:val="nil"/>
              <w:bottom w:val="single" w:sz="8" w:space="0" w:color="auto"/>
              <w:right w:val="single" w:sz="8" w:space="0" w:color="auto"/>
            </w:tcBorders>
            <w:shd w:val="clear" w:color="auto" w:fill="auto"/>
            <w:noWrap/>
            <w:vAlign w:val="center"/>
          </w:tcPr>
          <w:p w14:paraId="55A03DCE" w14:textId="5CEF261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1,184</w:t>
            </w:r>
          </w:p>
        </w:tc>
        <w:tc>
          <w:tcPr>
            <w:tcW w:w="625" w:type="pct"/>
            <w:tcBorders>
              <w:top w:val="nil"/>
              <w:left w:val="nil"/>
              <w:bottom w:val="single" w:sz="8" w:space="0" w:color="auto"/>
              <w:right w:val="single" w:sz="8" w:space="0" w:color="auto"/>
            </w:tcBorders>
            <w:shd w:val="clear" w:color="auto" w:fill="auto"/>
            <w:noWrap/>
            <w:vAlign w:val="center"/>
          </w:tcPr>
          <w:p w14:paraId="7F6FE86A" w14:textId="4E48907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1,116</w:t>
            </w:r>
          </w:p>
        </w:tc>
        <w:tc>
          <w:tcPr>
            <w:tcW w:w="625" w:type="pct"/>
            <w:tcBorders>
              <w:top w:val="nil"/>
              <w:left w:val="nil"/>
              <w:bottom w:val="single" w:sz="8" w:space="0" w:color="auto"/>
              <w:right w:val="single" w:sz="8" w:space="0" w:color="auto"/>
            </w:tcBorders>
            <w:shd w:val="clear" w:color="auto" w:fill="auto"/>
            <w:noWrap/>
            <w:vAlign w:val="center"/>
          </w:tcPr>
          <w:p w14:paraId="03342FE2" w14:textId="716306D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1,432</w:t>
            </w:r>
          </w:p>
        </w:tc>
        <w:tc>
          <w:tcPr>
            <w:tcW w:w="625" w:type="pct"/>
            <w:tcBorders>
              <w:top w:val="nil"/>
              <w:left w:val="nil"/>
              <w:bottom w:val="single" w:sz="8" w:space="0" w:color="auto"/>
              <w:right w:val="single" w:sz="8" w:space="0" w:color="auto"/>
            </w:tcBorders>
            <w:shd w:val="clear" w:color="auto" w:fill="auto"/>
            <w:noWrap/>
            <w:vAlign w:val="center"/>
          </w:tcPr>
          <w:p w14:paraId="041DB0DF" w14:textId="5E570EF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644</w:t>
            </w:r>
          </w:p>
        </w:tc>
        <w:tc>
          <w:tcPr>
            <w:tcW w:w="625" w:type="pct"/>
            <w:tcBorders>
              <w:top w:val="nil"/>
              <w:left w:val="nil"/>
              <w:bottom w:val="single" w:sz="8" w:space="0" w:color="auto"/>
              <w:right w:val="single" w:sz="8" w:space="0" w:color="auto"/>
            </w:tcBorders>
            <w:shd w:val="clear" w:color="auto" w:fill="auto"/>
            <w:noWrap/>
            <w:vAlign w:val="center"/>
          </w:tcPr>
          <w:p w14:paraId="0216FE3C" w14:textId="35F30FA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119</w:t>
            </w:r>
          </w:p>
        </w:tc>
        <w:tc>
          <w:tcPr>
            <w:tcW w:w="625" w:type="pct"/>
            <w:tcBorders>
              <w:top w:val="nil"/>
              <w:left w:val="nil"/>
              <w:bottom w:val="single" w:sz="8" w:space="0" w:color="auto"/>
              <w:right w:val="single" w:sz="8" w:space="0" w:color="auto"/>
            </w:tcBorders>
            <w:shd w:val="clear" w:color="auto" w:fill="auto"/>
            <w:noWrap/>
            <w:vAlign w:val="center"/>
          </w:tcPr>
          <w:p w14:paraId="4723F624" w14:textId="26BBF3B9"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49A6900F" w14:textId="73E7FA72"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4,495</w:t>
            </w:r>
          </w:p>
        </w:tc>
      </w:tr>
      <w:tr w:rsidR="007B475C" w:rsidRPr="0093568F" w14:paraId="64E35C83" w14:textId="77777777" w:rsidTr="00267317">
        <w:trPr>
          <w:trHeight w:val="20"/>
        </w:trPr>
        <w:tc>
          <w:tcPr>
            <w:tcW w:w="625" w:type="pct"/>
            <w:shd w:val="clear" w:color="auto" w:fill="auto"/>
            <w:noWrap/>
            <w:vAlign w:val="bottom"/>
            <w:hideMark/>
          </w:tcPr>
          <w:p w14:paraId="6B52572E" w14:textId="77777777" w:rsidR="007B475C" w:rsidRPr="0093568F" w:rsidRDefault="007B475C" w:rsidP="007B475C">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SA</w:t>
            </w:r>
          </w:p>
        </w:tc>
        <w:tc>
          <w:tcPr>
            <w:tcW w:w="625" w:type="pct"/>
            <w:tcBorders>
              <w:top w:val="nil"/>
              <w:left w:val="nil"/>
              <w:bottom w:val="single" w:sz="8" w:space="0" w:color="auto"/>
              <w:right w:val="single" w:sz="8" w:space="0" w:color="auto"/>
            </w:tcBorders>
            <w:shd w:val="clear" w:color="auto" w:fill="auto"/>
            <w:noWrap/>
            <w:vAlign w:val="center"/>
          </w:tcPr>
          <w:p w14:paraId="50E7690F" w14:textId="382D1B67"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40</w:t>
            </w:r>
          </w:p>
        </w:tc>
        <w:tc>
          <w:tcPr>
            <w:tcW w:w="625" w:type="pct"/>
            <w:tcBorders>
              <w:top w:val="nil"/>
              <w:left w:val="nil"/>
              <w:bottom w:val="single" w:sz="8" w:space="0" w:color="auto"/>
              <w:right w:val="single" w:sz="8" w:space="0" w:color="auto"/>
            </w:tcBorders>
            <w:shd w:val="clear" w:color="auto" w:fill="auto"/>
            <w:noWrap/>
            <w:vAlign w:val="center"/>
          </w:tcPr>
          <w:p w14:paraId="58B64D46" w14:textId="341C52B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226</w:t>
            </w:r>
          </w:p>
        </w:tc>
        <w:tc>
          <w:tcPr>
            <w:tcW w:w="625" w:type="pct"/>
            <w:tcBorders>
              <w:top w:val="nil"/>
              <w:left w:val="nil"/>
              <w:bottom w:val="single" w:sz="8" w:space="0" w:color="auto"/>
              <w:right w:val="single" w:sz="8" w:space="0" w:color="auto"/>
            </w:tcBorders>
            <w:shd w:val="clear" w:color="auto" w:fill="auto"/>
            <w:noWrap/>
            <w:vAlign w:val="center"/>
          </w:tcPr>
          <w:p w14:paraId="64BF54B0" w14:textId="526C0CFB"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547</w:t>
            </w:r>
          </w:p>
        </w:tc>
        <w:tc>
          <w:tcPr>
            <w:tcW w:w="625" w:type="pct"/>
            <w:tcBorders>
              <w:top w:val="nil"/>
              <w:left w:val="nil"/>
              <w:bottom w:val="single" w:sz="8" w:space="0" w:color="auto"/>
              <w:right w:val="single" w:sz="8" w:space="0" w:color="auto"/>
            </w:tcBorders>
            <w:shd w:val="clear" w:color="auto" w:fill="auto"/>
            <w:noWrap/>
            <w:vAlign w:val="center"/>
          </w:tcPr>
          <w:p w14:paraId="1B20D11C" w14:textId="6AF7B0C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1114</w:t>
            </w:r>
          </w:p>
        </w:tc>
        <w:tc>
          <w:tcPr>
            <w:tcW w:w="625" w:type="pct"/>
            <w:tcBorders>
              <w:top w:val="nil"/>
              <w:left w:val="nil"/>
              <w:bottom w:val="single" w:sz="8" w:space="0" w:color="auto"/>
              <w:right w:val="single" w:sz="8" w:space="0" w:color="auto"/>
            </w:tcBorders>
            <w:shd w:val="clear" w:color="auto" w:fill="auto"/>
            <w:noWrap/>
            <w:vAlign w:val="center"/>
          </w:tcPr>
          <w:p w14:paraId="5502EB99" w14:textId="57A030F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199</w:t>
            </w:r>
          </w:p>
        </w:tc>
        <w:tc>
          <w:tcPr>
            <w:tcW w:w="625" w:type="pct"/>
            <w:tcBorders>
              <w:top w:val="nil"/>
              <w:left w:val="nil"/>
              <w:bottom w:val="single" w:sz="8" w:space="0" w:color="auto"/>
              <w:right w:val="single" w:sz="8" w:space="0" w:color="auto"/>
            </w:tcBorders>
            <w:shd w:val="clear" w:color="auto" w:fill="auto"/>
            <w:noWrap/>
            <w:vAlign w:val="center"/>
          </w:tcPr>
          <w:p w14:paraId="6C1530E9" w14:textId="48F50A24"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04023CCE" w14:textId="4FD0A64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2,127</w:t>
            </w:r>
          </w:p>
        </w:tc>
      </w:tr>
      <w:tr w:rsidR="007B475C" w:rsidRPr="0093568F" w14:paraId="22F8CBC9" w14:textId="77777777" w:rsidTr="00267317">
        <w:trPr>
          <w:trHeight w:val="20"/>
        </w:trPr>
        <w:tc>
          <w:tcPr>
            <w:tcW w:w="625" w:type="pct"/>
            <w:shd w:val="clear" w:color="auto" w:fill="auto"/>
            <w:noWrap/>
            <w:vAlign w:val="bottom"/>
            <w:hideMark/>
          </w:tcPr>
          <w:p w14:paraId="0160F7D8" w14:textId="77777777" w:rsidR="007B475C" w:rsidRPr="0093568F" w:rsidRDefault="007B475C" w:rsidP="007B475C">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Tas.</w:t>
            </w:r>
          </w:p>
        </w:tc>
        <w:tc>
          <w:tcPr>
            <w:tcW w:w="625" w:type="pct"/>
            <w:tcBorders>
              <w:top w:val="nil"/>
              <w:left w:val="nil"/>
              <w:bottom w:val="single" w:sz="8" w:space="0" w:color="auto"/>
              <w:right w:val="single" w:sz="8" w:space="0" w:color="auto"/>
            </w:tcBorders>
            <w:shd w:val="clear" w:color="auto" w:fill="auto"/>
            <w:noWrap/>
            <w:vAlign w:val="center"/>
          </w:tcPr>
          <w:p w14:paraId="0010BC51" w14:textId="5CA75E9A"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770</w:t>
            </w:r>
          </w:p>
        </w:tc>
        <w:tc>
          <w:tcPr>
            <w:tcW w:w="625" w:type="pct"/>
            <w:tcBorders>
              <w:top w:val="nil"/>
              <w:left w:val="nil"/>
              <w:bottom w:val="single" w:sz="8" w:space="0" w:color="auto"/>
              <w:right w:val="single" w:sz="8" w:space="0" w:color="auto"/>
            </w:tcBorders>
            <w:shd w:val="clear" w:color="auto" w:fill="auto"/>
            <w:noWrap/>
            <w:vAlign w:val="center"/>
          </w:tcPr>
          <w:p w14:paraId="1D150E4D" w14:textId="42FD6099"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31</w:t>
            </w:r>
          </w:p>
        </w:tc>
        <w:tc>
          <w:tcPr>
            <w:tcW w:w="625" w:type="pct"/>
            <w:tcBorders>
              <w:top w:val="nil"/>
              <w:left w:val="nil"/>
              <w:bottom w:val="single" w:sz="8" w:space="0" w:color="auto"/>
              <w:right w:val="single" w:sz="8" w:space="0" w:color="auto"/>
            </w:tcBorders>
            <w:shd w:val="clear" w:color="auto" w:fill="auto"/>
            <w:noWrap/>
            <w:vAlign w:val="center"/>
          </w:tcPr>
          <w:p w14:paraId="4BD258A7" w14:textId="10C41CE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187</w:t>
            </w:r>
          </w:p>
        </w:tc>
        <w:tc>
          <w:tcPr>
            <w:tcW w:w="625" w:type="pct"/>
            <w:tcBorders>
              <w:top w:val="nil"/>
              <w:left w:val="nil"/>
              <w:bottom w:val="single" w:sz="8" w:space="0" w:color="auto"/>
              <w:right w:val="single" w:sz="8" w:space="0" w:color="auto"/>
            </w:tcBorders>
            <w:shd w:val="clear" w:color="auto" w:fill="auto"/>
            <w:noWrap/>
            <w:vAlign w:val="center"/>
          </w:tcPr>
          <w:p w14:paraId="5F9FE6A1" w14:textId="60C0383B"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51</w:t>
            </w:r>
          </w:p>
        </w:tc>
        <w:tc>
          <w:tcPr>
            <w:tcW w:w="625" w:type="pct"/>
            <w:tcBorders>
              <w:top w:val="nil"/>
              <w:left w:val="nil"/>
              <w:bottom w:val="single" w:sz="8" w:space="0" w:color="auto"/>
              <w:right w:val="single" w:sz="8" w:space="0" w:color="auto"/>
            </w:tcBorders>
            <w:shd w:val="clear" w:color="auto" w:fill="auto"/>
            <w:noWrap/>
            <w:vAlign w:val="center"/>
          </w:tcPr>
          <w:p w14:paraId="145F9C7C" w14:textId="526B9523"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33030D66" w14:textId="6DDD985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1725DF6B" w14:textId="1747DBA3"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1,040</w:t>
            </w:r>
          </w:p>
        </w:tc>
      </w:tr>
      <w:tr w:rsidR="007B475C" w:rsidRPr="0093568F" w14:paraId="57AF5845" w14:textId="77777777" w:rsidTr="00267317">
        <w:trPr>
          <w:trHeight w:val="20"/>
        </w:trPr>
        <w:tc>
          <w:tcPr>
            <w:tcW w:w="625" w:type="pct"/>
            <w:shd w:val="clear" w:color="auto" w:fill="auto"/>
            <w:noWrap/>
            <w:vAlign w:val="bottom"/>
            <w:hideMark/>
          </w:tcPr>
          <w:p w14:paraId="3DAEB589" w14:textId="77777777" w:rsidR="007B475C" w:rsidRPr="0093568F" w:rsidRDefault="007B475C" w:rsidP="007B475C">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ACT</w:t>
            </w:r>
          </w:p>
        </w:tc>
        <w:tc>
          <w:tcPr>
            <w:tcW w:w="625" w:type="pct"/>
            <w:tcBorders>
              <w:top w:val="nil"/>
              <w:left w:val="nil"/>
              <w:bottom w:val="single" w:sz="8" w:space="0" w:color="auto"/>
              <w:right w:val="single" w:sz="8" w:space="0" w:color="auto"/>
            </w:tcBorders>
            <w:shd w:val="clear" w:color="auto" w:fill="auto"/>
            <w:noWrap/>
            <w:vAlign w:val="center"/>
          </w:tcPr>
          <w:p w14:paraId="7277289A" w14:textId="33588CA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629</w:t>
            </w:r>
          </w:p>
        </w:tc>
        <w:tc>
          <w:tcPr>
            <w:tcW w:w="625" w:type="pct"/>
            <w:tcBorders>
              <w:top w:val="nil"/>
              <w:left w:val="nil"/>
              <w:bottom w:val="single" w:sz="8" w:space="0" w:color="auto"/>
              <w:right w:val="single" w:sz="8" w:space="0" w:color="auto"/>
            </w:tcBorders>
            <w:shd w:val="clear" w:color="auto" w:fill="auto"/>
            <w:noWrap/>
            <w:vAlign w:val="center"/>
          </w:tcPr>
          <w:p w14:paraId="605D81FF" w14:textId="3D3ADF6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126</w:t>
            </w:r>
          </w:p>
        </w:tc>
        <w:tc>
          <w:tcPr>
            <w:tcW w:w="625" w:type="pct"/>
            <w:tcBorders>
              <w:top w:val="nil"/>
              <w:left w:val="nil"/>
              <w:bottom w:val="single" w:sz="8" w:space="0" w:color="auto"/>
              <w:right w:val="single" w:sz="8" w:space="0" w:color="auto"/>
            </w:tcBorders>
            <w:shd w:val="clear" w:color="auto" w:fill="auto"/>
            <w:noWrap/>
            <w:vAlign w:val="center"/>
          </w:tcPr>
          <w:p w14:paraId="7E50FCC2" w14:textId="2DCE3216"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172</w:t>
            </w:r>
          </w:p>
        </w:tc>
        <w:tc>
          <w:tcPr>
            <w:tcW w:w="625" w:type="pct"/>
            <w:tcBorders>
              <w:top w:val="nil"/>
              <w:left w:val="nil"/>
              <w:bottom w:val="single" w:sz="8" w:space="0" w:color="auto"/>
              <w:right w:val="single" w:sz="8" w:space="0" w:color="auto"/>
            </w:tcBorders>
            <w:shd w:val="clear" w:color="auto" w:fill="auto"/>
            <w:noWrap/>
            <w:vAlign w:val="center"/>
          </w:tcPr>
          <w:p w14:paraId="03FD989D" w14:textId="52BF6DED"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59</w:t>
            </w:r>
          </w:p>
        </w:tc>
        <w:tc>
          <w:tcPr>
            <w:tcW w:w="625" w:type="pct"/>
            <w:tcBorders>
              <w:top w:val="nil"/>
              <w:left w:val="nil"/>
              <w:bottom w:val="single" w:sz="8" w:space="0" w:color="auto"/>
              <w:right w:val="single" w:sz="8" w:space="0" w:color="auto"/>
            </w:tcBorders>
            <w:shd w:val="clear" w:color="auto" w:fill="auto"/>
            <w:noWrap/>
            <w:vAlign w:val="center"/>
          </w:tcPr>
          <w:p w14:paraId="32D47582" w14:textId="4733D3E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3</w:t>
            </w:r>
          </w:p>
        </w:tc>
        <w:tc>
          <w:tcPr>
            <w:tcW w:w="625" w:type="pct"/>
            <w:tcBorders>
              <w:top w:val="nil"/>
              <w:left w:val="nil"/>
              <w:bottom w:val="single" w:sz="8" w:space="0" w:color="auto"/>
              <w:right w:val="single" w:sz="8" w:space="0" w:color="auto"/>
            </w:tcBorders>
            <w:shd w:val="clear" w:color="auto" w:fill="auto"/>
            <w:noWrap/>
            <w:vAlign w:val="center"/>
          </w:tcPr>
          <w:p w14:paraId="1BACD817" w14:textId="3A59E9CF"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67</w:t>
            </w:r>
          </w:p>
        </w:tc>
        <w:tc>
          <w:tcPr>
            <w:tcW w:w="625" w:type="pct"/>
            <w:tcBorders>
              <w:top w:val="nil"/>
              <w:left w:val="nil"/>
              <w:bottom w:val="single" w:sz="8" w:space="0" w:color="auto"/>
              <w:right w:val="single" w:sz="8" w:space="0" w:color="auto"/>
            </w:tcBorders>
            <w:shd w:val="clear" w:color="auto" w:fill="auto"/>
            <w:noWrap/>
            <w:vAlign w:val="center"/>
          </w:tcPr>
          <w:p w14:paraId="50EAB85B" w14:textId="05286BA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1,056</w:t>
            </w:r>
          </w:p>
        </w:tc>
      </w:tr>
      <w:tr w:rsidR="007B475C" w:rsidRPr="0093568F" w14:paraId="6551CAAE" w14:textId="77777777" w:rsidTr="00267317">
        <w:trPr>
          <w:trHeight w:val="20"/>
        </w:trPr>
        <w:tc>
          <w:tcPr>
            <w:tcW w:w="625" w:type="pct"/>
            <w:shd w:val="clear" w:color="auto" w:fill="auto"/>
            <w:noWrap/>
            <w:vAlign w:val="bottom"/>
            <w:hideMark/>
          </w:tcPr>
          <w:p w14:paraId="7CDA2767" w14:textId="77777777" w:rsidR="007B475C" w:rsidRPr="0093568F" w:rsidRDefault="007B475C" w:rsidP="007B475C">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NT</w:t>
            </w:r>
          </w:p>
        </w:tc>
        <w:tc>
          <w:tcPr>
            <w:tcW w:w="625" w:type="pct"/>
            <w:tcBorders>
              <w:top w:val="nil"/>
              <w:left w:val="nil"/>
              <w:bottom w:val="single" w:sz="8" w:space="0" w:color="auto"/>
              <w:right w:val="single" w:sz="8" w:space="0" w:color="auto"/>
            </w:tcBorders>
            <w:shd w:val="clear" w:color="auto" w:fill="auto"/>
            <w:noWrap/>
            <w:vAlign w:val="center"/>
          </w:tcPr>
          <w:p w14:paraId="5826A08A" w14:textId="401145DC"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161</w:t>
            </w:r>
          </w:p>
        </w:tc>
        <w:tc>
          <w:tcPr>
            <w:tcW w:w="625" w:type="pct"/>
            <w:tcBorders>
              <w:top w:val="nil"/>
              <w:left w:val="nil"/>
              <w:bottom w:val="single" w:sz="8" w:space="0" w:color="auto"/>
              <w:right w:val="single" w:sz="8" w:space="0" w:color="auto"/>
            </w:tcBorders>
            <w:shd w:val="clear" w:color="auto" w:fill="auto"/>
            <w:noWrap/>
            <w:vAlign w:val="center"/>
          </w:tcPr>
          <w:p w14:paraId="5CE9AD5D" w14:textId="51189BB8"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196</w:t>
            </w:r>
          </w:p>
        </w:tc>
        <w:tc>
          <w:tcPr>
            <w:tcW w:w="625" w:type="pct"/>
            <w:tcBorders>
              <w:top w:val="nil"/>
              <w:left w:val="nil"/>
              <w:bottom w:val="single" w:sz="8" w:space="0" w:color="auto"/>
              <w:right w:val="single" w:sz="8" w:space="0" w:color="auto"/>
            </w:tcBorders>
            <w:shd w:val="clear" w:color="auto" w:fill="auto"/>
            <w:noWrap/>
            <w:vAlign w:val="center"/>
          </w:tcPr>
          <w:p w14:paraId="0BACC3D2" w14:textId="72D30EEF"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338</w:t>
            </w:r>
          </w:p>
        </w:tc>
        <w:tc>
          <w:tcPr>
            <w:tcW w:w="625" w:type="pct"/>
            <w:tcBorders>
              <w:top w:val="nil"/>
              <w:left w:val="nil"/>
              <w:bottom w:val="single" w:sz="8" w:space="0" w:color="auto"/>
              <w:right w:val="single" w:sz="8" w:space="0" w:color="auto"/>
            </w:tcBorders>
            <w:shd w:val="clear" w:color="auto" w:fill="auto"/>
            <w:noWrap/>
            <w:vAlign w:val="center"/>
          </w:tcPr>
          <w:p w14:paraId="7DE10C81" w14:textId="26DE7DA7"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182</w:t>
            </w:r>
          </w:p>
        </w:tc>
        <w:tc>
          <w:tcPr>
            <w:tcW w:w="625" w:type="pct"/>
            <w:tcBorders>
              <w:top w:val="nil"/>
              <w:left w:val="nil"/>
              <w:bottom w:val="single" w:sz="8" w:space="0" w:color="auto"/>
              <w:right w:val="single" w:sz="8" w:space="0" w:color="auto"/>
            </w:tcBorders>
            <w:shd w:val="clear" w:color="auto" w:fill="auto"/>
            <w:noWrap/>
            <w:vAlign w:val="center"/>
          </w:tcPr>
          <w:p w14:paraId="3DA99A10" w14:textId="1E3ED2E1"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18</w:t>
            </w:r>
          </w:p>
        </w:tc>
        <w:tc>
          <w:tcPr>
            <w:tcW w:w="625" w:type="pct"/>
            <w:tcBorders>
              <w:top w:val="nil"/>
              <w:left w:val="nil"/>
              <w:bottom w:val="single" w:sz="8" w:space="0" w:color="auto"/>
              <w:right w:val="single" w:sz="8" w:space="0" w:color="auto"/>
            </w:tcBorders>
            <w:shd w:val="clear" w:color="auto" w:fill="auto"/>
            <w:noWrap/>
            <w:vAlign w:val="center"/>
          </w:tcPr>
          <w:p w14:paraId="2E88328D" w14:textId="2F61576F"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3A0823CA" w14:textId="4F18B515" w:rsidR="007B475C" w:rsidRDefault="007B475C" w:rsidP="007B475C">
            <w:pPr>
              <w:jc w:val="right"/>
              <w:rPr>
                <w:rFonts w:ascii="Calibri" w:hAnsi="Calibri" w:cs="Calibri"/>
                <w:color w:val="000000"/>
                <w:sz w:val="18"/>
                <w:szCs w:val="18"/>
              </w:rPr>
            </w:pPr>
            <w:r>
              <w:rPr>
                <w:rFonts w:ascii="Calibri" w:hAnsi="Calibri" w:cs="Calibri"/>
                <w:color w:val="000000"/>
                <w:sz w:val="18"/>
                <w:szCs w:val="18"/>
              </w:rPr>
              <w:t>895</w:t>
            </w:r>
          </w:p>
        </w:tc>
      </w:tr>
      <w:tr w:rsidR="007B475C" w:rsidRPr="0093568F" w14:paraId="30C31880" w14:textId="77777777" w:rsidTr="00267317">
        <w:trPr>
          <w:trHeight w:val="20"/>
        </w:trPr>
        <w:tc>
          <w:tcPr>
            <w:tcW w:w="625" w:type="pct"/>
            <w:shd w:val="clear" w:color="DCE6F1" w:fill="DCE6F1"/>
            <w:noWrap/>
            <w:vAlign w:val="bottom"/>
            <w:hideMark/>
          </w:tcPr>
          <w:p w14:paraId="0DD96E4C" w14:textId="77777777" w:rsidR="007B475C" w:rsidRPr="0093568F" w:rsidRDefault="007B475C" w:rsidP="007B475C">
            <w:pPr>
              <w:rPr>
                <w:rFonts w:asciiTheme="minorHAnsi" w:hAnsiTheme="minorHAnsi" w:cs="Microsoft Sans Serif"/>
                <w:b/>
                <w:bCs/>
                <w:color w:val="000000"/>
                <w:sz w:val="18"/>
                <w:szCs w:val="18"/>
              </w:rPr>
            </w:pPr>
            <w:r>
              <w:rPr>
                <w:rFonts w:asciiTheme="minorHAnsi" w:hAnsiTheme="minorHAnsi" w:cs="Microsoft Sans Serif"/>
                <w:b/>
                <w:bCs/>
                <w:color w:val="000000"/>
                <w:sz w:val="18"/>
                <w:szCs w:val="18"/>
              </w:rPr>
              <w:t>Total</w:t>
            </w:r>
          </w:p>
        </w:tc>
        <w:tc>
          <w:tcPr>
            <w:tcW w:w="625" w:type="pct"/>
            <w:tcBorders>
              <w:top w:val="nil"/>
              <w:left w:val="nil"/>
              <w:bottom w:val="single" w:sz="8" w:space="0" w:color="auto"/>
              <w:right w:val="single" w:sz="8" w:space="0" w:color="auto"/>
            </w:tcBorders>
            <w:shd w:val="clear" w:color="000000" w:fill="DCE6F1"/>
            <w:noWrap/>
            <w:vAlign w:val="center"/>
          </w:tcPr>
          <w:p w14:paraId="69692177" w14:textId="366763E2"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4,938</w:t>
            </w:r>
          </w:p>
        </w:tc>
        <w:tc>
          <w:tcPr>
            <w:tcW w:w="625" w:type="pct"/>
            <w:tcBorders>
              <w:top w:val="nil"/>
              <w:left w:val="nil"/>
              <w:bottom w:val="single" w:sz="8" w:space="0" w:color="auto"/>
              <w:right w:val="single" w:sz="8" w:space="0" w:color="auto"/>
            </w:tcBorders>
            <w:shd w:val="clear" w:color="000000" w:fill="DCE6F1"/>
            <w:noWrap/>
            <w:vAlign w:val="center"/>
          </w:tcPr>
          <w:p w14:paraId="0135B37E" w14:textId="505E15D5"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5,263</w:t>
            </w:r>
          </w:p>
        </w:tc>
        <w:tc>
          <w:tcPr>
            <w:tcW w:w="625" w:type="pct"/>
            <w:tcBorders>
              <w:top w:val="nil"/>
              <w:left w:val="nil"/>
              <w:bottom w:val="single" w:sz="8" w:space="0" w:color="auto"/>
              <w:right w:val="single" w:sz="8" w:space="0" w:color="auto"/>
            </w:tcBorders>
            <w:shd w:val="clear" w:color="000000" w:fill="DCE6F1"/>
            <w:noWrap/>
            <w:vAlign w:val="center"/>
          </w:tcPr>
          <w:p w14:paraId="04339369" w14:textId="5A15E297"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7,328</w:t>
            </w:r>
          </w:p>
        </w:tc>
        <w:tc>
          <w:tcPr>
            <w:tcW w:w="625" w:type="pct"/>
            <w:tcBorders>
              <w:top w:val="nil"/>
              <w:left w:val="nil"/>
              <w:bottom w:val="single" w:sz="8" w:space="0" w:color="auto"/>
              <w:right w:val="single" w:sz="8" w:space="0" w:color="auto"/>
            </w:tcBorders>
            <w:shd w:val="clear" w:color="000000" w:fill="DBE5F1"/>
            <w:noWrap/>
            <w:vAlign w:val="center"/>
          </w:tcPr>
          <w:p w14:paraId="49AAE42F" w14:textId="40D26CED"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5,635</w:t>
            </w:r>
          </w:p>
        </w:tc>
        <w:tc>
          <w:tcPr>
            <w:tcW w:w="625" w:type="pct"/>
            <w:tcBorders>
              <w:top w:val="nil"/>
              <w:left w:val="nil"/>
              <w:bottom w:val="single" w:sz="8" w:space="0" w:color="auto"/>
              <w:right w:val="single" w:sz="8" w:space="0" w:color="auto"/>
            </w:tcBorders>
            <w:shd w:val="clear" w:color="000000" w:fill="DCE6F1"/>
            <w:noWrap/>
            <w:vAlign w:val="center"/>
          </w:tcPr>
          <w:p w14:paraId="3C00B786" w14:textId="7A5896D1"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1,133</w:t>
            </w:r>
          </w:p>
        </w:tc>
        <w:tc>
          <w:tcPr>
            <w:tcW w:w="625" w:type="pct"/>
            <w:tcBorders>
              <w:top w:val="nil"/>
              <w:left w:val="nil"/>
              <w:bottom w:val="single" w:sz="8" w:space="0" w:color="auto"/>
              <w:right w:val="single" w:sz="8" w:space="0" w:color="auto"/>
            </w:tcBorders>
            <w:shd w:val="clear" w:color="000000" w:fill="DCE6F1"/>
            <w:noWrap/>
            <w:vAlign w:val="center"/>
          </w:tcPr>
          <w:p w14:paraId="028D5F1C" w14:textId="6D084627"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89</w:t>
            </w:r>
          </w:p>
        </w:tc>
        <w:tc>
          <w:tcPr>
            <w:tcW w:w="625" w:type="pct"/>
            <w:tcBorders>
              <w:top w:val="nil"/>
              <w:left w:val="nil"/>
              <w:bottom w:val="single" w:sz="8" w:space="0" w:color="auto"/>
              <w:right w:val="single" w:sz="8" w:space="0" w:color="auto"/>
            </w:tcBorders>
            <w:shd w:val="clear" w:color="000000" w:fill="DCE6F1"/>
            <w:noWrap/>
            <w:vAlign w:val="center"/>
          </w:tcPr>
          <w:p w14:paraId="048656F8" w14:textId="2A734767" w:rsidR="007B475C" w:rsidRDefault="007B475C" w:rsidP="007B475C">
            <w:pPr>
              <w:jc w:val="right"/>
              <w:rPr>
                <w:rFonts w:ascii="Calibri" w:hAnsi="Calibri" w:cs="Calibri"/>
                <w:b/>
                <w:bCs/>
                <w:color w:val="000000"/>
                <w:sz w:val="18"/>
                <w:szCs w:val="18"/>
              </w:rPr>
            </w:pPr>
            <w:r>
              <w:rPr>
                <w:rFonts w:ascii="Calibri" w:hAnsi="Calibri" w:cs="Calibri"/>
                <w:b/>
                <w:bCs/>
                <w:color w:val="000000"/>
                <w:sz w:val="18"/>
                <w:szCs w:val="18"/>
              </w:rPr>
              <w:t>24,386</w:t>
            </w:r>
          </w:p>
        </w:tc>
      </w:tr>
    </w:tbl>
    <w:p w14:paraId="478FBE02" w14:textId="77777777" w:rsidR="00BA7EA8" w:rsidRDefault="00BA7EA8">
      <w:pPr>
        <w:spacing w:after="200" w:line="276" w:lineRule="auto"/>
        <w:rPr>
          <w:rFonts w:asciiTheme="minorHAnsi" w:eastAsiaTheme="majorEastAsia" w:hAnsiTheme="minorHAnsi" w:cstheme="majorBidi"/>
          <w:b/>
          <w:bCs/>
          <w:sz w:val="32"/>
          <w:szCs w:val="28"/>
        </w:rPr>
      </w:pPr>
      <w:bookmarkStart w:id="2" w:name="_Toc269105802"/>
      <w:bookmarkStart w:id="3" w:name="_Toc291661148"/>
      <w:bookmarkStart w:id="4" w:name="_Toc291661149"/>
      <w:r>
        <w:rPr>
          <w:rFonts w:asciiTheme="minorHAnsi" w:hAnsiTheme="minorHAnsi"/>
        </w:rPr>
        <w:br w:type="page"/>
      </w:r>
    </w:p>
    <w:bookmarkEnd w:id="2"/>
    <w:bookmarkEnd w:id="3"/>
    <w:p w14:paraId="7079234F" w14:textId="77777777" w:rsidR="00D8420C" w:rsidRPr="00D8420C" w:rsidRDefault="00D86BB6" w:rsidP="00D8420C">
      <w:pPr>
        <w:pStyle w:val="Heading1"/>
        <w:rPr>
          <w:rFonts w:asciiTheme="minorHAnsi" w:hAnsiTheme="minorHAnsi"/>
        </w:rPr>
      </w:pPr>
      <w:r w:rsidRPr="00882C63">
        <w:rPr>
          <w:rFonts w:asciiTheme="minorHAnsi" w:hAnsiTheme="minorHAnsi"/>
        </w:rPr>
        <w:t>A</w:t>
      </w:r>
      <w:r w:rsidR="00F02655" w:rsidRPr="00882C63">
        <w:rPr>
          <w:rFonts w:asciiTheme="minorHAnsi" w:hAnsiTheme="minorHAnsi"/>
        </w:rPr>
        <w:t>llocations</w:t>
      </w:r>
      <w:r w:rsidR="00D8420C" w:rsidRPr="00882C63">
        <w:rPr>
          <w:rFonts w:asciiTheme="minorHAnsi" w:hAnsiTheme="minorHAnsi"/>
        </w:rPr>
        <w:t xml:space="preserve"> ceasing (calendar year)</w:t>
      </w:r>
      <w:r w:rsidR="00F02655" w:rsidRPr="00882C63">
        <w:rPr>
          <w:rFonts w:asciiTheme="minorHAnsi" w:hAnsiTheme="minorHAnsi"/>
        </w:rPr>
        <w:t xml:space="preserve"> by </w:t>
      </w:r>
      <w:r w:rsidR="00450EC1" w:rsidRPr="00882C63">
        <w:rPr>
          <w:rFonts w:asciiTheme="minorHAnsi" w:hAnsiTheme="minorHAnsi"/>
        </w:rPr>
        <w:t>approved p</w:t>
      </w:r>
      <w:r w:rsidR="00F02655" w:rsidRPr="00882C63">
        <w:rPr>
          <w:rFonts w:asciiTheme="minorHAnsi" w:hAnsiTheme="minorHAnsi"/>
        </w:rPr>
        <w:t xml:space="preserve">articipant and </w:t>
      </w:r>
      <w:r w:rsidR="00900EC5" w:rsidRPr="00882C63">
        <w:rPr>
          <w:rFonts w:asciiTheme="minorHAnsi" w:hAnsiTheme="minorHAnsi"/>
        </w:rPr>
        <w:t>state/t</w:t>
      </w:r>
      <w:r w:rsidR="00F02655" w:rsidRPr="00882C63">
        <w:rPr>
          <w:rFonts w:asciiTheme="minorHAnsi" w:hAnsiTheme="minorHAnsi"/>
        </w:rPr>
        <w:t>erritory</w:t>
      </w:r>
    </w:p>
    <w:tbl>
      <w:tblPr>
        <w:tblW w:w="787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388"/>
        <w:gridCol w:w="680"/>
        <w:gridCol w:w="680"/>
        <w:gridCol w:w="680"/>
        <w:gridCol w:w="680"/>
        <w:gridCol w:w="771"/>
      </w:tblGrid>
      <w:tr w:rsidR="00FC5786" w:rsidRPr="00716845" w14:paraId="1DF18B66" w14:textId="77777777" w:rsidTr="00FC5786">
        <w:trPr>
          <w:trHeight w:val="57"/>
          <w:tblHeader/>
        </w:trPr>
        <w:tc>
          <w:tcPr>
            <w:tcW w:w="4388" w:type="dxa"/>
            <w:shd w:val="clear" w:color="000000" w:fill="538DD5"/>
            <w:noWrap/>
            <w:vAlign w:val="center"/>
            <w:hideMark/>
          </w:tcPr>
          <w:p w14:paraId="724C8847" w14:textId="77777777" w:rsidR="00FC5786" w:rsidRPr="00716845" w:rsidRDefault="00FC5786" w:rsidP="00CD5BB9">
            <w:pPr>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Approved participant</w:t>
            </w:r>
          </w:p>
        </w:tc>
        <w:tc>
          <w:tcPr>
            <w:tcW w:w="680" w:type="dxa"/>
            <w:shd w:val="clear" w:color="000000" w:fill="538DD5"/>
            <w:vAlign w:val="center"/>
            <w:hideMark/>
          </w:tcPr>
          <w:p w14:paraId="2C6B7C86" w14:textId="77777777" w:rsidR="00FC5786" w:rsidRPr="00716845" w:rsidRDefault="00FC5786"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2023</w:t>
            </w:r>
          </w:p>
        </w:tc>
        <w:tc>
          <w:tcPr>
            <w:tcW w:w="680" w:type="dxa"/>
            <w:shd w:val="clear" w:color="000000" w:fill="538DD5"/>
            <w:vAlign w:val="center"/>
            <w:hideMark/>
          </w:tcPr>
          <w:p w14:paraId="3294D9DA" w14:textId="77777777" w:rsidR="00FC5786" w:rsidRPr="00716845" w:rsidRDefault="00FC5786"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2024</w:t>
            </w:r>
          </w:p>
        </w:tc>
        <w:tc>
          <w:tcPr>
            <w:tcW w:w="680" w:type="dxa"/>
            <w:shd w:val="clear" w:color="000000" w:fill="538DD5"/>
            <w:vAlign w:val="center"/>
            <w:hideMark/>
          </w:tcPr>
          <w:p w14:paraId="13764A61" w14:textId="77777777" w:rsidR="00FC5786" w:rsidRPr="00716845" w:rsidRDefault="00FC5786"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2025</w:t>
            </w:r>
          </w:p>
        </w:tc>
        <w:tc>
          <w:tcPr>
            <w:tcW w:w="680" w:type="dxa"/>
            <w:shd w:val="clear" w:color="000000" w:fill="538DD5"/>
            <w:vAlign w:val="center"/>
            <w:hideMark/>
          </w:tcPr>
          <w:p w14:paraId="3C1017F9" w14:textId="77777777" w:rsidR="00FC5786" w:rsidRPr="00716845" w:rsidRDefault="00FC5786"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2026</w:t>
            </w:r>
          </w:p>
        </w:tc>
        <w:tc>
          <w:tcPr>
            <w:tcW w:w="771" w:type="dxa"/>
            <w:shd w:val="clear" w:color="000000" w:fill="538DD5"/>
            <w:vAlign w:val="center"/>
            <w:hideMark/>
          </w:tcPr>
          <w:p w14:paraId="50746FCA" w14:textId="77777777" w:rsidR="00FC5786" w:rsidRPr="00716845" w:rsidRDefault="00FC5786"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 xml:space="preserve">Total </w:t>
            </w:r>
          </w:p>
        </w:tc>
      </w:tr>
      <w:tr w:rsidR="00FC5786" w:rsidRPr="00716845" w14:paraId="12024E58"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67D9AED" w14:textId="79AB296A" w:rsidR="00FC5786" w:rsidRDefault="00FC5786" w:rsidP="00FC5786">
            <w:pPr>
              <w:rPr>
                <w:rFonts w:ascii="Calibri" w:hAnsi="Calibri" w:cs="Calibri"/>
                <w:b/>
                <w:bCs/>
                <w:color w:val="000000"/>
                <w:sz w:val="18"/>
                <w:szCs w:val="18"/>
              </w:rPr>
            </w:pPr>
            <w:r>
              <w:rPr>
                <w:rFonts w:ascii="Calibri" w:hAnsi="Calibri" w:cs="Calibri"/>
                <w:b/>
                <w:bCs/>
                <w:color w:val="000000"/>
                <w:sz w:val="18"/>
                <w:szCs w:val="18"/>
              </w:rPr>
              <w:t>1.NSW</w:t>
            </w:r>
          </w:p>
        </w:tc>
        <w:tc>
          <w:tcPr>
            <w:tcW w:w="680" w:type="dxa"/>
            <w:tcBorders>
              <w:top w:val="nil"/>
              <w:left w:val="nil"/>
              <w:bottom w:val="single" w:sz="8" w:space="0" w:color="auto"/>
              <w:right w:val="single" w:sz="8" w:space="0" w:color="auto"/>
            </w:tcBorders>
            <w:shd w:val="clear" w:color="000000" w:fill="DCE6F1"/>
            <w:noWrap/>
            <w:vAlign w:val="center"/>
            <w:hideMark/>
          </w:tcPr>
          <w:p w14:paraId="324542D8" w14:textId="3A72BBEF"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605</w:t>
            </w:r>
          </w:p>
        </w:tc>
        <w:tc>
          <w:tcPr>
            <w:tcW w:w="680" w:type="dxa"/>
            <w:tcBorders>
              <w:top w:val="nil"/>
              <w:left w:val="nil"/>
              <w:bottom w:val="single" w:sz="8" w:space="0" w:color="auto"/>
              <w:right w:val="single" w:sz="8" w:space="0" w:color="auto"/>
            </w:tcBorders>
            <w:shd w:val="clear" w:color="000000" w:fill="DCE6F1"/>
            <w:noWrap/>
            <w:vAlign w:val="center"/>
            <w:hideMark/>
          </w:tcPr>
          <w:p w14:paraId="26222A38" w14:textId="53E5ECE7"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1140</w:t>
            </w:r>
          </w:p>
        </w:tc>
        <w:tc>
          <w:tcPr>
            <w:tcW w:w="680" w:type="dxa"/>
            <w:tcBorders>
              <w:top w:val="nil"/>
              <w:left w:val="nil"/>
              <w:bottom w:val="single" w:sz="8" w:space="0" w:color="auto"/>
              <w:right w:val="single" w:sz="8" w:space="0" w:color="auto"/>
            </w:tcBorders>
            <w:shd w:val="clear" w:color="000000" w:fill="DCE6F1"/>
            <w:noWrap/>
            <w:vAlign w:val="center"/>
            <w:hideMark/>
          </w:tcPr>
          <w:p w14:paraId="07BA6058" w14:textId="387E5A8A"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1,186</w:t>
            </w:r>
          </w:p>
        </w:tc>
        <w:tc>
          <w:tcPr>
            <w:tcW w:w="680" w:type="dxa"/>
            <w:tcBorders>
              <w:top w:val="nil"/>
              <w:left w:val="nil"/>
              <w:bottom w:val="single" w:sz="8" w:space="0" w:color="auto"/>
              <w:right w:val="single" w:sz="8" w:space="0" w:color="auto"/>
            </w:tcBorders>
            <w:shd w:val="clear" w:color="000000" w:fill="DCE6F1"/>
            <w:vAlign w:val="center"/>
            <w:hideMark/>
          </w:tcPr>
          <w:p w14:paraId="140EB3B6" w14:textId="38C08643"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2,008</w:t>
            </w:r>
          </w:p>
        </w:tc>
        <w:tc>
          <w:tcPr>
            <w:tcW w:w="771" w:type="dxa"/>
            <w:tcBorders>
              <w:top w:val="nil"/>
              <w:left w:val="nil"/>
              <w:bottom w:val="single" w:sz="8" w:space="0" w:color="auto"/>
              <w:right w:val="single" w:sz="8" w:space="0" w:color="auto"/>
            </w:tcBorders>
            <w:shd w:val="clear" w:color="000000" w:fill="DCE6F1"/>
            <w:vAlign w:val="center"/>
            <w:hideMark/>
          </w:tcPr>
          <w:p w14:paraId="1311193F" w14:textId="01C73DBE"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4,939</w:t>
            </w:r>
          </w:p>
        </w:tc>
      </w:tr>
      <w:tr w:rsidR="00FC5786" w:rsidRPr="00716845" w14:paraId="442DEA3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D84523E" w14:textId="1839E87A" w:rsidR="00FC5786" w:rsidRDefault="00FC5786" w:rsidP="00FC5786">
            <w:pPr>
              <w:rPr>
                <w:rFonts w:ascii="Calibri" w:hAnsi="Calibri" w:cs="Calibri"/>
                <w:color w:val="000000"/>
                <w:sz w:val="18"/>
                <w:szCs w:val="18"/>
              </w:rPr>
            </w:pPr>
            <w:r>
              <w:rPr>
                <w:rFonts w:ascii="Calibri" w:hAnsi="Calibri" w:cs="Calibri"/>
                <w:color w:val="000000"/>
                <w:sz w:val="18"/>
                <w:szCs w:val="18"/>
              </w:rPr>
              <w:t>62 Darlinghurst Road Pty Ltd</w:t>
            </w:r>
          </w:p>
        </w:tc>
        <w:tc>
          <w:tcPr>
            <w:tcW w:w="680" w:type="dxa"/>
            <w:tcBorders>
              <w:top w:val="nil"/>
              <w:left w:val="nil"/>
              <w:bottom w:val="single" w:sz="8" w:space="0" w:color="auto"/>
              <w:right w:val="single" w:sz="8" w:space="0" w:color="auto"/>
            </w:tcBorders>
            <w:shd w:val="clear" w:color="auto" w:fill="auto"/>
            <w:noWrap/>
            <w:vAlign w:val="center"/>
            <w:hideMark/>
          </w:tcPr>
          <w:p w14:paraId="2C27BB45" w14:textId="6CD5362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0B47FDD1" w14:textId="35FD418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3E0F3CB" w14:textId="0FC80E8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7F5ADC7" w14:textId="06F0689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w:t>
            </w:r>
          </w:p>
        </w:tc>
        <w:tc>
          <w:tcPr>
            <w:tcW w:w="771" w:type="dxa"/>
            <w:tcBorders>
              <w:top w:val="nil"/>
              <w:left w:val="nil"/>
              <w:bottom w:val="single" w:sz="8" w:space="0" w:color="auto"/>
              <w:right w:val="single" w:sz="8" w:space="0" w:color="auto"/>
            </w:tcBorders>
            <w:shd w:val="clear" w:color="auto" w:fill="auto"/>
            <w:vAlign w:val="center"/>
            <w:hideMark/>
          </w:tcPr>
          <w:p w14:paraId="37188EE0" w14:textId="1FF5A8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w:t>
            </w:r>
          </w:p>
        </w:tc>
      </w:tr>
      <w:tr w:rsidR="00FC5786" w:rsidRPr="00716845" w14:paraId="7DB75C1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07EF45B" w14:textId="198795EC" w:rsidR="00FC5786" w:rsidRDefault="00FC5786" w:rsidP="00FC5786">
            <w:pPr>
              <w:rPr>
                <w:rFonts w:ascii="Calibri" w:hAnsi="Calibri" w:cs="Calibri"/>
                <w:color w:val="000000"/>
                <w:sz w:val="18"/>
                <w:szCs w:val="18"/>
              </w:rPr>
            </w:pPr>
            <w:r>
              <w:rPr>
                <w:rFonts w:ascii="Calibri" w:hAnsi="Calibri" w:cs="Calibri"/>
                <w:color w:val="000000"/>
                <w:sz w:val="18"/>
                <w:szCs w:val="18"/>
              </w:rPr>
              <w:t>Aboriginal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14:paraId="3BD70B6D" w14:textId="70BF0E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3DE2752" w14:textId="5A435C6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C973CA5" w14:textId="4F84AE2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0FE6734" w14:textId="12CEB1C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32</w:t>
            </w:r>
          </w:p>
        </w:tc>
        <w:tc>
          <w:tcPr>
            <w:tcW w:w="771" w:type="dxa"/>
            <w:tcBorders>
              <w:top w:val="nil"/>
              <w:left w:val="nil"/>
              <w:bottom w:val="single" w:sz="8" w:space="0" w:color="auto"/>
              <w:right w:val="single" w:sz="8" w:space="0" w:color="auto"/>
            </w:tcBorders>
            <w:shd w:val="clear" w:color="auto" w:fill="auto"/>
            <w:vAlign w:val="center"/>
            <w:hideMark/>
          </w:tcPr>
          <w:p w14:paraId="0AC9E087" w14:textId="53F8002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32</w:t>
            </w:r>
          </w:p>
        </w:tc>
      </w:tr>
      <w:tr w:rsidR="00FC5786" w:rsidRPr="00716845" w14:paraId="0CF9DA8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E545E94" w14:textId="63A78B00" w:rsidR="00FC5786" w:rsidRDefault="00FC5786" w:rsidP="00FC5786">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14:paraId="48B040D8" w14:textId="7C66FFB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CB47BD5" w14:textId="614CF31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14:paraId="22FF5A4B" w14:textId="0754B07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937C6C3" w14:textId="77F9762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BD106AD" w14:textId="4AB3E56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w:t>
            </w:r>
          </w:p>
        </w:tc>
      </w:tr>
      <w:tr w:rsidR="00FC5786" w:rsidRPr="00716845" w14:paraId="283CDFA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841A2BE" w14:textId="0F822A4D" w:rsidR="00FC5786" w:rsidRDefault="00FC5786" w:rsidP="00FC5786">
            <w:pPr>
              <w:rPr>
                <w:rFonts w:ascii="Calibri" w:hAnsi="Calibri" w:cs="Calibri"/>
                <w:color w:val="000000"/>
                <w:sz w:val="18"/>
                <w:szCs w:val="18"/>
              </w:rPr>
            </w:pPr>
            <w:r>
              <w:rPr>
                <w:rFonts w:ascii="Calibri" w:hAnsi="Calibri" w:cs="Calibri"/>
                <w:color w:val="000000"/>
                <w:sz w:val="18"/>
                <w:szCs w:val="18"/>
              </w:rPr>
              <w:t>Amelie Housing</w:t>
            </w:r>
          </w:p>
        </w:tc>
        <w:tc>
          <w:tcPr>
            <w:tcW w:w="680" w:type="dxa"/>
            <w:tcBorders>
              <w:top w:val="nil"/>
              <w:left w:val="nil"/>
              <w:bottom w:val="single" w:sz="8" w:space="0" w:color="auto"/>
              <w:right w:val="single" w:sz="8" w:space="0" w:color="auto"/>
            </w:tcBorders>
            <w:shd w:val="clear" w:color="auto" w:fill="auto"/>
            <w:noWrap/>
            <w:vAlign w:val="center"/>
            <w:hideMark/>
          </w:tcPr>
          <w:p w14:paraId="4C3F2C46" w14:textId="2B59CBF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E92469B" w14:textId="41ABEA0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3CAB8598" w14:textId="0F931A1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noWrap/>
            <w:vAlign w:val="center"/>
            <w:hideMark/>
          </w:tcPr>
          <w:p w14:paraId="1B30F788" w14:textId="0FF49B2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094D1AE" w14:textId="7D0215E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58</w:t>
            </w:r>
          </w:p>
        </w:tc>
      </w:tr>
      <w:tr w:rsidR="00FC5786" w:rsidRPr="00716845" w14:paraId="1F9FD1D8"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25D8CB2" w14:textId="55C4AB84" w:rsidR="00FC5786" w:rsidRDefault="00FC5786" w:rsidP="00FC5786">
            <w:pPr>
              <w:rPr>
                <w:rFonts w:ascii="Calibri" w:hAnsi="Calibri" w:cs="Calibri"/>
                <w:color w:val="000000"/>
                <w:sz w:val="18"/>
                <w:szCs w:val="18"/>
              </w:rPr>
            </w:pPr>
            <w:r>
              <w:rPr>
                <w:rFonts w:ascii="Calibri" w:hAnsi="Calibri" w:cs="Calibri"/>
                <w:color w:val="000000"/>
                <w:sz w:val="18"/>
                <w:szCs w:val="18"/>
              </w:rPr>
              <w:t>Arara Properties Pty Ltd  ATF Pulbrook Property Trust</w:t>
            </w:r>
          </w:p>
        </w:tc>
        <w:tc>
          <w:tcPr>
            <w:tcW w:w="680" w:type="dxa"/>
            <w:tcBorders>
              <w:top w:val="nil"/>
              <w:left w:val="nil"/>
              <w:bottom w:val="single" w:sz="8" w:space="0" w:color="auto"/>
              <w:right w:val="single" w:sz="8" w:space="0" w:color="auto"/>
            </w:tcBorders>
            <w:shd w:val="clear" w:color="auto" w:fill="auto"/>
            <w:vAlign w:val="center"/>
            <w:hideMark/>
          </w:tcPr>
          <w:p w14:paraId="75CA250F" w14:textId="6DB1909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FCA6FC" w14:textId="076A7B9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59EF92D" w14:textId="67A01EC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14:paraId="3EC9EED7" w14:textId="38199CB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3DC907C" w14:textId="54367FF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w:t>
            </w:r>
          </w:p>
        </w:tc>
      </w:tr>
      <w:tr w:rsidR="00FC5786" w:rsidRPr="00716845" w14:paraId="12389B9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1421B6B" w14:textId="5A2AF65F" w:rsidR="00FC5786" w:rsidRDefault="00FC5786" w:rsidP="00FC5786">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vAlign w:val="center"/>
            <w:hideMark/>
          </w:tcPr>
          <w:p w14:paraId="7CF19155" w14:textId="09D8AC7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5A615374" w14:textId="17BD9CC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14:paraId="62CB606E" w14:textId="462257E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2F3F4D41" w14:textId="6994694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w:t>
            </w:r>
          </w:p>
        </w:tc>
        <w:tc>
          <w:tcPr>
            <w:tcW w:w="771" w:type="dxa"/>
            <w:tcBorders>
              <w:top w:val="nil"/>
              <w:left w:val="nil"/>
              <w:bottom w:val="single" w:sz="8" w:space="0" w:color="auto"/>
              <w:right w:val="single" w:sz="8" w:space="0" w:color="auto"/>
            </w:tcBorders>
            <w:shd w:val="clear" w:color="auto" w:fill="auto"/>
            <w:vAlign w:val="center"/>
            <w:hideMark/>
          </w:tcPr>
          <w:p w14:paraId="2A8382AB" w14:textId="20AD9BE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48</w:t>
            </w:r>
          </w:p>
        </w:tc>
      </w:tr>
      <w:tr w:rsidR="00FC5786" w:rsidRPr="00716845" w14:paraId="16682FB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0B68012" w14:textId="1478E431"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29C11D82" w14:textId="5C29227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112</w:t>
            </w:r>
          </w:p>
        </w:tc>
        <w:tc>
          <w:tcPr>
            <w:tcW w:w="680" w:type="dxa"/>
            <w:tcBorders>
              <w:top w:val="nil"/>
              <w:left w:val="nil"/>
              <w:bottom w:val="single" w:sz="8" w:space="0" w:color="auto"/>
              <w:right w:val="single" w:sz="8" w:space="0" w:color="auto"/>
            </w:tcBorders>
            <w:shd w:val="clear" w:color="auto" w:fill="auto"/>
            <w:vAlign w:val="center"/>
            <w:hideMark/>
          </w:tcPr>
          <w:p w14:paraId="7095C99C" w14:textId="3101527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263</w:t>
            </w:r>
          </w:p>
        </w:tc>
        <w:tc>
          <w:tcPr>
            <w:tcW w:w="680" w:type="dxa"/>
            <w:tcBorders>
              <w:top w:val="nil"/>
              <w:left w:val="nil"/>
              <w:bottom w:val="single" w:sz="8" w:space="0" w:color="auto"/>
              <w:right w:val="single" w:sz="8" w:space="0" w:color="auto"/>
            </w:tcBorders>
            <w:shd w:val="clear" w:color="auto" w:fill="auto"/>
            <w:noWrap/>
            <w:vAlign w:val="center"/>
            <w:hideMark/>
          </w:tcPr>
          <w:p w14:paraId="3D644727" w14:textId="196B3BD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69</w:t>
            </w:r>
          </w:p>
        </w:tc>
        <w:tc>
          <w:tcPr>
            <w:tcW w:w="680" w:type="dxa"/>
            <w:tcBorders>
              <w:top w:val="nil"/>
              <w:left w:val="nil"/>
              <w:bottom w:val="single" w:sz="8" w:space="0" w:color="auto"/>
              <w:right w:val="single" w:sz="8" w:space="0" w:color="auto"/>
            </w:tcBorders>
            <w:shd w:val="clear" w:color="auto" w:fill="auto"/>
            <w:noWrap/>
            <w:vAlign w:val="center"/>
            <w:hideMark/>
          </w:tcPr>
          <w:p w14:paraId="4B0A8925" w14:textId="41603C2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264</w:t>
            </w:r>
          </w:p>
        </w:tc>
        <w:tc>
          <w:tcPr>
            <w:tcW w:w="771" w:type="dxa"/>
            <w:tcBorders>
              <w:top w:val="nil"/>
              <w:left w:val="nil"/>
              <w:bottom w:val="single" w:sz="8" w:space="0" w:color="auto"/>
              <w:right w:val="single" w:sz="8" w:space="0" w:color="auto"/>
            </w:tcBorders>
            <w:shd w:val="clear" w:color="auto" w:fill="auto"/>
            <w:vAlign w:val="center"/>
            <w:hideMark/>
          </w:tcPr>
          <w:p w14:paraId="6E3C3272" w14:textId="63DE4B2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708</w:t>
            </w:r>
          </w:p>
        </w:tc>
      </w:tr>
      <w:tr w:rsidR="00FC5786" w:rsidRPr="00716845" w14:paraId="479DE077"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FBFD90" w14:textId="43A76D8C" w:rsidR="00FC5786" w:rsidRDefault="00FC5786" w:rsidP="00FC5786">
            <w:pPr>
              <w:rPr>
                <w:rFonts w:ascii="Calibri" w:hAnsi="Calibri" w:cs="Calibri"/>
                <w:color w:val="000000"/>
                <w:sz w:val="18"/>
                <w:szCs w:val="18"/>
              </w:rPr>
            </w:pPr>
            <w:r>
              <w:rPr>
                <w:rFonts w:ascii="Calibri" w:hAnsi="Calibri" w:cs="Calibri"/>
                <w:color w:val="000000"/>
                <w:sz w:val="18"/>
                <w:szCs w:val="18"/>
              </w:rPr>
              <w:t>Australian Catholic University Limited</w:t>
            </w:r>
          </w:p>
        </w:tc>
        <w:tc>
          <w:tcPr>
            <w:tcW w:w="680" w:type="dxa"/>
            <w:tcBorders>
              <w:top w:val="nil"/>
              <w:left w:val="nil"/>
              <w:bottom w:val="single" w:sz="8" w:space="0" w:color="auto"/>
              <w:right w:val="single" w:sz="8" w:space="0" w:color="auto"/>
            </w:tcBorders>
            <w:shd w:val="clear" w:color="auto" w:fill="auto"/>
            <w:noWrap/>
            <w:vAlign w:val="center"/>
            <w:hideMark/>
          </w:tcPr>
          <w:p w14:paraId="4237E897" w14:textId="0A866A4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5E2C6AA" w14:textId="26CD368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50</w:t>
            </w:r>
          </w:p>
        </w:tc>
        <w:tc>
          <w:tcPr>
            <w:tcW w:w="680" w:type="dxa"/>
            <w:tcBorders>
              <w:top w:val="nil"/>
              <w:left w:val="nil"/>
              <w:bottom w:val="single" w:sz="8" w:space="0" w:color="auto"/>
              <w:right w:val="single" w:sz="8" w:space="0" w:color="auto"/>
            </w:tcBorders>
            <w:shd w:val="clear" w:color="auto" w:fill="auto"/>
            <w:noWrap/>
            <w:vAlign w:val="center"/>
            <w:hideMark/>
          </w:tcPr>
          <w:p w14:paraId="17EC517C" w14:textId="09602BB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FFEC0E9" w14:textId="394CBC8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B3B93B2" w14:textId="6FCAFC6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50</w:t>
            </w:r>
          </w:p>
        </w:tc>
      </w:tr>
      <w:tr w:rsidR="00FC5786" w:rsidRPr="00716845" w14:paraId="67B87878"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EB9160B" w14:textId="3B06ECE3" w:rsidR="00FC5786" w:rsidRDefault="00FC5786" w:rsidP="00FC5786">
            <w:pPr>
              <w:rPr>
                <w:rFonts w:ascii="Calibri" w:hAnsi="Calibri" w:cs="Calibri"/>
                <w:color w:val="000000"/>
                <w:sz w:val="18"/>
                <w:szCs w:val="18"/>
              </w:rPr>
            </w:pPr>
            <w:r>
              <w:rPr>
                <w:rFonts w:ascii="Calibri" w:hAnsi="Calibri" w:cs="Calibri"/>
                <w:color w:val="000000"/>
                <w:sz w:val="18"/>
                <w:szCs w:val="18"/>
              </w:rPr>
              <w:t>BaptistCare NSW &amp; ACT</w:t>
            </w:r>
          </w:p>
        </w:tc>
        <w:tc>
          <w:tcPr>
            <w:tcW w:w="680" w:type="dxa"/>
            <w:tcBorders>
              <w:top w:val="nil"/>
              <w:left w:val="nil"/>
              <w:bottom w:val="single" w:sz="8" w:space="0" w:color="auto"/>
              <w:right w:val="single" w:sz="8" w:space="0" w:color="auto"/>
            </w:tcBorders>
            <w:shd w:val="clear" w:color="auto" w:fill="auto"/>
            <w:vAlign w:val="center"/>
            <w:hideMark/>
          </w:tcPr>
          <w:p w14:paraId="2D4423D7" w14:textId="79178FF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2A1FB9F6" w14:textId="3DE6E56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noWrap/>
            <w:vAlign w:val="center"/>
            <w:hideMark/>
          </w:tcPr>
          <w:p w14:paraId="1E2DD774" w14:textId="1DD4315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FAF42BF" w14:textId="49C2D86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14:paraId="61A08FC6" w14:textId="2D549F5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r>
      <w:tr w:rsidR="00FC5786" w:rsidRPr="00716845" w14:paraId="44FE5921"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AF26FC2" w14:textId="299EF3AA" w:rsidR="00FC5786" w:rsidRDefault="00FC5786" w:rsidP="00FC5786">
            <w:pPr>
              <w:rPr>
                <w:rFonts w:ascii="Calibri" w:hAnsi="Calibri" w:cs="Calibri"/>
                <w:color w:val="000000"/>
                <w:sz w:val="18"/>
                <w:szCs w:val="18"/>
              </w:rPr>
            </w:pPr>
            <w:r>
              <w:rPr>
                <w:rFonts w:ascii="Calibri" w:hAnsi="Calibri" w:cs="Calibri"/>
                <w:color w:val="000000"/>
                <w:sz w:val="18"/>
                <w:szCs w:val="18"/>
              </w:rPr>
              <w:t>BlueCHP Limited</w:t>
            </w:r>
          </w:p>
        </w:tc>
        <w:tc>
          <w:tcPr>
            <w:tcW w:w="680" w:type="dxa"/>
            <w:tcBorders>
              <w:top w:val="nil"/>
              <w:left w:val="nil"/>
              <w:bottom w:val="single" w:sz="8" w:space="0" w:color="auto"/>
              <w:right w:val="single" w:sz="8" w:space="0" w:color="auto"/>
            </w:tcBorders>
            <w:shd w:val="clear" w:color="auto" w:fill="auto"/>
            <w:vAlign w:val="center"/>
            <w:hideMark/>
          </w:tcPr>
          <w:p w14:paraId="344F3EA3" w14:textId="79D850C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noWrap/>
            <w:vAlign w:val="center"/>
            <w:hideMark/>
          </w:tcPr>
          <w:p w14:paraId="5F22CD0D" w14:textId="0C24573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52163C2" w14:textId="3200F53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7CFCE2DD" w14:textId="795C694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49</w:t>
            </w:r>
          </w:p>
        </w:tc>
        <w:tc>
          <w:tcPr>
            <w:tcW w:w="771" w:type="dxa"/>
            <w:tcBorders>
              <w:top w:val="nil"/>
              <w:left w:val="nil"/>
              <w:bottom w:val="single" w:sz="8" w:space="0" w:color="auto"/>
              <w:right w:val="single" w:sz="8" w:space="0" w:color="auto"/>
            </w:tcBorders>
            <w:shd w:val="clear" w:color="auto" w:fill="auto"/>
            <w:vAlign w:val="center"/>
            <w:hideMark/>
          </w:tcPr>
          <w:p w14:paraId="0C982CE1" w14:textId="5DA1C88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108</w:t>
            </w:r>
          </w:p>
        </w:tc>
      </w:tr>
      <w:tr w:rsidR="00FC5786" w:rsidRPr="00716845" w14:paraId="6F104E2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CAE12F7" w14:textId="7ED571A9" w:rsidR="00FC5786" w:rsidRDefault="00FC5786" w:rsidP="00FC5786">
            <w:pPr>
              <w:rPr>
                <w:rFonts w:ascii="Calibri" w:hAnsi="Calibri" w:cs="Calibri"/>
                <w:color w:val="000000"/>
                <w:sz w:val="18"/>
                <w:szCs w:val="18"/>
              </w:rPr>
            </w:pPr>
            <w:r>
              <w:rPr>
                <w:rFonts w:ascii="Calibri" w:hAnsi="Calibri" w:cs="Calibri"/>
                <w:color w:val="000000"/>
                <w:sz w:val="18"/>
                <w:szCs w:val="18"/>
              </w:rPr>
              <w:t>Bridge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2A1251A2" w14:textId="1E76612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BD26A2D" w14:textId="6ECEB57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2400E45" w14:textId="10E136C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E7069AD" w14:textId="4923845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237</w:t>
            </w:r>
          </w:p>
        </w:tc>
        <w:tc>
          <w:tcPr>
            <w:tcW w:w="771" w:type="dxa"/>
            <w:tcBorders>
              <w:top w:val="nil"/>
              <w:left w:val="nil"/>
              <w:bottom w:val="single" w:sz="8" w:space="0" w:color="auto"/>
              <w:right w:val="single" w:sz="8" w:space="0" w:color="auto"/>
            </w:tcBorders>
            <w:shd w:val="clear" w:color="auto" w:fill="auto"/>
            <w:vAlign w:val="center"/>
            <w:hideMark/>
          </w:tcPr>
          <w:p w14:paraId="5992C805" w14:textId="663BAAE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237</w:t>
            </w:r>
          </w:p>
        </w:tc>
      </w:tr>
      <w:tr w:rsidR="00FC5786" w:rsidRPr="00716845" w14:paraId="09C0777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F93A61B" w14:textId="259EFE8B" w:rsidR="00FC5786" w:rsidRDefault="00FC5786" w:rsidP="00FC5786">
            <w:pPr>
              <w:rPr>
                <w:rFonts w:ascii="Calibri" w:hAnsi="Calibri" w:cs="Calibri"/>
                <w:color w:val="000000"/>
                <w:sz w:val="18"/>
                <w:szCs w:val="18"/>
              </w:rPr>
            </w:pPr>
            <w:r>
              <w:rPr>
                <w:rFonts w:ascii="Calibri" w:hAnsi="Calibri" w:cs="Calibri"/>
                <w:color w:val="000000"/>
                <w:sz w:val="18"/>
                <w:szCs w:val="18"/>
              </w:rPr>
              <w:t>Central Park Students Pty Ltd</w:t>
            </w:r>
          </w:p>
        </w:tc>
        <w:tc>
          <w:tcPr>
            <w:tcW w:w="680" w:type="dxa"/>
            <w:tcBorders>
              <w:top w:val="nil"/>
              <w:left w:val="nil"/>
              <w:bottom w:val="single" w:sz="8" w:space="0" w:color="auto"/>
              <w:right w:val="single" w:sz="8" w:space="0" w:color="auto"/>
            </w:tcBorders>
            <w:shd w:val="clear" w:color="auto" w:fill="auto"/>
            <w:noWrap/>
            <w:vAlign w:val="center"/>
            <w:hideMark/>
          </w:tcPr>
          <w:p w14:paraId="590CF59D" w14:textId="5EF64D6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137695E" w14:textId="1AE2FEF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D2131E" w14:textId="0ABE349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488</w:t>
            </w:r>
          </w:p>
        </w:tc>
        <w:tc>
          <w:tcPr>
            <w:tcW w:w="680" w:type="dxa"/>
            <w:tcBorders>
              <w:top w:val="nil"/>
              <w:left w:val="nil"/>
              <w:bottom w:val="single" w:sz="8" w:space="0" w:color="auto"/>
              <w:right w:val="single" w:sz="8" w:space="0" w:color="auto"/>
            </w:tcBorders>
            <w:shd w:val="clear" w:color="auto" w:fill="auto"/>
            <w:vAlign w:val="center"/>
            <w:hideMark/>
          </w:tcPr>
          <w:p w14:paraId="073422D2" w14:textId="7BF183A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340</w:t>
            </w:r>
          </w:p>
        </w:tc>
        <w:tc>
          <w:tcPr>
            <w:tcW w:w="771" w:type="dxa"/>
            <w:tcBorders>
              <w:top w:val="nil"/>
              <w:left w:val="nil"/>
              <w:bottom w:val="single" w:sz="8" w:space="0" w:color="auto"/>
              <w:right w:val="single" w:sz="8" w:space="0" w:color="auto"/>
            </w:tcBorders>
            <w:shd w:val="clear" w:color="auto" w:fill="auto"/>
            <w:vAlign w:val="center"/>
            <w:hideMark/>
          </w:tcPr>
          <w:p w14:paraId="76287940" w14:textId="1BFF69B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828</w:t>
            </w:r>
          </w:p>
        </w:tc>
      </w:tr>
      <w:tr w:rsidR="00FC5786" w:rsidRPr="00716845" w14:paraId="7AB3B8C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7B43419" w14:textId="66FEF8BB" w:rsidR="00FC5786" w:rsidRDefault="00FC5786" w:rsidP="00FC5786">
            <w:pPr>
              <w:rPr>
                <w:rFonts w:ascii="Calibri" w:hAnsi="Calibri" w:cs="Calibri"/>
                <w:color w:val="000000"/>
                <w:sz w:val="18"/>
                <w:szCs w:val="18"/>
              </w:rPr>
            </w:pPr>
            <w:r>
              <w:rPr>
                <w:rFonts w:ascii="Calibri" w:hAnsi="Calibri" w:cs="Calibri"/>
                <w:color w:val="000000"/>
                <w:sz w:val="18"/>
                <w:szCs w:val="18"/>
              </w:rPr>
              <w:t>City West Housing Pty Ltd</w:t>
            </w:r>
          </w:p>
        </w:tc>
        <w:tc>
          <w:tcPr>
            <w:tcW w:w="680" w:type="dxa"/>
            <w:tcBorders>
              <w:top w:val="nil"/>
              <w:left w:val="nil"/>
              <w:bottom w:val="single" w:sz="8" w:space="0" w:color="auto"/>
              <w:right w:val="single" w:sz="8" w:space="0" w:color="auto"/>
            </w:tcBorders>
            <w:shd w:val="clear" w:color="auto" w:fill="auto"/>
            <w:noWrap/>
            <w:vAlign w:val="center"/>
            <w:hideMark/>
          </w:tcPr>
          <w:p w14:paraId="7B154AFB" w14:textId="2DCDB3F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AEA6648" w14:textId="27AA09C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D62D5F7" w14:textId="23E427F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auto" w:fill="auto"/>
            <w:vAlign w:val="center"/>
            <w:hideMark/>
          </w:tcPr>
          <w:p w14:paraId="23B7174F" w14:textId="7826EBE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93</w:t>
            </w:r>
          </w:p>
        </w:tc>
        <w:tc>
          <w:tcPr>
            <w:tcW w:w="771" w:type="dxa"/>
            <w:tcBorders>
              <w:top w:val="nil"/>
              <w:left w:val="nil"/>
              <w:bottom w:val="single" w:sz="8" w:space="0" w:color="auto"/>
              <w:right w:val="single" w:sz="8" w:space="0" w:color="auto"/>
            </w:tcBorders>
            <w:shd w:val="clear" w:color="auto" w:fill="auto"/>
            <w:vAlign w:val="center"/>
            <w:hideMark/>
          </w:tcPr>
          <w:p w14:paraId="4205FC7A" w14:textId="4CD7B87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181</w:t>
            </w:r>
          </w:p>
        </w:tc>
      </w:tr>
      <w:tr w:rsidR="00FC5786" w:rsidRPr="00716845" w14:paraId="3AC65B8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BC55A33" w14:textId="6FC360D2" w:rsidR="00FC5786" w:rsidRDefault="00FC5786" w:rsidP="00FC5786">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67DF2731" w14:textId="30BCDE5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6EF7391" w14:textId="2C7CCC7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B3169AD" w14:textId="251232F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1AFF02F" w14:textId="2FECE03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w:t>
            </w:r>
          </w:p>
        </w:tc>
        <w:tc>
          <w:tcPr>
            <w:tcW w:w="771" w:type="dxa"/>
            <w:tcBorders>
              <w:top w:val="nil"/>
              <w:left w:val="nil"/>
              <w:bottom w:val="single" w:sz="8" w:space="0" w:color="auto"/>
              <w:right w:val="single" w:sz="8" w:space="0" w:color="auto"/>
            </w:tcBorders>
            <w:shd w:val="clear" w:color="auto" w:fill="auto"/>
            <w:vAlign w:val="center"/>
            <w:hideMark/>
          </w:tcPr>
          <w:p w14:paraId="259E08DA" w14:textId="20C754D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w:t>
            </w:r>
          </w:p>
        </w:tc>
      </w:tr>
      <w:tr w:rsidR="00FC5786" w:rsidRPr="00716845" w14:paraId="0B0BE28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6B12234" w14:textId="5AD27A92" w:rsidR="00FC5786" w:rsidRDefault="00FC5786" w:rsidP="00FC5786">
            <w:pPr>
              <w:rPr>
                <w:rFonts w:ascii="Calibri" w:hAnsi="Calibri" w:cs="Calibri"/>
                <w:color w:val="000000"/>
                <w:sz w:val="18"/>
                <w:szCs w:val="18"/>
              </w:rPr>
            </w:pPr>
            <w:r>
              <w:rPr>
                <w:rFonts w:ascii="Calibri" w:hAnsi="Calibri" w:cs="Calibri"/>
                <w:color w:val="000000"/>
                <w:sz w:val="18"/>
                <w:szCs w:val="18"/>
              </w:rPr>
              <w:t>Compass Housing Services Co Ltd</w:t>
            </w:r>
          </w:p>
        </w:tc>
        <w:tc>
          <w:tcPr>
            <w:tcW w:w="680" w:type="dxa"/>
            <w:tcBorders>
              <w:top w:val="nil"/>
              <w:left w:val="nil"/>
              <w:bottom w:val="single" w:sz="8" w:space="0" w:color="auto"/>
              <w:right w:val="single" w:sz="8" w:space="0" w:color="auto"/>
            </w:tcBorders>
            <w:shd w:val="clear" w:color="auto" w:fill="auto"/>
            <w:noWrap/>
            <w:vAlign w:val="center"/>
            <w:hideMark/>
          </w:tcPr>
          <w:p w14:paraId="47E61554" w14:textId="57404AF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14:paraId="60CD15B3" w14:textId="1A67CB4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101</w:t>
            </w:r>
          </w:p>
        </w:tc>
        <w:tc>
          <w:tcPr>
            <w:tcW w:w="680" w:type="dxa"/>
            <w:tcBorders>
              <w:top w:val="nil"/>
              <w:left w:val="nil"/>
              <w:bottom w:val="single" w:sz="8" w:space="0" w:color="auto"/>
              <w:right w:val="single" w:sz="8" w:space="0" w:color="auto"/>
            </w:tcBorders>
            <w:shd w:val="clear" w:color="auto" w:fill="auto"/>
            <w:noWrap/>
            <w:vAlign w:val="center"/>
            <w:hideMark/>
          </w:tcPr>
          <w:p w14:paraId="36C65A3B" w14:textId="3E2EE05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28059FB" w14:textId="48A19F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108D623" w14:textId="4AAADE1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143</w:t>
            </w:r>
          </w:p>
        </w:tc>
      </w:tr>
      <w:tr w:rsidR="00FC5786" w:rsidRPr="00716845" w14:paraId="3D81D71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1FEC290" w14:textId="4D09CA19" w:rsidR="00FC5786" w:rsidRDefault="00FC5786" w:rsidP="00FC5786">
            <w:pPr>
              <w:rPr>
                <w:rFonts w:ascii="Calibri" w:hAnsi="Calibri" w:cs="Calibri"/>
                <w:color w:val="000000"/>
                <w:sz w:val="18"/>
                <w:szCs w:val="18"/>
              </w:rPr>
            </w:pPr>
            <w:r>
              <w:rPr>
                <w:rFonts w:ascii="Calibri" w:hAnsi="Calibri" w:cs="Calibri"/>
                <w:color w:val="000000"/>
                <w:sz w:val="18"/>
                <w:szCs w:val="18"/>
              </w:rPr>
              <w:t>Deborah Sue Prior</w:t>
            </w:r>
          </w:p>
        </w:tc>
        <w:tc>
          <w:tcPr>
            <w:tcW w:w="680" w:type="dxa"/>
            <w:tcBorders>
              <w:top w:val="nil"/>
              <w:left w:val="nil"/>
              <w:bottom w:val="single" w:sz="8" w:space="0" w:color="auto"/>
              <w:right w:val="single" w:sz="8" w:space="0" w:color="auto"/>
            </w:tcBorders>
            <w:shd w:val="clear" w:color="auto" w:fill="auto"/>
            <w:vAlign w:val="center"/>
            <w:hideMark/>
          </w:tcPr>
          <w:p w14:paraId="5BC37CD1" w14:textId="549BB5C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9835AA" w14:textId="2D94B47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noWrap/>
            <w:vAlign w:val="center"/>
            <w:hideMark/>
          </w:tcPr>
          <w:p w14:paraId="6B4FAF7E" w14:textId="587CD6C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B0C74F9" w14:textId="4D31024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7F06C91" w14:textId="0EFD628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w:t>
            </w:r>
          </w:p>
        </w:tc>
      </w:tr>
      <w:tr w:rsidR="00FC5786" w:rsidRPr="00716845" w14:paraId="7E7145A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9261E3F" w14:textId="39F40B9A" w:rsidR="00FC5786" w:rsidRDefault="00FC5786" w:rsidP="00FC5786">
            <w:pPr>
              <w:rPr>
                <w:rFonts w:ascii="Calibri" w:hAnsi="Calibri" w:cs="Calibri"/>
                <w:color w:val="000000"/>
                <w:sz w:val="18"/>
                <w:szCs w:val="18"/>
              </w:rPr>
            </w:pPr>
            <w:r>
              <w:rPr>
                <w:rFonts w:ascii="Calibri" w:hAnsi="Calibri" w:cs="Calibri"/>
                <w:color w:val="000000"/>
                <w:sz w:val="18"/>
                <w:szCs w:val="18"/>
              </w:rPr>
              <w:t>Evolve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23A50006" w14:textId="2E6C695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auto" w:fill="auto"/>
            <w:vAlign w:val="center"/>
            <w:hideMark/>
          </w:tcPr>
          <w:p w14:paraId="0BFEAEF0" w14:textId="0EBB08C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auto" w:fill="auto"/>
            <w:noWrap/>
            <w:vAlign w:val="center"/>
            <w:hideMark/>
          </w:tcPr>
          <w:p w14:paraId="4489EEF9" w14:textId="0B0492A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144</w:t>
            </w:r>
          </w:p>
        </w:tc>
        <w:tc>
          <w:tcPr>
            <w:tcW w:w="680" w:type="dxa"/>
            <w:tcBorders>
              <w:top w:val="nil"/>
              <w:left w:val="nil"/>
              <w:bottom w:val="single" w:sz="8" w:space="0" w:color="auto"/>
              <w:right w:val="single" w:sz="8" w:space="0" w:color="auto"/>
            </w:tcBorders>
            <w:shd w:val="clear" w:color="auto" w:fill="auto"/>
            <w:noWrap/>
            <w:vAlign w:val="center"/>
            <w:hideMark/>
          </w:tcPr>
          <w:p w14:paraId="7AA1B2BA" w14:textId="0E1E30E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134</w:t>
            </w:r>
          </w:p>
        </w:tc>
        <w:tc>
          <w:tcPr>
            <w:tcW w:w="771" w:type="dxa"/>
            <w:tcBorders>
              <w:top w:val="nil"/>
              <w:left w:val="nil"/>
              <w:bottom w:val="single" w:sz="8" w:space="0" w:color="auto"/>
              <w:right w:val="single" w:sz="8" w:space="0" w:color="auto"/>
            </w:tcBorders>
            <w:shd w:val="clear" w:color="auto" w:fill="auto"/>
            <w:vAlign w:val="center"/>
            <w:hideMark/>
          </w:tcPr>
          <w:p w14:paraId="28527578" w14:textId="2B180F2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607</w:t>
            </w:r>
          </w:p>
        </w:tc>
      </w:tr>
      <w:tr w:rsidR="00FC5786" w:rsidRPr="00716845" w14:paraId="2085B85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89CEF7" w14:textId="2B6729A7" w:rsidR="00FC5786" w:rsidRDefault="00FC5786" w:rsidP="00FC5786">
            <w:pPr>
              <w:rPr>
                <w:rFonts w:ascii="Calibri" w:hAnsi="Calibri" w:cs="Calibri"/>
                <w:color w:val="000000"/>
                <w:sz w:val="18"/>
                <w:szCs w:val="18"/>
              </w:rPr>
            </w:pPr>
            <w:r>
              <w:rPr>
                <w:rFonts w:ascii="Calibri" w:hAnsi="Calibri" w:cs="Calibri"/>
                <w:color w:val="000000"/>
                <w:sz w:val="18"/>
                <w:szCs w:val="18"/>
              </w:rPr>
              <w:t>Housing Plus</w:t>
            </w:r>
          </w:p>
        </w:tc>
        <w:tc>
          <w:tcPr>
            <w:tcW w:w="680" w:type="dxa"/>
            <w:tcBorders>
              <w:top w:val="nil"/>
              <w:left w:val="nil"/>
              <w:bottom w:val="single" w:sz="8" w:space="0" w:color="auto"/>
              <w:right w:val="single" w:sz="8" w:space="0" w:color="auto"/>
            </w:tcBorders>
            <w:shd w:val="clear" w:color="auto" w:fill="auto"/>
            <w:vAlign w:val="center"/>
            <w:hideMark/>
          </w:tcPr>
          <w:p w14:paraId="68A73616" w14:textId="68983E3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1D2E998" w14:textId="70A7547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435852DF" w14:textId="122DEFD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14:paraId="2E700928" w14:textId="0FC40A3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B1C1CB3" w14:textId="79361DA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53</w:t>
            </w:r>
          </w:p>
        </w:tc>
      </w:tr>
      <w:tr w:rsidR="00FC5786" w:rsidRPr="00716845" w14:paraId="4AE3E3C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4FE0673" w14:textId="712C9BEC" w:rsidR="00FC5786" w:rsidRDefault="00FC5786" w:rsidP="00FC5786">
            <w:pPr>
              <w:rPr>
                <w:rFonts w:ascii="Calibri" w:hAnsi="Calibri" w:cs="Calibri"/>
                <w:color w:val="000000"/>
                <w:sz w:val="18"/>
                <w:szCs w:val="18"/>
              </w:rPr>
            </w:pPr>
            <w:r>
              <w:rPr>
                <w:rFonts w:ascii="Calibri" w:hAnsi="Calibri" w:cs="Calibri"/>
                <w:color w:val="000000"/>
                <w:sz w:val="18"/>
                <w:szCs w:val="18"/>
              </w:rPr>
              <w:t>Hume Community Housing Association Co Ltd</w:t>
            </w:r>
          </w:p>
        </w:tc>
        <w:tc>
          <w:tcPr>
            <w:tcW w:w="680" w:type="dxa"/>
            <w:tcBorders>
              <w:top w:val="nil"/>
              <w:left w:val="nil"/>
              <w:bottom w:val="single" w:sz="8" w:space="0" w:color="auto"/>
              <w:right w:val="single" w:sz="8" w:space="0" w:color="auto"/>
            </w:tcBorders>
            <w:shd w:val="clear" w:color="auto" w:fill="auto"/>
            <w:noWrap/>
            <w:vAlign w:val="center"/>
            <w:hideMark/>
          </w:tcPr>
          <w:p w14:paraId="19D1EFF0" w14:textId="147ED8F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EE8FCC" w14:textId="5AF7DA9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4C0F5522" w14:textId="308EFBE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vAlign w:val="center"/>
            <w:hideMark/>
          </w:tcPr>
          <w:p w14:paraId="0341D2E5" w14:textId="731014F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183</w:t>
            </w:r>
          </w:p>
        </w:tc>
        <w:tc>
          <w:tcPr>
            <w:tcW w:w="771" w:type="dxa"/>
            <w:tcBorders>
              <w:top w:val="nil"/>
              <w:left w:val="nil"/>
              <w:bottom w:val="single" w:sz="8" w:space="0" w:color="auto"/>
              <w:right w:val="single" w:sz="8" w:space="0" w:color="auto"/>
            </w:tcBorders>
            <w:shd w:val="clear" w:color="auto" w:fill="auto"/>
            <w:vAlign w:val="center"/>
            <w:hideMark/>
          </w:tcPr>
          <w:p w14:paraId="0F4450FE" w14:textId="748E724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265</w:t>
            </w:r>
          </w:p>
        </w:tc>
      </w:tr>
      <w:tr w:rsidR="00FC5786" w:rsidRPr="00716845" w14:paraId="0131684E"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3A679C0" w14:textId="40B22C88" w:rsidR="00FC5786" w:rsidRDefault="00FC5786" w:rsidP="00FC5786">
            <w:pPr>
              <w:rPr>
                <w:rFonts w:ascii="Calibri" w:hAnsi="Calibri" w:cs="Calibri"/>
                <w:color w:val="000000"/>
                <w:sz w:val="18"/>
                <w:szCs w:val="18"/>
              </w:rPr>
            </w:pPr>
            <w:r>
              <w:rPr>
                <w:rFonts w:ascii="Calibri" w:hAnsi="Calibri" w:cs="Calibri"/>
                <w:color w:val="000000"/>
                <w:sz w:val="18"/>
                <w:szCs w:val="18"/>
              </w:rPr>
              <w:t>Link Wentworth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518A662D" w14:textId="0FAFD90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57EA5AA" w14:textId="11A27EE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vAlign w:val="center"/>
            <w:hideMark/>
          </w:tcPr>
          <w:p w14:paraId="26A63204" w14:textId="7D95840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61</w:t>
            </w:r>
          </w:p>
        </w:tc>
        <w:tc>
          <w:tcPr>
            <w:tcW w:w="680" w:type="dxa"/>
            <w:tcBorders>
              <w:top w:val="nil"/>
              <w:left w:val="nil"/>
              <w:bottom w:val="single" w:sz="8" w:space="0" w:color="auto"/>
              <w:right w:val="single" w:sz="8" w:space="0" w:color="auto"/>
            </w:tcBorders>
            <w:shd w:val="clear" w:color="auto" w:fill="auto"/>
            <w:vAlign w:val="center"/>
            <w:hideMark/>
          </w:tcPr>
          <w:p w14:paraId="50D99353" w14:textId="1FC4CAE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59</w:t>
            </w:r>
          </w:p>
        </w:tc>
        <w:tc>
          <w:tcPr>
            <w:tcW w:w="771" w:type="dxa"/>
            <w:tcBorders>
              <w:top w:val="nil"/>
              <w:left w:val="nil"/>
              <w:bottom w:val="single" w:sz="8" w:space="0" w:color="auto"/>
              <w:right w:val="single" w:sz="8" w:space="0" w:color="auto"/>
            </w:tcBorders>
            <w:shd w:val="clear" w:color="auto" w:fill="auto"/>
            <w:vAlign w:val="center"/>
            <w:hideMark/>
          </w:tcPr>
          <w:p w14:paraId="45F5C91E" w14:textId="5A628AF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166</w:t>
            </w:r>
          </w:p>
        </w:tc>
      </w:tr>
      <w:tr w:rsidR="00FC5786" w:rsidRPr="00716845" w14:paraId="7F2BBE9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F7B3B18" w14:textId="76DCBAC3" w:rsidR="00FC5786" w:rsidRDefault="00FC5786" w:rsidP="00FC5786">
            <w:pPr>
              <w:rPr>
                <w:rFonts w:ascii="Calibri" w:hAnsi="Calibri" w:cs="Calibri"/>
                <w:color w:val="000000"/>
                <w:sz w:val="18"/>
                <w:szCs w:val="18"/>
              </w:rPr>
            </w:pPr>
            <w:r>
              <w:rPr>
                <w:rFonts w:ascii="Calibri" w:hAnsi="Calibri" w:cs="Calibri"/>
                <w:color w:val="000000"/>
                <w:sz w:val="18"/>
                <w:szCs w:val="18"/>
              </w:rPr>
              <w:t>Mission Australia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5D2EF058" w14:textId="49115E0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34</w:t>
            </w:r>
          </w:p>
        </w:tc>
        <w:tc>
          <w:tcPr>
            <w:tcW w:w="680" w:type="dxa"/>
            <w:tcBorders>
              <w:top w:val="nil"/>
              <w:left w:val="nil"/>
              <w:bottom w:val="single" w:sz="8" w:space="0" w:color="auto"/>
              <w:right w:val="single" w:sz="8" w:space="0" w:color="auto"/>
            </w:tcBorders>
            <w:shd w:val="clear" w:color="auto" w:fill="auto"/>
            <w:noWrap/>
            <w:vAlign w:val="center"/>
            <w:hideMark/>
          </w:tcPr>
          <w:p w14:paraId="6CC74C3D" w14:textId="7F52F71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4C4AC0F" w14:textId="37B0660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8098480" w14:textId="64B9A1D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02D2687" w14:textId="6AC4165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34</w:t>
            </w:r>
          </w:p>
        </w:tc>
      </w:tr>
      <w:tr w:rsidR="00FC5786" w:rsidRPr="00716845" w14:paraId="06BEE8D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C3C885E" w14:textId="301F1580" w:rsidR="00FC5786" w:rsidRDefault="00FC5786" w:rsidP="00FC5786">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14:paraId="774D579D" w14:textId="188B31A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D271C64" w14:textId="56F9D4D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58</w:t>
            </w:r>
          </w:p>
        </w:tc>
        <w:tc>
          <w:tcPr>
            <w:tcW w:w="680" w:type="dxa"/>
            <w:tcBorders>
              <w:top w:val="nil"/>
              <w:left w:val="nil"/>
              <w:bottom w:val="single" w:sz="8" w:space="0" w:color="auto"/>
              <w:right w:val="single" w:sz="8" w:space="0" w:color="auto"/>
            </w:tcBorders>
            <w:shd w:val="clear" w:color="auto" w:fill="auto"/>
            <w:noWrap/>
            <w:vAlign w:val="center"/>
            <w:hideMark/>
          </w:tcPr>
          <w:p w14:paraId="107919FF" w14:textId="16C6C84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0E7143F" w14:textId="5983E1E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w:t>
            </w:r>
          </w:p>
        </w:tc>
        <w:tc>
          <w:tcPr>
            <w:tcW w:w="771" w:type="dxa"/>
            <w:tcBorders>
              <w:top w:val="nil"/>
              <w:left w:val="nil"/>
              <w:bottom w:val="single" w:sz="8" w:space="0" w:color="auto"/>
              <w:right w:val="single" w:sz="8" w:space="0" w:color="auto"/>
            </w:tcBorders>
            <w:shd w:val="clear" w:color="auto" w:fill="auto"/>
            <w:vAlign w:val="center"/>
            <w:hideMark/>
          </w:tcPr>
          <w:p w14:paraId="0C0068BE" w14:textId="21668E8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84</w:t>
            </w:r>
          </w:p>
        </w:tc>
      </w:tr>
      <w:tr w:rsidR="00FC5786" w:rsidRPr="00716845" w14:paraId="7252807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4F63858" w14:textId="62167ABA" w:rsidR="00FC5786" w:rsidRDefault="00FC5786" w:rsidP="00FC5786">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vAlign w:val="center"/>
            <w:hideMark/>
          </w:tcPr>
          <w:p w14:paraId="29EB2278" w14:textId="28C76DC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3C962DA3" w14:textId="6358AD5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noWrap/>
            <w:vAlign w:val="center"/>
            <w:hideMark/>
          </w:tcPr>
          <w:p w14:paraId="68618A19" w14:textId="31C75AC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00FBD0A8" w14:textId="1AC3A19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212</w:t>
            </w:r>
          </w:p>
        </w:tc>
        <w:tc>
          <w:tcPr>
            <w:tcW w:w="771" w:type="dxa"/>
            <w:tcBorders>
              <w:top w:val="nil"/>
              <w:left w:val="nil"/>
              <w:bottom w:val="single" w:sz="8" w:space="0" w:color="auto"/>
              <w:right w:val="single" w:sz="8" w:space="0" w:color="auto"/>
            </w:tcBorders>
            <w:shd w:val="clear" w:color="auto" w:fill="auto"/>
            <w:vAlign w:val="center"/>
            <w:hideMark/>
          </w:tcPr>
          <w:p w14:paraId="57805BE7" w14:textId="256FF10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277</w:t>
            </w:r>
          </w:p>
        </w:tc>
      </w:tr>
      <w:tr w:rsidR="00FC5786" w:rsidRPr="00716845" w14:paraId="260EE6CE"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2172879" w14:textId="7063F0AB"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vAlign w:val="center"/>
            <w:hideMark/>
          </w:tcPr>
          <w:p w14:paraId="08054581" w14:textId="490D62F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14:paraId="4D480F00" w14:textId="45AC345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14:paraId="6074421F" w14:textId="77EE1D8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7199845" w14:textId="2C71577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BF37651" w14:textId="7E64865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w:t>
            </w:r>
          </w:p>
        </w:tc>
      </w:tr>
      <w:tr w:rsidR="00FC5786" w:rsidRPr="00716845" w14:paraId="122BF5C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4B93D76" w14:textId="399F6DC0" w:rsidR="00FC5786" w:rsidRDefault="00FC5786" w:rsidP="00FC5786">
            <w:pPr>
              <w:rPr>
                <w:rFonts w:ascii="Calibri" w:hAnsi="Calibri" w:cs="Calibri"/>
                <w:color w:val="000000"/>
                <w:sz w:val="18"/>
                <w:szCs w:val="18"/>
              </w:rPr>
            </w:pPr>
            <w:r>
              <w:rPr>
                <w:rFonts w:ascii="Calibri" w:hAnsi="Calibri" w:cs="Calibri"/>
                <w:color w:val="000000"/>
                <w:sz w:val="18"/>
                <w:szCs w:val="18"/>
              </w:rPr>
              <w:t>Southern Cross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14B8E328" w14:textId="69EF5CA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13EF3C31" w14:textId="026772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noWrap/>
            <w:vAlign w:val="center"/>
            <w:hideMark/>
          </w:tcPr>
          <w:p w14:paraId="5BE4E24A" w14:textId="15EEA5E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76CA1D73" w14:textId="043551D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2D8CC8C" w14:textId="5B1DD9F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52</w:t>
            </w:r>
          </w:p>
        </w:tc>
      </w:tr>
      <w:tr w:rsidR="00FC5786" w:rsidRPr="00716845" w14:paraId="42AC374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B814BE8" w14:textId="6377DA3C" w:rsidR="00FC5786" w:rsidRDefault="00FC5786" w:rsidP="00FC5786">
            <w:pPr>
              <w:rPr>
                <w:rFonts w:ascii="Calibri" w:hAnsi="Calibri" w:cs="Calibri"/>
                <w:color w:val="000000"/>
                <w:sz w:val="18"/>
                <w:szCs w:val="18"/>
              </w:rPr>
            </w:pPr>
            <w:r>
              <w:rPr>
                <w:rFonts w:ascii="Calibri" w:hAnsi="Calibri" w:cs="Calibri"/>
                <w:color w:val="000000"/>
                <w:sz w:val="18"/>
                <w:szCs w:val="18"/>
              </w:rPr>
              <w:t>St George Community Housing Limited</w:t>
            </w:r>
          </w:p>
        </w:tc>
        <w:tc>
          <w:tcPr>
            <w:tcW w:w="680" w:type="dxa"/>
            <w:tcBorders>
              <w:top w:val="nil"/>
              <w:left w:val="nil"/>
              <w:bottom w:val="single" w:sz="8" w:space="0" w:color="auto"/>
              <w:right w:val="single" w:sz="8" w:space="0" w:color="auto"/>
            </w:tcBorders>
            <w:shd w:val="clear" w:color="auto" w:fill="auto"/>
            <w:vAlign w:val="center"/>
            <w:hideMark/>
          </w:tcPr>
          <w:p w14:paraId="2CE314E3" w14:textId="6F7CD0A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1EA50AEE" w14:textId="1505D42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vAlign w:val="center"/>
            <w:hideMark/>
          </w:tcPr>
          <w:p w14:paraId="3CA1045C" w14:textId="35047DC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noWrap/>
            <w:vAlign w:val="center"/>
            <w:hideMark/>
          </w:tcPr>
          <w:p w14:paraId="0831043C" w14:textId="57F699B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auto" w:fill="auto"/>
            <w:vAlign w:val="center"/>
            <w:hideMark/>
          </w:tcPr>
          <w:p w14:paraId="5B7C17DC" w14:textId="1C3DDDA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169</w:t>
            </w:r>
          </w:p>
        </w:tc>
      </w:tr>
      <w:tr w:rsidR="00FC5786" w:rsidRPr="00716845" w14:paraId="24FC6EF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3D07467" w14:textId="7F74D058" w:rsidR="00FC5786" w:rsidRDefault="00FC5786" w:rsidP="00FC5786">
            <w:pPr>
              <w:rPr>
                <w:rFonts w:ascii="Calibri" w:hAnsi="Calibri" w:cs="Calibri"/>
                <w:color w:val="000000"/>
                <w:sz w:val="18"/>
                <w:szCs w:val="18"/>
              </w:rPr>
            </w:pPr>
            <w:r>
              <w:rPr>
                <w:rFonts w:ascii="Calibri" w:hAnsi="Calibri" w:cs="Calibri"/>
                <w:color w:val="000000"/>
                <w:sz w:val="18"/>
                <w:szCs w:val="18"/>
              </w:rPr>
              <w:t>The Illawarra Community Housing Trust Ltd</w:t>
            </w:r>
          </w:p>
        </w:tc>
        <w:tc>
          <w:tcPr>
            <w:tcW w:w="680" w:type="dxa"/>
            <w:tcBorders>
              <w:top w:val="nil"/>
              <w:left w:val="nil"/>
              <w:bottom w:val="single" w:sz="8" w:space="0" w:color="auto"/>
              <w:right w:val="single" w:sz="8" w:space="0" w:color="auto"/>
            </w:tcBorders>
            <w:shd w:val="clear" w:color="auto" w:fill="auto"/>
            <w:noWrap/>
            <w:vAlign w:val="center"/>
            <w:hideMark/>
          </w:tcPr>
          <w:p w14:paraId="7CF74FCB" w14:textId="53A2B05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14:paraId="36BD168F" w14:textId="4B82AFD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noWrap/>
            <w:vAlign w:val="center"/>
            <w:hideMark/>
          </w:tcPr>
          <w:p w14:paraId="0F173083" w14:textId="75DB08B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14:paraId="07ACCCC9" w14:textId="269E6CF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B390188" w14:textId="2D9D11F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78</w:t>
            </w:r>
          </w:p>
        </w:tc>
      </w:tr>
      <w:tr w:rsidR="00FC5786" w:rsidRPr="00716845" w14:paraId="633257B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339A1D2" w14:textId="6926CE53" w:rsidR="00FC5786" w:rsidRDefault="00FC5786" w:rsidP="00FC5786">
            <w:pPr>
              <w:rPr>
                <w:rFonts w:ascii="Calibri" w:hAnsi="Calibri" w:cs="Calibri"/>
                <w:color w:val="000000"/>
                <w:sz w:val="18"/>
                <w:szCs w:val="18"/>
              </w:rPr>
            </w:pPr>
            <w:r>
              <w:rPr>
                <w:rFonts w:ascii="Calibri" w:hAnsi="Calibri" w:cs="Calibri"/>
                <w:color w:val="000000"/>
                <w:sz w:val="18"/>
                <w:szCs w:val="18"/>
              </w:rPr>
              <w:t>The North Coast Community Housing Company Ltd</w:t>
            </w:r>
          </w:p>
        </w:tc>
        <w:tc>
          <w:tcPr>
            <w:tcW w:w="680" w:type="dxa"/>
            <w:tcBorders>
              <w:top w:val="nil"/>
              <w:left w:val="nil"/>
              <w:bottom w:val="single" w:sz="8" w:space="0" w:color="auto"/>
              <w:right w:val="single" w:sz="8" w:space="0" w:color="auto"/>
            </w:tcBorders>
            <w:shd w:val="clear" w:color="auto" w:fill="auto"/>
            <w:vAlign w:val="center"/>
            <w:hideMark/>
          </w:tcPr>
          <w:p w14:paraId="3CB9CD1C" w14:textId="1CF117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EFE7DD1" w14:textId="1064E0A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14:paraId="442DA22D" w14:textId="0A7549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5B37DBA" w14:textId="096E6F4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14:paraId="71EB1931" w14:textId="7F8FD52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r>
      <w:tr w:rsidR="00FC5786" w:rsidRPr="00716845" w14:paraId="2BB4BFE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D5C35D7" w14:textId="6B2235DF"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Boyce Group Holdings Unit Trust</w:t>
            </w:r>
          </w:p>
        </w:tc>
        <w:tc>
          <w:tcPr>
            <w:tcW w:w="680" w:type="dxa"/>
            <w:tcBorders>
              <w:top w:val="nil"/>
              <w:left w:val="nil"/>
              <w:bottom w:val="single" w:sz="8" w:space="0" w:color="auto"/>
              <w:right w:val="single" w:sz="8" w:space="0" w:color="auto"/>
            </w:tcBorders>
            <w:shd w:val="clear" w:color="auto" w:fill="auto"/>
            <w:noWrap/>
            <w:vAlign w:val="center"/>
            <w:hideMark/>
          </w:tcPr>
          <w:p w14:paraId="54C294EC" w14:textId="470D401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14:paraId="47D816FF" w14:textId="452D349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14:paraId="47F718BE" w14:textId="65656E5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D7CFE46" w14:textId="6A1F9A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F33A7AE" w14:textId="5EA4886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110</w:t>
            </w:r>
          </w:p>
        </w:tc>
      </w:tr>
      <w:tr w:rsidR="00FC5786" w:rsidRPr="00716845" w14:paraId="2844D21E"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03337AB" w14:textId="11D6D2D1"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Broken Hill Lifestyle Village Unit Trust</w:t>
            </w:r>
          </w:p>
        </w:tc>
        <w:tc>
          <w:tcPr>
            <w:tcW w:w="680" w:type="dxa"/>
            <w:tcBorders>
              <w:top w:val="nil"/>
              <w:left w:val="nil"/>
              <w:bottom w:val="single" w:sz="8" w:space="0" w:color="auto"/>
              <w:right w:val="single" w:sz="8" w:space="0" w:color="auto"/>
            </w:tcBorders>
            <w:shd w:val="clear" w:color="auto" w:fill="auto"/>
            <w:noWrap/>
            <w:vAlign w:val="center"/>
            <w:hideMark/>
          </w:tcPr>
          <w:p w14:paraId="7F12719D" w14:textId="4C506B4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019D8CD3" w14:textId="29514E2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143026A3" w14:textId="5073816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14:paraId="16470699" w14:textId="58F7EE7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DD4D038" w14:textId="5478ABE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w:t>
            </w:r>
          </w:p>
        </w:tc>
      </w:tr>
      <w:tr w:rsidR="00FC5786" w:rsidRPr="00716845" w14:paraId="108AA4D1"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33D9BEB" w14:textId="6A67552A"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C.K.S.Unit Trust</w:t>
            </w:r>
          </w:p>
        </w:tc>
        <w:tc>
          <w:tcPr>
            <w:tcW w:w="680" w:type="dxa"/>
            <w:tcBorders>
              <w:top w:val="nil"/>
              <w:left w:val="nil"/>
              <w:bottom w:val="single" w:sz="8" w:space="0" w:color="auto"/>
              <w:right w:val="single" w:sz="8" w:space="0" w:color="auto"/>
            </w:tcBorders>
            <w:shd w:val="clear" w:color="auto" w:fill="auto"/>
            <w:noWrap/>
            <w:vAlign w:val="center"/>
            <w:hideMark/>
          </w:tcPr>
          <w:p w14:paraId="3B5A384B" w14:textId="0E30FC0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63</w:t>
            </w:r>
          </w:p>
        </w:tc>
        <w:tc>
          <w:tcPr>
            <w:tcW w:w="680" w:type="dxa"/>
            <w:tcBorders>
              <w:top w:val="nil"/>
              <w:left w:val="nil"/>
              <w:bottom w:val="single" w:sz="8" w:space="0" w:color="auto"/>
              <w:right w:val="single" w:sz="8" w:space="0" w:color="auto"/>
            </w:tcBorders>
            <w:shd w:val="clear" w:color="auto" w:fill="auto"/>
            <w:vAlign w:val="center"/>
            <w:hideMark/>
          </w:tcPr>
          <w:p w14:paraId="0F2E6EB7" w14:textId="49848AB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14:paraId="035A1151" w14:textId="7D97D1D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noWrap/>
            <w:vAlign w:val="center"/>
            <w:hideMark/>
          </w:tcPr>
          <w:p w14:paraId="3156F1B2" w14:textId="7BC7B09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78</w:t>
            </w:r>
          </w:p>
        </w:tc>
        <w:tc>
          <w:tcPr>
            <w:tcW w:w="771" w:type="dxa"/>
            <w:tcBorders>
              <w:top w:val="nil"/>
              <w:left w:val="nil"/>
              <w:bottom w:val="single" w:sz="8" w:space="0" w:color="auto"/>
              <w:right w:val="single" w:sz="8" w:space="0" w:color="auto"/>
            </w:tcBorders>
            <w:shd w:val="clear" w:color="auto" w:fill="auto"/>
            <w:vAlign w:val="center"/>
            <w:hideMark/>
          </w:tcPr>
          <w:p w14:paraId="6F830603" w14:textId="2E4956A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156</w:t>
            </w:r>
          </w:p>
        </w:tc>
      </w:tr>
      <w:tr w:rsidR="00FC5786" w:rsidRPr="00716845" w14:paraId="72D87F3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1E1A5FE" w14:textId="2C0A18A4"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PGG Unit Trust</w:t>
            </w:r>
          </w:p>
        </w:tc>
        <w:tc>
          <w:tcPr>
            <w:tcW w:w="680" w:type="dxa"/>
            <w:tcBorders>
              <w:top w:val="nil"/>
              <w:left w:val="nil"/>
              <w:bottom w:val="single" w:sz="8" w:space="0" w:color="auto"/>
              <w:right w:val="single" w:sz="8" w:space="0" w:color="auto"/>
            </w:tcBorders>
            <w:shd w:val="clear" w:color="auto" w:fill="auto"/>
            <w:vAlign w:val="center"/>
            <w:hideMark/>
          </w:tcPr>
          <w:p w14:paraId="63458760" w14:textId="71245E1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D6754AC" w14:textId="48EC0F8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noWrap/>
            <w:vAlign w:val="center"/>
            <w:hideMark/>
          </w:tcPr>
          <w:p w14:paraId="002852C8" w14:textId="45EFD0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5FC85B8" w14:textId="702FD5F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3A2AD20" w14:textId="559554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r>
      <w:tr w:rsidR="00FC5786" w:rsidRPr="00716845" w14:paraId="5D935C0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6952B9B" w14:textId="4D170903"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auto" w:fill="auto"/>
            <w:noWrap/>
            <w:vAlign w:val="center"/>
            <w:hideMark/>
          </w:tcPr>
          <w:p w14:paraId="2844CE07" w14:textId="2755F12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14:paraId="72A0B868" w14:textId="59A598A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1ACF7421" w14:textId="47BAA22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14:paraId="23A6E3B1" w14:textId="200DB6B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479BEA3" w14:textId="6CC6606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76</w:t>
            </w:r>
          </w:p>
        </w:tc>
      </w:tr>
      <w:tr w:rsidR="00FC5786" w:rsidRPr="00716845" w14:paraId="55BD662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93EC9E4" w14:textId="30FD8328" w:rsidR="00FC5786" w:rsidRDefault="00FC5786" w:rsidP="00FC5786">
            <w:pPr>
              <w:rPr>
                <w:rFonts w:ascii="Calibri" w:hAnsi="Calibri" w:cs="Calibri"/>
                <w:color w:val="000000"/>
                <w:sz w:val="18"/>
                <w:szCs w:val="18"/>
              </w:rPr>
            </w:pPr>
            <w:r>
              <w:rPr>
                <w:rFonts w:ascii="Calibri" w:hAnsi="Calibri" w:cs="Calibri"/>
                <w:color w:val="000000"/>
                <w:sz w:val="18"/>
                <w:szCs w:val="18"/>
              </w:rPr>
              <w:t>Twin Rivers Developments Pty. Limited</w:t>
            </w:r>
          </w:p>
        </w:tc>
        <w:tc>
          <w:tcPr>
            <w:tcW w:w="680" w:type="dxa"/>
            <w:tcBorders>
              <w:top w:val="nil"/>
              <w:left w:val="nil"/>
              <w:bottom w:val="single" w:sz="8" w:space="0" w:color="auto"/>
              <w:right w:val="single" w:sz="8" w:space="0" w:color="auto"/>
            </w:tcBorders>
            <w:shd w:val="clear" w:color="auto" w:fill="auto"/>
            <w:vAlign w:val="center"/>
            <w:hideMark/>
          </w:tcPr>
          <w:p w14:paraId="7C695580" w14:textId="169631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001FADF" w14:textId="715EC4D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vAlign w:val="center"/>
            <w:hideMark/>
          </w:tcPr>
          <w:p w14:paraId="17022218" w14:textId="4978580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7E2A78B" w14:textId="096E80A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D425B82" w14:textId="2273DF7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r>
      <w:tr w:rsidR="00FC5786" w:rsidRPr="00716845" w14:paraId="29A72D7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E052E3A" w14:textId="07EFADEC" w:rsidR="00FC5786" w:rsidRDefault="00FC5786" w:rsidP="00FC5786">
            <w:pPr>
              <w:rPr>
                <w:rFonts w:ascii="Calibri" w:hAnsi="Calibri" w:cs="Calibri"/>
                <w:color w:val="000000"/>
                <w:sz w:val="18"/>
                <w:szCs w:val="18"/>
              </w:rPr>
            </w:pPr>
            <w:r>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noWrap/>
            <w:vAlign w:val="center"/>
            <w:hideMark/>
          </w:tcPr>
          <w:p w14:paraId="1B693D9D" w14:textId="616B8F1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auto" w:fill="auto"/>
            <w:vAlign w:val="center"/>
            <w:hideMark/>
          </w:tcPr>
          <w:p w14:paraId="2F6D65E9" w14:textId="7B554AD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14:paraId="12EB6620" w14:textId="49462A6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48</w:t>
            </w:r>
          </w:p>
        </w:tc>
        <w:tc>
          <w:tcPr>
            <w:tcW w:w="680" w:type="dxa"/>
            <w:tcBorders>
              <w:top w:val="nil"/>
              <w:left w:val="nil"/>
              <w:bottom w:val="single" w:sz="8" w:space="0" w:color="auto"/>
              <w:right w:val="single" w:sz="8" w:space="0" w:color="auto"/>
            </w:tcBorders>
            <w:shd w:val="clear" w:color="auto" w:fill="auto"/>
            <w:vAlign w:val="center"/>
            <w:hideMark/>
          </w:tcPr>
          <w:p w14:paraId="6BB9A23A" w14:textId="681D595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B918BA6" w14:textId="45BF3DD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86</w:t>
            </w:r>
          </w:p>
        </w:tc>
      </w:tr>
      <w:tr w:rsidR="00FC5786" w:rsidRPr="00716845" w14:paraId="38ADE43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D87A64B" w14:textId="45542852" w:rsidR="00FC5786" w:rsidRDefault="00FC5786" w:rsidP="00FC5786">
            <w:pPr>
              <w:rPr>
                <w:rFonts w:ascii="Calibri" w:hAnsi="Calibri" w:cs="Calibri"/>
                <w:color w:val="000000"/>
                <w:sz w:val="18"/>
                <w:szCs w:val="18"/>
              </w:rPr>
            </w:pPr>
            <w:r>
              <w:rPr>
                <w:rFonts w:ascii="Calibri" w:hAnsi="Calibri" w:cs="Calibri"/>
                <w:color w:val="000000"/>
                <w:sz w:val="18"/>
                <w:szCs w:val="18"/>
              </w:rPr>
              <w:t>Zinkohl Pty Ltd</w:t>
            </w:r>
          </w:p>
        </w:tc>
        <w:tc>
          <w:tcPr>
            <w:tcW w:w="680" w:type="dxa"/>
            <w:tcBorders>
              <w:top w:val="nil"/>
              <w:left w:val="nil"/>
              <w:bottom w:val="single" w:sz="8" w:space="0" w:color="auto"/>
              <w:right w:val="single" w:sz="8" w:space="0" w:color="auto"/>
            </w:tcBorders>
            <w:shd w:val="clear" w:color="auto" w:fill="auto"/>
            <w:vAlign w:val="center"/>
            <w:hideMark/>
          </w:tcPr>
          <w:p w14:paraId="1E1461B2" w14:textId="17676D6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EF49B58" w14:textId="40A573A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8F842DA" w14:textId="238A893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472994C3" w14:textId="763ED79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61</w:t>
            </w:r>
          </w:p>
        </w:tc>
        <w:tc>
          <w:tcPr>
            <w:tcW w:w="771" w:type="dxa"/>
            <w:tcBorders>
              <w:top w:val="nil"/>
              <w:left w:val="nil"/>
              <w:bottom w:val="single" w:sz="8" w:space="0" w:color="auto"/>
              <w:right w:val="single" w:sz="8" w:space="0" w:color="auto"/>
            </w:tcBorders>
            <w:shd w:val="clear" w:color="auto" w:fill="auto"/>
            <w:vAlign w:val="center"/>
            <w:hideMark/>
          </w:tcPr>
          <w:p w14:paraId="213CE870" w14:textId="5A00270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61</w:t>
            </w:r>
          </w:p>
        </w:tc>
      </w:tr>
      <w:tr w:rsidR="00FC5786" w:rsidRPr="00716845" w14:paraId="15EC545B"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02199995" w14:textId="0B5F11A3" w:rsidR="00FC5786" w:rsidRDefault="00FC5786" w:rsidP="00FC5786">
            <w:pPr>
              <w:rPr>
                <w:rFonts w:ascii="Calibri" w:hAnsi="Calibri" w:cs="Calibri"/>
                <w:b/>
                <w:bCs/>
                <w:color w:val="000000"/>
                <w:sz w:val="18"/>
                <w:szCs w:val="18"/>
              </w:rPr>
            </w:pPr>
            <w:r>
              <w:rPr>
                <w:rFonts w:ascii="Calibri" w:hAnsi="Calibri" w:cs="Calibri"/>
                <w:b/>
                <w:bCs/>
                <w:color w:val="000000"/>
                <w:sz w:val="18"/>
                <w:szCs w:val="18"/>
              </w:rPr>
              <w:t>2.Vic.</w:t>
            </w:r>
          </w:p>
        </w:tc>
        <w:tc>
          <w:tcPr>
            <w:tcW w:w="680" w:type="dxa"/>
            <w:tcBorders>
              <w:top w:val="nil"/>
              <w:left w:val="nil"/>
              <w:bottom w:val="single" w:sz="8" w:space="0" w:color="auto"/>
              <w:right w:val="single" w:sz="8" w:space="0" w:color="auto"/>
            </w:tcBorders>
            <w:shd w:val="clear" w:color="000000" w:fill="DCE6F1"/>
            <w:noWrap/>
            <w:vAlign w:val="center"/>
            <w:hideMark/>
          </w:tcPr>
          <w:p w14:paraId="5D06F735" w14:textId="49724FFF"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1,356</w:t>
            </w:r>
          </w:p>
        </w:tc>
        <w:tc>
          <w:tcPr>
            <w:tcW w:w="680" w:type="dxa"/>
            <w:tcBorders>
              <w:top w:val="nil"/>
              <w:left w:val="nil"/>
              <w:bottom w:val="single" w:sz="8" w:space="0" w:color="auto"/>
              <w:right w:val="single" w:sz="8" w:space="0" w:color="auto"/>
            </w:tcBorders>
            <w:shd w:val="clear" w:color="000000" w:fill="DCE6F1"/>
            <w:vAlign w:val="center"/>
            <w:hideMark/>
          </w:tcPr>
          <w:p w14:paraId="6F4683EB" w14:textId="0ECBEBC4"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2,143</w:t>
            </w:r>
          </w:p>
        </w:tc>
        <w:tc>
          <w:tcPr>
            <w:tcW w:w="680" w:type="dxa"/>
            <w:tcBorders>
              <w:top w:val="nil"/>
              <w:left w:val="nil"/>
              <w:bottom w:val="single" w:sz="8" w:space="0" w:color="auto"/>
              <w:right w:val="single" w:sz="8" w:space="0" w:color="auto"/>
            </w:tcBorders>
            <w:shd w:val="clear" w:color="000000" w:fill="DCE6F1"/>
            <w:noWrap/>
            <w:vAlign w:val="center"/>
            <w:hideMark/>
          </w:tcPr>
          <w:p w14:paraId="7F3FBC23" w14:textId="39008303"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388</w:t>
            </w:r>
          </w:p>
        </w:tc>
        <w:tc>
          <w:tcPr>
            <w:tcW w:w="680" w:type="dxa"/>
            <w:tcBorders>
              <w:top w:val="nil"/>
              <w:left w:val="nil"/>
              <w:bottom w:val="single" w:sz="8" w:space="0" w:color="auto"/>
              <w:right w:val="single" w:sz="8" w:space="0" w:color="auto"/>
            </w:tcBorders>
            <w:shd w:val="clear" w:color="000000" w:fill="DCE6F1"/>
            <w:noWrap/>
            <w:vAlign w:val="center"/>
            <w:hideMark/>
          </w:tcPr>
          <w:p w14:paraId="4B218EF7" w14:textId="45516B51"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14:paraId="61766422" w14:textId="07150956"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3887</w:t>
            </w:r>
          </w:p>
        </w:tc>
      </w:tr>
      <w:tr w:rsidR="00FC5786" w:rsidRPr="00716845" w14:paraId="53C152E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66CDF08" w14:textId="0CB8E0D7" w:rsidR="00FC5786" w:rsidRDefault="00FC5786" w:rsidP="00FC5786">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14:paraId="705B18E1" w14:textId="402C014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noWrap/>
            <w:vAlign w:val="center"/>
            <w:hideMark/>
          </w:tcPr>
          <w:p w14:paraId="71D65470" w14:textId="3C0492F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14:paraId="467251AF" w14:textId="6E13484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AB4904D" w14:textId="640AE8D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C1098C3" w14:textId="4E66D1E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r>
      <w:tr w:rsidR="00FC5786" w:rsidRPr="00716845" w14:paraId="7D15F68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A96F8BC" w14:textId="1B0BA6F3"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vAlign w:val="center"/>
            <w:hideMark/>
          </w:tcPr>
          <w:p w14:paraId="09C68132" w14:textId="7869C11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58</w:t>
            </w:r>
          </w:p>
        </w:tc>
        <w:tc>
          <w:tcPr>
            <w:tcW w:w="680" w:type="dxa"/>
            <w:tcBorders>
              <w:top w:val="nil"/>
              <w:left w:val="nil"/>
              <w:bottom w:val="single" w:sz="8" w:space="0" w:color="auto"/>
              <w:right w:val="single" w:sz="8" w:space="0" w:color="auto"/>
            </w:tcBorders>
            <w:shd w:val="clear" w:color="auto" w:fill="auto"/>
            <w:vAlign w:val="center"/>
            <w:hideMark/>
          </w:tcPr>
          <w:p w14:paraId="1F57238C" w14:textId="158C29D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auto" w:fill="auto"/>
            <w:vAlign w:val="center"/>
            <w:hideMark/>
          </w:tcPr>
          <w:p w14:paraId="6CFB772A" w14:textId="22A1CA8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6178723" w14:textId="58C4F82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FA80D60" w14:textId="5AFA37C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77</w:t>
            </w:r>
          </w:p>
        </w:tc>
      </w:tr>
      <w:tr w:rsidR="00FC5786" w:rsidRPr="00716845" w14:paraId="3CDE547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E9FDDBB" w14:textId="2BE408F1" w:rsidR="00FC5786" w:rsidRDefault="00FC5786" w:rsidP="00FC5786">
            <w:pPr>
              <w:rPr>
                <w:rFonts w:ascii="Calibri" w:hAnsi="Calibri" w:cs="Calibri"/>
                <w:color w:val="000000"/>
                <w:sz w:val="18"/>
                <w:szCs w:val="18"/>
              </w:rPr>
            </w:pPr>
            <w:r>
              <w:rPr>
                <w:rFonts w:ascii="Calibri" w:hAnsi="Calibri" w:cs="Calibri"/>
                <w:color w:val="000000"/>
                <w:sz w:val="18"/>
                <w:szCs w:val="18"/>
              </w:rPr>
              <w:t>Common Equity Housing Limited</w:t>
            </w:r>
          </w:p>
        </w:tc>
        <w:tc>
          <w:tcPr>
            <w:tcW w:w="680" w:type="dxa"/>
            <w:tcBorders>
              <w:top w:val="nil"/>
              <w:left w:val="nil"/>
              <w:bottom w:val="single" w:sz="8" w:space="0" w:color="auto"/>
              <w:right w:val="single" w:sz="8" w:space="0" w:color="auto"/>
            </w:tcBorders>
            <w:shd w:val="clear" w:color="auto" w:fill="auto"/>
            <w:vAlign w:val="center"/>
            <w:hideMark/>
          </w:tcPr>
          <w:p w14:paraId="2DB15247" w14:textId="042F22C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auto" w:fill="auto"/>
            <w:vAlign w:val="center"/>
            <w:hideMark/>
          </w:tcPr>
          <w:p w14:paraId="06AE350E" w14:textId="55721A7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197</w:t>
            </w:r>
          </w:p>
        </w:tc>
        <w:tc>
          <w:tcPr>
            <w:tcW w:w="680" w:type="dxa"/>
            <w:tcBorders>
              <w:top w:val="nil"/>
              <w:left w:val="nil"/>
              <w:bottom w:val="single" w:sz="8" w:space="0" w:color="auto"/>
              <w:right w:val="single" w:sz="8" w:space="0" w:color="auto"/>
            </w:tcBorders>
            <w:shd w:val="clear" w:color="auto" w:fill="auto"/>
            <w:vAlign w:val="center"/>
            <w:hideMark/>
          </w:tcPr>
          <w:p w14:paraId="64360398" w14:textId="5F50959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0734D030" w14:textId="4DE24D3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0237F7B" w14:textId="3EC7457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331</w:t>
            </w:r>
          </w:p>
        </w:tc>
      </w:tr>
      <w:tr w:rsidR="00FC5786" w:rsidRPr="00716845" w14:paraId="25B320E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85A6D2F" w14:textId="6F7F9D86" w:rsidR="00FC5786" w:rsidRDefault="00FC5786" w:rsidP="00FC5786">
            <w:pPr>
              <w:rPr>
                <w:rFonts w:ascii="Calibri" w:hAnsi="Calibri" w:cs="Calibri"/>
                <w:color w:val="000000"/>
                <w:sz w:val="18"/>
                <w:szCs w:val="18"/>
              </w:rPr>
            </w:pPr>
            <w:r>
              <w:rPr>
                <w:rFonts w:ascii="Calibri" w:hAnsi="Calibri" w:cs="Calibri"/>
                <w:color w:val="000000"/>
                <w:sz w:val="18"/>
                <w:szCs w:val="18"/>
              </w:rPr>
              <w:t>Community Housing (VIC) Ltd</w:t>
            </w:r>
          </w:p>
        </w:tc>
        <w:tc>
          <w:tcPr>
            <w:tcW w:w="680" w:type="dxa"/>
            <w:tcBorders>
              <w:top w:val="nil"/>
              <w:left w:val="nil"/>
              <w:bottom w:val="single" w:sz="8" w:space="0" w:color="auto"/>
              <w:right w:val="single" w:sz="8" w:space="0" w:color="auto"/>
            </w:tcBorders>
            <w:shd w:val="clear" w:color="auto" w:fill="auto"/>
            <w:vAlign w:val="center"/>
            <w:hideMark/>
          </w:tcPr>
          <w:p w14:paraId="3A2786C4" w14:textId="4285CD0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28</w:t>
            </w:r>
          </w:p>
        </w:tc>
        <w:tc>
          <w:tcPr>
            <w:tcW w:w="680" w:type="dxa"/>
            <w:tcBorders>
              <w:top w:val="nil"/>
              <w:left w:val="nil"/>
              <w:bottom w:val="single" w:sz="8" w:space="0" w:color="auto"/>
              <w:right w:val="single" w:sz="8" w:space="0" w:color="auto"/>
            </w:tcBorders>
            <w:shd w:val="clear" w:color="auto" w:fill="auto"/>
            <w:vAlign w:val="center"/>
            <w:hideMark/>
          </w:tcPr>
          <w:p w14:paraId="1969E373" w14:textId="6F88EB4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E477744" w14:textId="6644A93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B71FED" w14:textId="0A5C9EF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A50B818" w14:textId="49FE779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28</w:t>
            </w:r>
          </w:p>
        </w:tc>
      </w:tr>
      <w:tr w:rsidR="00FC5786" w:rsidRPr="00716845" w14:paraId="3DA938C4"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401E986" w14:textId="118179D8" w:rsidR="00FC5786" w:rsidRDefault="00FC5786" w:rsidP="00FC5786">
            <w:pPr>
              <w:rPr>
                <w:rFonts w:ascii="Calibri" w:hAnsi="Calibri" w:cs="Calibri"/>
                <w:color w:val="000000"/>
                <w:sz w:val="18"/>
                <w:szCs w:val="18"/>
              </w:rPr>
            </w:pPr>
            <w:r>
              <w:rPr>
                <w:rFonts w:ascii="Calibri" w:hAnsi="Calibri" w:cs="Calibri"/>
                <w:color w:val="000000"/>
                <w:sz w:val="18"/>
                <w:szCs w:val="18"/>
              </w:rPr>
              <w:t>Deakin Residential Services Pty. Ltd.</w:t>
            </w:r>
          </w:p>
        </w:tc>
        <w:tc>
          <w:tcPr>
            <w:tcW w:w="680" w:type="dxa"/>
            <w:tcBorders>
              <w:top w:val="nil"/>
              <w:left w:val="nil"/>
              <w:bottom w:val="single" w:sz="8" w:space="0" w:color="auto"/>
              <w:right w:val="single" w:sz="8" w:space="0" w:color="auto"/>
            </w:tcBorders>
            <w:shd w:val="clear" w:color="auto" w:fill="auto"/>
            <w:vAlign w:val="center"/>
            <w:hideMark/>
          </w:tcPr>
          <w:p w14:paraId="230C37A8" w14:textId="45D1521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100</w:t>
            </w:r>
          </w:p>
        </w:tc>
        <w:tc>
          <w:tcPr>
            <w:tcW w:w="680" w:type="dxa"/>
            <w:tcBorders>
              <w:top w:val="nil"/>
              <w:left w:val="nil"/>
              <w:bottom w:val="single" w:sz="8" w:space="0" w:color="auto"/>
              <w:right w:val="single" w:sz="8" w:space="0" w:color="auto"/>
            </w:tcBorders>
            <w:shd w:val="clear" w:color="auto" w:fill="auto"/>
            <w:vAlign w:val="center"/>
            <w:hideMark/>
          </w:tcPr>
          <w:p w14:paraId="26BFF549" w14:textId="4789579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300</w:t>
            </w:r>
          </w:p>
        </w:tc>
        <w:tc>
          <w:tcPr>
            <w:tcW w:w="680" w:type="dxa"/>
            <w:tcBorders>
              <w:top w:val="nil"/>
              <w:left w:val="nil"/>
              <w:bottom w:val="single" w:sz="8" w:space="0" w:color="auto"/>
              <w:right w:val="single" w:sz="8" w:space="0" w:color="auto"/>
            </w:tcBorders>
            <w:shd w:val="clear" w:color="auto" w:fill="auto"/>
            <w:vAlign w:val="center"/>
            <w:hideMark/>
          </w:tcPr>
          <w:p w14:paraId="2D31AF69" w14:textId="5BF6D58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14:paraId="66232A55" w14:textId="32DB859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E1BDAE3" w14:textId="1512940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433</w:t>
            </w:r>
          </w:p>
        </w:tc>
      </w:tr>
      <w:tr w:rsidR="00FC5786" w:rsidRPr="00716845" w14:paraId="1588A72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FF38C40" w14:textId="050D9C9C" w:rsidR="00FC5786" w:rsidRDefault="00FC5786" w:rsidP="00FC5786">
            <w:pPr>
              <w:rPr>
                <w:rFonts w:ascii="Calibri" w:hAnsi="Calibri" w:cs="Calibri"/>
                <w:color w:val="000000"/>
                <w:sz w:val="18"/>
                <w:szCs w:val="18"/>
              </w:rPr>
            </w:pPr>
            <w:r>
              <w:rPr>
                <w:rFonts w:ascii="Calibri" w:hAnsi="Calibri" w:cs="Calibri"/>
                <w:color w:val="000000"/>
                <w:sz w:val="18"/>
                <w:szCs w:val="18"/>
              </w:rPr>
              <w:t>Glenuc Pty Ltd ATF Holmesglen Foundation</w:t>
            </w:r>
          </w:p>
        </w:tc>
        <w:tc>
          <w:tcPr>
            <w:tcW w:w="680" w:type="dxa"/>
            <w:tcBorders>
              <w:top w:val="nil"/>
              <w:left w:val="nil"/>
              <w:bottom w:val="single" w:sz="8" w:space="0" w:color="auto"/>
              <w:right w:val="single" w:sz="8" w:space="0" w:color="auto"/>
            </w:tcBorders>
            <w:shd w:val="clear" w:color="auto" w:fill="auto"/>
            <w:vAlign w:val="center"/>
            <w:hideMark/>
          </w:tcPr>
          <w:p w14:paraId="1AC11483" w14:textId="3AE1796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7C3C9BD6" w14:textId="0C121C2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C334E10" w14:textId="7CA4E2A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7469641" w14:textId="29ABFB0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9FEF84F" w14:textId="5488F40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r>
      <w:tr w:rsidR="00FC5786" w:rsidRPr="00716845" w14:paraId="48385BD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680217C" w14:textId="765682CD" w:rsidR="00FC5786" w:rsidRDefault="00FC5786" w:rsidP="00FC5786">
            <w:pPr>
              <w:rPr>
                <w:rFonts w:ascii="Calibri" w:hAnsi="Calibri" w:cs="Calibri"/>
                <w:color w:val="000000"/>
                <w:sz w:val="18"/>
                <w:szCs w:val="18"/>
              </w:rPr>
            </w:pPr>
            <w:r>
              <w:rPr>
                <w:rFonts w:ascii="Calibri" w:hAnsi="Calibri" w:cs="Calibri"/>
                <w:color w:val="000000"/>
                <w:sz w:val="18"/>
                <w:szCs w:val="18"/>
              </w:rPr>
              <w:t>Housing Choices Australia Limited</w:t>
            </w:r>
          </w:p>
        </w:tc>
        <w:tc>
          <w:tcPr>
            <w:tcW w:w="680" w:type="dxa"/>
            <w:tcBorders>
              <w:top w:val="nil"/>
              <w:left w:val="nil"/>
              <w:bottom w:val="single" w:sz="8" w:space="0" w:color="auto"/>
              <w:right w:val="single" w:sz="8" w:space="0" w:color="auto"/>
            </w:tcBorders>
            <w:shd w:val="clear" w:color="auto" w:fill="auto"/>
            <w:vAlign w:val="center"/>
            <w:hideMark/>
          </w:tcPr>
          <w:p w14:paraId="214F3BDD" w14:textId="3DB4833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206</w:t>
            </w:r>
          </w:p>
        </w:tc>
        <w:tc>
          <w:tcPr>
            <w:tcW w:w="680" w:type="dxa"/>
            <w:tcBorders>
              <w:top w:val="nil"/>
              <w:left w:val="nil"/>
              <w:bottom w:val="single" w:sz="8" w:space="0" w:color="auto"/>
              <w:right w:val="single" w:sz="8" w:space="0" w:color="auto"/>
            </w:tcBorders>
            <w:shd w:val="clear" w:color="auto" w:fill="auto"/>
            <w:vAlign w:val="center"/>
            <w:hideMark/>
          </w:tcPr>
          <w:p w14:paraId="77B856F0" w14:textId="0B0FD9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130</w:t>
            </w:r>
          </w:p>
        </w:tc>
        <w:tc>
          <w:tcPr>
            <w:tcW w:w="680" w:type="dxa"/>
            <w:tcBorders>
              <w:top w:val="nil"/>
              <w:left w:val="nil"/>
              <w:bottom w:val="single" w:sz="8" w:space="0" w:color="auto"/>
              <w:right w:val="single" w:sz="8" w:space="0" w:color="auto"/>
            </w:tcBorders>
            <w:shd w:val="clear" w:color="auto" w:fill="auto"/>
            <w:vAlign w:val="center"/>
            <w:hideMark/>
          </w:tcPr>
          <w:p w14:paraId="75EC243A" w14:textId="10CAB28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F36CCC3" w14:textId="08046D5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45A533E" w14:textId="3E71F79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336</w:t>
            </w:r>
          </w:p>
        </w:tc>
      </w:tr>
      <w:tr w:rsidR="00FC5786" w:rsidRPr="00716845" w14:paraId="0A42CA5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286415" w14:textId="080BFFD7" w:rsidR="00FC5786" w:rsidRDefault="00FC5786" w:rsidP="00FC5786">
            <w:pPr>
              <w:rPr>
                <w:rFonts w:ascii="Calibri" w:hAnsi="Calibri" w:cs="Calibri"/>
                <w:color w:val="000000"/>
                <w:sz w:val="18"/>
                <w:szCs w:val="18"/>
              </w:rPr>
            </w:pPr>
            <w:r>
              <w:rPr>
                <w:rFonts w:ascii="Calibri" w:hAnsi="Calibri" w:cs="Calibri"/>
                <w:color w:val="000000"/>
                <w:sz w:val="18"/>
                <w:szCs w:val="18"/>
              </w:rPr>
              <w:t>HousingFirst Ltd</w:t>
            </w:r>
          </w:p>
        </w:tc>
        <w:tc>
          <w:tcPr>
            <w:tcW w:w="680" w:type="dxa"/>
            <w:tcBorders>
              <w:top w:val="nil"/>
              <w:left w:val="nil"/>
              <w:bottom w:val="single" w:sz="8" w:space="0" w:color="auto"/>
              <w:right w:val="single" w:sz="8" w:space="0" w:color="auto"/>
            </w:tcBorders>
            <w:shd w:val="clear" w:color="auto" w:fill="auto"/>
            <w:vAlign w:val="center"/>
            <w:hideMark/>
          </w:tcPr>
          <w:p w14:paraId="77A9B2EA" w14:textId="160CD8E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auto" w:fill="auto"/>
            <w:vAlign w:val="center"/>
            <w:hideMark/>
          </w:tcPr>
          <w:p w14:paraId="4441A601" w14:textId="5DCA034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8A5CE4" w14:textId="566FF1A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81A5937" w14:textId="190E3BD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5DD6A46" w14:textId="04DF13C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201</w:t>
            </w:r>
          </w:p>
        </w:tc>
      </w:tr>
      <w:tr w:rsidR="00FC5786" w:rsidRPr="00716845" w14:paraId="7B5AE24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F59F779" w14:textId="13AE718D" w:rsidR="00FC5786" w:rsidRDefault="00FC5786" w:rsidP="00FC5786">
            <w:pPr>
              <w:rPr>
                <w:rFonts w:ascii="Calibri" w:hAnsi="Calibri" w:cs="Calibri"/>
                <w:color w:val="000000"/>
                <w:sz w:val="18"/>
                <w:szCs w:val="18"/>
              </w:rPr>
            </w:pPr>
            <w:r>
              <w:rPr>
                <w:rFonts w:ascii="Calibri" w:hAnsi="Calibri" w:cs="Calibri"/>
                <w:color w:val="000000"/>
                <w:sz w:val="18"/>
                <w:szCs w:val="18"/>
              </w:rPr>
              <w:t>Loddon Mallee Housing Services Limited</w:t>
            </w:r>
          </w:p>
        </w:tc>
        <w:tc>
          <w:tcPr>
            <w:tcW w:w="680" w:type="dxa"/>
            <w:tcBorders>
              <w:top w:val="nil"/>
              <w:left w:val="nil"/>
              <w:bottom w:val="single" w:sz="8" w:space="0" w:color="auto"/>
              <w:right w:val="single" w:sz="8" w:space="0" w:color="auto"/>
            </w:tcBorders>
            <w:shd w:val="clear" w:color="auto" w:fill="auto"/>
            <w:vAlign w:val="center"/>
            <w:hideMark/>
          </w:tcPr>
          <w:p w14:paraId="02C6099A" w14:textId="0A69C96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auto" w:fill="auto"/>
            <w:vAlign w:val="center"/>
            <w:hideMark/>
          </w:tcPr>
          <w:p w14:paraId="026B08AE" w14:textId="4C77623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857</w:t>
            </w:r>
          </w:p>
        </w:tc>
        <w:tc>
          <w:tcPr>
            <w:tcW w:w="680" w:type="dxa"/>
            <w:tcBorders>
              <w:top w:val="nil"/>
              <w:left w:val="nil"/>
              <w:bottom w:val="single" w:sz="8" w:space="0" w:color="auto"/>
              <w:right w:val="single" w:sz="8" w:space="0" w:color="auto"/>
            </w:tcBorders>
            <w:shd w:val="clear" w:color="auto" w:fill="auto"/>
            <w:vAlign w:val="center"/>
            <w:hideMark/>
          </w:tcPr>
          <w:p w14:paraId="5F38A360" w14:textId="607D7E2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89</w:t>
            </w:r>
          </w:p>
        </w:tc>
        <w:tc>
          <w:tcPr>
            <w:tcW w:w="680" w:type="dxa"/>
            <w:tcBorders>
              <w:top w:val="nil"/>
              <w:left w:val="nil"/>
              <w:bottom w:val="single" w:sz="8" w:space="0" w:color="auto"/>
              <w:right w:val="single" w:sz="8" w:space="0" w:color="auto"/>
            </w:tcBorders>
            <w:shd w:val="clear" w:color="auto" w:fill="auto"/>
            <w:vAlign w:val="center"/>
            <w:hideMark/>
          </w:tcPr>
          <w:p w14:paraId="1AE07223" w14:textId="0169EBA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F8779DD" w14:textId="1E17FA7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1196</w:t>
            </w:r>
          </w:p>
        </w:tc>
      </w:tr>
      <w:tr w:rsidR="00FC5786" w:rsidRPr="00716845" w14:paraId="38E37D0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8A6E90C" w14:textId="51430F15" w:rsidR="00FC5786" w:rsidRDefault="00FC5786" w:rsidP="00FC5786">
            <w:pPr>
              <w:rPr>
                <w:rFonts w:ascii="Calibri" w:hAnsi="Calibri" w:cs="Calibri"/>
                <w:color w:val="000000"/>
                <w:sz w:val="18"/>
                <w:szCs w:val="18"/>
              </w:rPr>
            </w:pPr>
            <w:r>
              <w:rPr>
                <w:rFonts w:ascii="Calibri" w:hAnsi="Calibri" w:cs="Calibri"/>
                <w:color w:val="000000"/>
                <w:sz w:val="18"/>
                <w:szCs w:val="18"/>
              </w:rPr>
              <w:t>MECWA</w:t>
            </w:r>
          </w:p>
        </w:tc>
        <w:tc>
          <w:tcPr>
            <w:tcW w:w="680" w:type="dxa"/>
            <w:tcBorders>
              <w:top w:val="nil"/>
              <w:left w:val="nil"/>
              <w:bottom w:val="single" w:sz="8" w:space="0" w:color="auto"/>
              <w:right w:val="single" w:sz="8" w:space="0" w:color="auto"/>
            </w:tcBorders>
            <w:shd w:val="clear" w:color="auto" w:fill="auto"/>
            <w:vAlign w:val="center"/>
            <w:hideMark/>
          </w:tcPr>
          <w:p w14:paraId="5B5E4FB1" w14:textId="4F88228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C243335" w14:textId="20D3F64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3CD6667" w14:textId="6253513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19DE3159" w14:textId="5A99B4C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C17D215" w14:textId="681D4C1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47</w:t>
            </w:r>
          </w:p>
        </w:tc>
      </w:tr>
      <w:tr w:rsidR="00FC5786" w:rsidRPr="00716845" w14:paraId="55DFD2E4" w14:textId="77777777" w:rsidTr="00FC5786">
        <w:trPr>
          <w:trHeight w:val="430"/>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A3FF95E" w14:textId="0F6AA700" w:rsidR="00FC5786" w:rsidRDefault="00FC5786" w:rsidP="00FC5786">
            <w:pPr>
              <w:rPr>
                <w:rFonts w:ascii="Calibri" w:hAnsi="Calibri" w:cs="Calibri"/>
                <w:color w:val="000000"/>
                <w:sz w:val="18"/>
                <w:szCs w:val="18"/>
              </w:rPr>
            </w:pPr>
            <w:r>
              <w:rPr>
                <w:rFonts w:ascii="Calibri" w:hAnsi="Calibri" w:cs="Calibri"/>
                <w:color w:val="000000"/>
                <w:sz w:val="18"/>
                <w:szCs w:val="18"/>
              </w:rPr>
              <w:t>My First Property Pty Ltd as trustee for The Trustee for The Wood Trust</w:t>
            </w:r>
          </w:p>
        </w:tc>
        <w:tc>
          <w:tcPr>
            <w:tcW w:w="680" w:type="dxa"/>
            <w:tcBorders>
              <w:top w:val="nil"/>
              <w:left w:val="nil"/>
              <w:bottom w:val="single" w:sz="8" w:space="0" w:color="auto"/>
              <w:right w:val="single" w:sz="8" w:space="0" w:color="auto"/>
            </w:tcBorders>
            <w:shd w:val="clear" w:color="auto" w:fill="auto"/>
            <w:vAlign w:val="center"/>
            <w:hideMark/>
          </w:tcPr>
          <w:p w14:paraId="7D496056" w14:textId="45E856D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0301AFBE" w14:textId="6741047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2BFC019" w14:textId="0DFEDFF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1396224" w14:textId="466A015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176CE94" w14:textId="3CB86B3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r>
      <w:tr w:rsidR="00FC5786" w:rsidRPr="00716845" w14:paraId="06CE8DD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6AA477A" w14:textId="60608576" w:rsidR="00FC5786" w:rsidRDefault="00FC5786" w:rsidP="00FC5786">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vAlign w:val="center"/>
            <w:hideMark/>
          </w:tcPr>
          <w:p w14:paraId="7BCDDAA1" w14:textId="288AEDD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65</w:t>
            </w:r>
          </w:p>
        </w:tc>
        <w:tc>
          <w:tcPr>
            <w:tcW w:w="680" w:type="dxa"/>
            <w:tcBorders>
              <w:top w:val="nil"/>
              <w:left w:val="nil"/>
              <w:bottom w:val="single" w:sz="8" w:space="0" w:color="auto"/>
              <w:right w:val="single" w:sz="8" w:space="0" w:color="auto"/>
            </w:tcBorders>
            <w:shd w:val="clear" w:color="auto" w:fill="auto"/>
            <w:vAlign w:val="center"/>
            <w:hideMark/>
          </w:tcPr>
          <w:p w14:paraId="2349497A" w14:textId="78B56AA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99</w:t>
            </w:r>
          </w:p>
        </w:tc>
        <w:tc>
          <w:tcPr>
            <w:tcW w:w="680" w:type="dxa"/>
            <w:tcBorders>
              <w:top w:val="nil"/>
              <w:left w:val="nil"/>
              <w:bottom w:val="single" w:sz="8" w:space="0" w:color="auto"/>
              <w:right w:val="single" w:sz="8" w:space="0" w:color="auto"/>
            </w:tcBorders>
            <w:shd w:val="clear" w:color="auto" w:fill="auto"/>
            <w:vAlign w:val="center"/>
            <w:hideMark/>
          </w:tcPr>
          <w:p w14:paraId="4D9491E1" w14:textId="6F73D59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14:paraId="57AD464B" w14:textId="4B8E461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D6E981E" w14:textId="70AB0D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174</w:t>
            </w:r>
          </w:p>
        </w:tc>
      </w:tr>
      <w:tr w:rsidR="00FC5786" w:rsidRPr="00716845" w14:paraId="43435E3A" w14:textId="77777777" w:rsidTr="00FC5786">
        <w:trPr>
          <w:trHeight w:val="312"/>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D235960" w14:textId="46050C88"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vAlign w:val="center"/>
            <w:hideMark/>
          </w:tcPr>
          <w:p w14:paraId="00707F63" w14:textId="0B9DAA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271</w:t>
            </w:r>
          </w:p>
        </w:tc>
        <w:tc>
          <w:tcPr>
            <w:tcW w:w="680" w:type="dxa"/>
            <w:tcBorders>
              <w:top w:val="nil"/>
              <w:left w:val="nil"/>
              <w:bottom w:val="single" w:sz="8" w:space="0" w:color="auto"/>
              <w:right w:val="single" w:sz="8" w:space="0" w:color="auto"/>
            </w:tcBorders>
            <w:shd w:val="clear" w:color="auto" w:fill="auto"/>
            <w:vAlign w:val="center"/>
            <w:hideMark/>
          </w:tcPr>
          <w:p w14:paraId="76D3B49B" w14:textId="052D138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529</w:t>
            </w:r>
          </w:p>
        </w:tc>
        <w:tc>
          <w:tcPr>
            <w:tcW w:w="680" w:type="dxa"/>
            <w:tcBorders>
              <w:top w:val="nil"/>
              <w:left w:val="nil"/>
              <w:bottom w:val="single" w:sz="8" w:space="0" w:color="auto"/>
              <w:right w:val="single" w:sz="8" w:space="0" w:color="auto"/>
            </w:tcBorders>
            <w:shd w:val="clear" w:color="auto" w:fill="auto"/>
            <w:vAlign w:val="center"/>
            <w:hideMark/>
          </w:tcPr>
          <w:p w14:paraId="32C48EA1" w14:textId="0AC01BB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162</w:t>
            </w:r>
          </w:p>
        </w:tc>
        <w:tc>
          <w:tcPr>
            <w:tcW w:w="680" w:type="dxa"/>
            <w:tcBorders>
              <w:top w:val="nil"/>
              <w:left w:val="nil"/>
              <w:bottom w:val="single" w:sz="8" w:space="0" w:color="auto"/>
              <w:right w:val="single" w:sz="8" w:space="0" w:color="auto"/>
            </w:tcBorders>
            <w:shd w:val="clear" w:color="auto" w:fill="auto"/>
            <w:vAlign w:val="center"/>
            <w:hideMark/>
          </w:tcPr>
          <w:p w14:paraId="39A0804B" w14:textId="309F7A4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D6693DD" w14:textId="4B14B6E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962</w:t>
            </w:r>
          </w:p>
        </w:tc>
      </w:tr>
      <w:tr w:rsidR="00FC5786" w:rsidRPr="00716845" w14:paraId="6174B1D8" w14:textId="77777777" w:rsidTr="00FC5786">
        <w:trPr>
          <w:trHeight w:val="486"/>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A82A1DA" w14:textId="06136879" w:rsidR="00FC5786" w:rsidRDefault="00FC5786" w:rsidP="00FC5786">
            <w:pPr>
              <w:rPr>
                <w:rFonts w:ascii="Calibri" w:hAnsi="Calibri" w:cs="Calibri"/>
                <w:color w:val="000000"/>
                <w:sz w:val="18"/>
                <w:szCs w:val="18"/>
              </w:rPr>
            </w:pPr>
            <w:r>
              <w:rPr>
                <w:rFonts w:ascii="Calibri" w:hAnsi="Calibri" w:cs="Calibri"/>
                <w:color w:val="000000"/>
                <w:sz w:val="18"/>
                <w:szCs w:val="18"/>
              </w:rPr>
              <w:t>The Uniting Church in Australia Property Trust (Victoria)</w:t>
            </w:r>
          </w:p>
        </w:tc>
        <w:tc>
          <w:tcPr>
            <w:tcW w:w="680" w:type="dxa"/>
            <w:tcBorders>
              <w:top w:val="nil"/>
              <w:left w:val="nil"/>
              <w:bottom w:val="single" w:sz="8" w:space="0" w:color="auto"/>
              <w:right w:val="single" w:sz="8" w:space="0" w:color="auto"/>
            </w:tcBorders>
            <w:shd w:val="clear" w:color="auto" w:fill="auto"/>
            <w:vAlign w:val="center"/>
            <w:hideMark/>
          </w:tcPr>
          <w:p w14:paraId="089B54CC" w14:textId="3CC7DC6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hideMark/>
          </w:tcPr>
          <w:p w14:paraId="4A10BF65" w14:textId="16D1F9D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7F8B62C0" w14:textId="0726153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1585085" w14:textId="5337912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415C007" w14:textId="26F663A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r>
      <w:tr w:rsidR="00FC5786" w:rsidRPr="00716845" w14:paraId="71052670"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4D79B7C" w14:textId="1919ED59" w:rsidR="00FC5786" w:rsidRDefault="00FC5786" w:rsidP="00FC5786">
            <w:pPr>
              <w:rPr>
                <w:rFonts w:ascii="Calibri" w:hAnsi="Calibri" w:cs="Calibri"/>
                <w:b/>
                <w:bCs/>
                <w:color w:val="000000"/>
                <w:sz w:val="18"/>
                <w:szCs w:val="18"/>
              </w:rPr>
            </w:pPr>
            <w:r>
              <w:rPr>
                <w:rFonts w:ascii="Calibri" w:hAnsi="Calibri" w:cs="Calibri"/>
                <w:b/>
                <w:bCs/>
                <w:color w:val="000000"/>
                <w:sz w:val="18"/>
                <w:szCs w:val="18"/>
              </w:rPr>
              <w:t>3.Qld.</w:t>
            </w:r>
          </w:p>
        </w:tc>
        <w:tc>
          <w:tcPr>
            <w:tcW w:w="680" w:type="dxa"/>
            <w:tcBorders>
              <w:top w:val="nil"/>
              <w:left w:val="nil"/>
              <w:bottom w:val="single" w:sz="8" w:space="0" w:color="auto"/>
              <w:right w:val="single" w:sz="8" w:space="0" w:color="auto"/>
            </w:tcBorders>
            <w:shd w:val="clear" w:color="000000" w:fill="DCE6F1"/>
            <w:vAlign w:val="center"/>
            <w:hideMark/>
          </w:tcPr>
          <w:p w14:paraId="12D2FA8A" w14:textId="7F8A1701"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2,499</w:t>
            </w:r>
          </w:p>
        </w:tc>
        <w:tc>
          <w:tcPr>
            <w:tcW w:w="680" w:type="dxa"/>
            <w:tcBorders>
              <w:top w:val="nil"/>
              <w:left w:val="nil"/>
              <w:bottom w:val="single" w:sz="8" w:space="0" w:color="auto"/>
              <w:right w:val="single" w:sz="8" w:space="0" w:color="auto"/>
            </w:tcBorders>
            <w:shd w:val="clear" w:color="000000" w:fill="DCE6F1"/>
            <w:vAlign w:val="center"/>
            <w:hideMark/>
          </w:tcPr>
          <w:p w14:paraId="42E24A3D" w14:textId="1F1A4A46"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2,845</w:t>
            </w:r>
          </w:p>
        </w:tc>
        <w:tc>
          <w:tcPr>
            <w:tcW w:w="680" w:type="dxa"/>
            <w:tcBorders>
              <w:top w:val="nil"/>
              <w:left w:val="nil"/>
              <w:bottom w:val="single" w:sz="8" w:space="0" w:color="auto"/>
              <w:right w:val="single" w:sz="8" w:space="0" w:color="auto"/>
            </w:tcBorders>
            <w:shd w:val="clear" w:color="000000" w:fill="DCE6F1"/>
            <w:vAlign w:val="center"/>
            <w:hideMark/>
          </w:tcPr>
          <w:p w14:paraId="7E46D249" w14:textId="70A2C1B0"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603</w:t>
            </w:r>
          </w:p>
        </w:tc>
        <w:tc>
          <w:tcPr>
            <w:tcW w:w="680" w:type="dxa"/>
            <w:tcBorders>
              <w:top w:val="nil"/>
              <w:left w:val="nil"/>
              <w:bottom w:val="single" w:sz="8" w:space="0" w:color="auto"/>
              <w:right w:val="single" w:sz="8" w:space="0" w:color="auto"/>
            </w:tcBorders>
            <w:shd w:val="clear" w:color="000000" w:fill="DCE6F1"/>
            <w:vAlign w:val="center"/>
            <w:hideMark/>
          </w:tcPr>
          <w:p w14:paraId="7DFE2956" w14:textId="670C29A7"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14:paraId="1A84BAF6" w14:textId="12DF67C9" w:rsidR="00FC5786" w:rsidRDefault="00FC5786" w:rsidP="00FC5786">
            <w:pPr>
              <w:jc w:val="right"/>
              <w:rPr>
                <w:rFonts w:ascii="Calibri" w:hAnsi="Calibri" w:cs="Calibri"/>
                <w:b/>
                <w:bCs/>
                <w:color w:val="000000"/>
                <w:sz w:val="18"/>
                <w:szCs w:val="18"/>
              </w:rPr>
            </w:pPr>
            <w:r>
              <w:rPr>
                <w:rFonts w:ascii="Calibri" w:hAnsi="Calibri" w:cs="Calibri"/>
                <w:b/>
                <w:bCs/>
                <w:color w:val="000000"/>
                <w:sz w:val="18"/>
                <w:szCs w:val="18"/>
              </w:rPr>
              <w:t>5947</w:t>
            </w:r>
          </w:p>
        </w:tc>
      </w:tr>
      <w:tr w:rsidR="00FC5786" w:rsidRPr="00716845" w14:paraId="6CBEC7C7"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DA083EE" w14:textId="71DC39CF" w:rsidR="00FC5786" w:rsidRDefault="00FC5786" w:rsidP="00FC5786">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vAlign w:val="center"/>
            <w:hideMark/>
          </w:tcPr>
          <w:p w14:paraId="04DC735F" w14:textId="0576F78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656</w:t>
            </w:r>
          </w:p>
        </w:tc>
        <w:tc>
          <w:tcPr>
            <w:tcW w:w="680" w:type="dxa"/>
            <w:tcBorders>
              <w:top w:val="nil"/>
              <w:left w:val="nil"/>
              <w:bottom w:val="single" w:sz="8" w:space="0" w:color="auto"/>
              <w:right w:val="single" w:sz="8" w:space="0" w:color="auto"/>
            </w:tcBorders>
            <w:shd w:val="clear" w:color="000000" w:fill="FFFFFF"/>
            <w:vAlign w:val="center"/>
            <w:hideMark/>
          </w:tcPr>
          <w:p w14:paraId="1842BE68" w14:textId="2996D4B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1040</w:t>
            </w:r>
          </w:p>
        </w:tc>
        <w:tc>
          <w:tcPr>
            <w:tcW w:w="680" w:type="dxa"/>
            <w:tcBorders>
              <w:top w:val="nil"/>
              <w:left w:val="nil"/>
              <w:bottom w:val="single" w:sz="8" w:space="0" w:color="auto"/>
              <w:right w:val="single" w:sz="8" w:space="0" w:color="auto"/>
            </w:tcBorders>
            <w:shd w:val="clear" w:color="000000" w:fill="FFFFFF"/>
            <w:vAlign w:val="center"/>
            <w:hideMark/>
          </w:tcPr>
          <w:p w14:paraId="538F6CC7" w14:textId="0DFB393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000000" w:fill="FFFFFF"/>
            <w:vAlign w:val="center"/>
            <w:hideMark/>
          </w:tcPr>
          <w:p w14:paraId="404CF5B2" w14:textId="627376B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37A7A9D" w14:textId="7454D0B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1783</w:t>
            </w:r>
          </w:p>
        </w:tc>
      </w:tr>
      <w:tr w:rsidR="00FC5786" w:rsidRPr="00716845" w14:paraId="597FB7F4"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E0308F6" w14:textId="45F056FC"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vAlign w:val="center"/>
            <w:hideMark/>
          </w:tcPr>
          <w:p w14:paraId="7874027D" w14:textId="04C4623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518</w:t>
            </w:r>
          </w:p>
        </w:tc>
        <w:tc>
          <w:tcPr>
            <w:tcW w:w="680" w:type="dxa"/>
            <w:tcBorders>
              <w:top w:val="nil"/>
              <w:left w:val="nil"/>
              <w:bottom w:val="single" w:sz="8" w:space="0" w:color="auto"/>
              <w:right w:val="single" w:sz="8" w:space="0" w:color="auto"/>
            </w:tcBorders>
            <w:shd w:val="clear" w:color="000000" w:fill="FFFFFF"/>
            <w:vAlign w:val="center"/>
            <w:hideMark/>
          </w:tcPr>
          <w:p w14:paraId="15907949" w14:textId="5AA25C9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000000" w:fill="FFFFFF"/>
            <w:vAlign w:val="center"/>
            <w:hideMark/>
          </w:tcPr>
          <w:p w14:paraId="6289B35E" w14:textId="4A91CE9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14:paraId="57B312C9" w14:textId="452413C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BE4899B" w14:textId="6F72F4F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776</w:t>
            </w:r>
          </w:p>
        </w:tc>
      </w:tr>
      <w:tr w:rsidR="00FC5786" w:rsidRPr="00716845" w14:paraId="0CBF944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3C0F1C5" w14:textId="2EDABBB6" w:rsidR="00FC5786" w:rsidRDefault="00FC5786" w:rsidP="00FC5786">
            <w:pPr>
              <w:rPr>
                <w:rFonts w:ascii="Calibri" w:hAnsi="Calibri" w:cs="Calibri"/>
                <w:color w:val="000000"/>
                <w:sz w:val="18"/>
                <w:szCs w:val="18"/>
              </w:rPr>
            </w:pPr>
            <w:r>
              <w:rPr>
                <w:rFonts w:ascii="Calibri" w:hAnsi="Calibri" w:cs="Calibri"/>
                <w:color w:val="000000"/>
                <w:sz w:val="18"/>
                <w:szCs w:val="18"/>
              </w:rPr>
              <w:t>Brisbane Housing Company Limited</w:t>
            </w:r>
          </w:p>
        </w:tc>
        <w:tc>
          <w:tcPr>
            <w:tcW w:w="680" w:type="dxa"/>
            <w:tcBorders>
              <w:top w:val="nil"/>
              <w:left w:val="nil"/>
              <w:bottom w:val="single" w:sz="8" w:space="0" w:color="auto"/>
              <w:right w:val="single" w:sz="8" w:space="0" w:color="auto"/>
            </w:tcBorders>
            <w:shd w:val="clear" w:color="000000" w:fill="FFFFFF"/>
            <w:vAlign w:val="center"/>
            <w:hideMark/>
          </w:tcPr>
          <w:p w14:paraId="04955F85" w14:textId="3508A2C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62</w:t>
            </w:r>
          </w:p>
        </w:tc>
        <w:tc>
          <w:tcPr>
            <w:tcW w:w="680" w:type="dxa"/>
            <w:tcBorders>
              <w:top w:val="nil"/>
              <w:left w:val="nil"/>
              <w:bottom w:val="single" w:sz="8" w:space="0" w:color="auto"/>
              <w:right w:val="single" w:sz="8" w:space="0" w:color="auto"/>
            </w:tcBorders>
            <w:shd w:val="clear" w:color="000000" w:fill="FFFFFF"/>
            <w:vAlign w:val="center"/>
            <w:hideMark/>
          </w:tcPr>
          <w:p w14:paraId="717E3054" w14:textId="138085D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000000" w:fill="FFFFFF"/>
            <w:vAlign w:val="center"/>
            <w:hideMark/>
          </w:tcPr>
          <w:p w14:paraId="1110FD81" w14:textId="7158CEE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148</w:t>
            </w:r>
          </w:p>
        </w:tc>
        <w:tc>
          <w:tcPr>
            <w:tcW w:w="680" w:type="dxa"/>
            <w:tcBorders>
              <w:top w:val="nil"/>
              <w:left w:val="nil"/>
              <w:bottom w:val="single" w:sz="8" w:space="0" w:color="auto"/>
              <w:right w:val="single" w:sz="8" w:space="0" w:color="auto"/>
            </w:tcBorders>
            <w:shd w:val="clear" w:color="000000" w:fill="FFFFFF"/>
            <w:vAlign w:val="center"/>
            <w:hideMark/>
          </w:tcPr>
          <w:p w14:paraId="53DA026C" w14:textId="67D98D1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D9BCACA" w14:textId="4F31F55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274</w:t>
            </w:r>
          </w:p>
        </w:tc>
      </w:tr>
      <w:tr w:rsidR="00FC5786" w:rsidRPr="00716845" w14:paraId="528FCEEB"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CA7589B" w14:textId="04F87B30" w:rsidR="00FC5786" w:rsidRDefault="00FC5786" w:rsidP="00FC5786">
            <w:pPr>
              <w:rPr>
                <w:rFonts w:ascii="Calibri" w:hAnsi="Calibri" w:cs="Calibri"/>
                <w:color w:val="000000"/>
                <w:sz w:val="18"/>
                <w:szCs w:val="18"/>
              </w:rPr>
            </w:pPr>
            <w:r>
              <w:rPr>
                <w:rFonts w:ascii="Calibri" w:hAnsi="Calibri" w:cs="Calibri"/>
                <w:color w:val="000000"/>
                <w:sz w:val="18"/>
                <w:szCs w:val="18"/>
              </w:rPr>
              <w:t>Coast2Bay Housing Group Ltd</w:t>
            </w:r>
          </w:p>
        </w:tc>
        <w:tc>
          <w:tcPr>
            <w:tcW w:w="680" w:type="dxa"/>
            <w:tcBorders>
              <w:top w:val="nil"/>
              <w:left w:val="nil"/>
              <w:bottom w:val="single" w:sz="8" w:space="0" w:color="auto"/>
              <w:right w:val="single" w:sz="8" w:space="0" w:color="auto"/>
            </w:tcBorders>
            <w:shd w:val="clear" w:color="000000" w:fill="FFFFFF"/>
            <w:vAlign w:val="center"/>
            <w:hideMark/>
          </w:tcPr>
          <w:p w14:paraId="14D8471C" w14:textId="0457479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124</w:t>
            </w:r>
          </w:p>
        </w:tc>
        <w:tc>
          <w:tcPr>
            <w:tcW w:w="680" w:type="dxa"/>
            <w:tcBorders>
              <w:top w:val="nil"/>
              <w:left w:val="nil"/>
              <w:bottom w:val="single" w:sz="8" w:space="0" w:color="auto"/>
              <w:right w:val="single" w:sz="8" w:space="0" w:color="auto"/>
            </w:tcBorders>
            <w:shd w:val="clear" w:color="000000" w:fill="FFFFFF"/>
            <w:vAlign w:val="center"/>
            <w:hideMark/>
          </w:tcPr>
          <w:p w14:paraId="482CBD29" w14:textId="2A63F26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358</w:t>
            </w:r>
          </w:p>
        </w:tc>
        <w:tc>
          <w:tcPr>
            <w:tcW w:w="680" w:type="dxa"/>
            <w:tcBorders>
              <w:top w:val="nil"/>
              <w:left w:val="nil"/>
              <w:bottom w:val="single" w:sz="8" w:space="0" w:color="auto"/>
              <w:right w:val="single" w:sz="8" w:space="0" w:color="auto"/>
            </w:tcBorders>
            <w:shd w:val="clear" w:color="000000" w:fill="FFFFFF"/>
            <w:vAlign w:val="center"/>
            <w:hideMark/>
          </w:tcPr>
          <w:p w14:paraId="7761AC60" w14:textId="5986EB2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14:paraId="791EE0F3" w14:textId="613E545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0A8B0B5" w14:textId="02B6458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484</w:t>
            </w:r>
          </w:p>
        </w:tc>
      </w:tr>
      <w:tr w:rsidR="00FC5786" w:rsidRPr="00716845" w14:paraId="3AFA09CA"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7201EBEE" w14:textId="1F1B0741" w:rsidR="00FC5786" w:rsidRDefault="00FC5786" w:rsidP="00FC5786">
            <w:pPr>
              <w:rPr>
                <w:rFonts w:ascii="Calibri" w:hAnsi="Calibri" w:cs="Calibri"/>
                <w:color w:val="000000"/>
                <w:sz w:val="18"/>
                <w:szCs w:val="18"/>
              </w:rPr>
            </w:pPr>
            <w:r>
              <w:rPr>
                <w:rFonts w:ascii="Calibri" w:hAnsi="Calibri" w:cs="Calibri"/>
                <w:color w:val="000000"/>
                <w:sz w:val="18"/>
                <w:szCs w:val="18"/>
              </w:rPr>
              <w:t>Community Housing (QLD) Ltd</w:t>
            </w:r>
          </w:p>
        </w:tc>
        <w:tc>
          <w:tcPr>
            <w:tcW w:w="680" w:type="dxa"/>
            <w:tcBorders>
              <w:top w:val="nil"/>
              <w:left w:val="nil"/>
              <w:bottom w:val="single" w:sz="8" w:space="0" w:color="auto"/>
              <w:right w:val="single" w:sz="8" w:space="0" w:color="auto"/>
            </w:tcBorders>
            <w:shd w:val="clear" w:color="000000" w:fill="FFFFFF"/>
            <w:vAlign w:val="center"/>
            <w:hideMark/>
          </w:tcPr>
          <w:p w14:paraId="73A40375" w14:textId="5FD3F65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76258C4C" w14:textId="3335A5F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98435EC" w14:textId="6ADEBC1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0157162" w14:textId="717B1E0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1AB7D7D" w14:textId="7577E75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r>
      <w:tr w:rsidR="00FC5786" w:rsidRPr="00716845" w14:paraId="1D10D78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55668A5" w14:textId="120D1512" w:rsidR="00FC5786" w:rsidRDefault="00FC5786" w:rsidP="00FC5786">
            <w:pPr>
              <w:rPr>
                <w:rFonts w:ascii="Calibri" w:hAnsi="Calibri" w:cs="Calibri"/>
                <w:color w:val="000000"/>
                <w:sz w:val="18"/>
                <w:szCs w:val="18"/>
              </w:rPr>
            </w:pPr>
            <w:r>
              <w:rPr>
                <w:rFonts w:ascii="Calibri" w:hAnsi="Calibri" w:cs="Calibri"/>
                <w:color w:val="000000"/>
                <w:sz w:val="18"/>
                <w:szCs w:val="18"/>
              </w:rPr>
              <w:t>Compass Housing Services Co (Queensland) Ltd</w:t>
            </w:r>
          </w:p>
        </w:tc>
        <w:tc>
          <w:tcPr>
            <w:tcW w:w="680" w:type="dxa"/>
            <w:tcBorders>
              <w:top w:val="nil"/>
              <w:left w:val="nil"/>
              <w:bottom w:val="single" w:sz="8" w:space="0" w:color="auto"/>
              <w:right w:val="single" w:sz="8" w:space="0" w:color="auto"/>
            </w:tcBorders>
            <w:shd w:val="clear" w:color="000000" w:fill="FFFFFF"/>
            <w:vAlign w:val="center"/>
            <w:hideMark/>
          </w:tcPr>
          <w:p w14:paraId="3C68BA2D" w14:textId="38D2132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14:paraId="18BB34AE" w14:textId="1675B3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0E0B301" w14:textId="62CA46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27400542" w14:textId="6B55D62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E166AEC" w14:textId="1DD3C38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r>
      <w:tr w:rsidR="00FC5786" w:rsidRPr="00716845" w14:paraId="37B1E14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A29DA58" w14:textId="37FD080A" w:rsidR="00FC5786" w:rsidRDefault="00FC5786" w:rsidP="00FC5786">
            <w:pPr>
              <w:rPr>
                <w:rFonts w:ascii="Calibri" w:hAnsi="Calibri" w:cs="Calibri"/>
                <w:color w:val="000000"/>
                <w:sz w:val="18"/>
                <w:szCs w:val="18"/>
              </w:rPr>
            </w:pPr>
            <w:r>
              <w:rPr>
                <w:rFonts w:ascii="Calibri" w:hAnsi="Calibri" w:cs="Calibri"/>
                <w:color w:val="000000"/>
                <w:sz w:val="18"/>
                <w:szCs w:val="18"/>
              </w:rPr>
              <w:t>Connect Housing Limited</w:t>
            </w:r>
          </w:p>
        </w:tc>
        <w:tc>
          <w:tcPr>
            <w:tcW w:w="680" w:type="dxa"/>
            <w:tcBorders>
              <w:top w:val="nil"/>
              <w:left w:val="nil"/>
              <w:bottom w:val="single" w:sz="8" w:space="0" w:color="auto"/>
              <w:right w:val="single" w:sz="8" w:space="0" w:color="auto"/>
            </w:tcBorders>
            <w:shd w:val="clear" w:color="000000" w:fill="FFFFFF"/>
            <w:vAlign w:val="center"/>
            <w:hideMark/>
          </w:tcPr>
          <w:p w14:paraId="77E20493" w14:textId="4E1E651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4D6784F" w14:textId="2769F87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22D240BF" w14:textId="4675B9B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70AB540" w14:textId="2F48595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70D85E98" w14:textId="4A30988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r>
      <w:tr w:rsidR="00FC5786" w:rsidRPr="00716845" w14:paraId="1416771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E1C6EEF" w14:textId="5428EAFD" w:rsidR="00FC5786" w:rsidRDefault="00FC5786" w:rsidP="00FC5786">
            <w:pPr>
              <w:rPr>
                <w:rFonts w:ascii="Calibri" w:hAnsi="Calibri" w:cs="Calibri"/>
                <w:color w:val="000000"/>
                <w:sz w:val="18"/>
                <w:szCs w:val="18"/>
              </w:rPr>
            </w:pPr>
            <w:r>
              <w:rPr>
                <w:rFonts w:ascii="Calibri" w:hAnsi="Calibri" w:cs="Calibri"/>
                <w:color w:val="000000"/>
                <w:sz w:val="18"/>
                <w:szCs w:val="18"/>
              </w:rPr>
              <w:t>Crown property Pty Ltd Atf The Crown Property Trust</w:t>
            </w:r>
          </w:p>
        </w:tc>
        <w:tc>
          <w:tcPr>
            <w:tcW w:w="680" w:type="dxa"/>
            <w:tcBorders>
              <w:top w:val="nil"/>
              <w:left w:val="nil"/>
              <w:bottom w:val="single" w:sz="8" w:space="0" w:color="auto"/>
              <w:right w:val="single" w:sz="8" w:space="0" w:color="auto"/>
            </w:tcBorders>
            <w:shd w:val="clear" w:color="000000" w:fill="FFFFFF"/>
            <w:vAlign w:val="center"/>
            <w:hideMark/>
          </w:tcPr>
          <w:p w14:paraId="0622E7C2" w14:textId="66B88E0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14:paraId="04219E4D" w14:textId="6AB601B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14:paraId="18C29284" w14:textId="593858A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7B7BA1AC" w14:textId="7D2B727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0F64DE0" w14:textId="716ED47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55</w:t>
            </w:r>
          </w:p>
        </w:tc>
      </w:tr>
      <w:tr w:rsidR="00FC5786" w:rsidRPr="00716845" w14:paraId="703F681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CE3C310" w14:textId="2E95DEDE" w:rsidR="00FC5786" w:rsidRDefault="00FC5786" w:rsidP="00FC5786">
            <w:pPr>
              <w:rPr>
                <w:rFonts w:ascii="Calibri" w:hAnsi="Calibri" w:cs="Calibri"/>
                <w:color w:val="000000"/>
                <w:sz w:val="18"/>
                <w:szCs w:val="18"/>
              </w:rPr>
            </w:pPr>
            <w:r>
              <w:rPr>
                <w:rFonts w:ascii="Calibri" w:hAnsi="Calibri" w:cs="Calibri"/>
                <w:color w:val="000000"/>
                <w:sz w:val="18"/>
                <w:szCs w:val="18"/>
              </w:rPr>
              <w:t>Gladstone Central Committee on the Ageing</w:t>
            </w:r>
          </w:p>
        </w:tc>
        <w:tc>
          <w:tcPr>
            <w:tcW w:w="680" w:type="dxa"/>
            <w:tcBorders>
              <w:top w:val="nil"/>
              <w:left w:val="nil"/>
              <w:bottom w:val="single" w:sz="8" w:space="0" w:color="auto"/>
              <w:right w:val="single" w:sz="8" w:space="0" w:color="auto"/>
            </w:tcBorders>
            <w:shd w:val="clear" w:color="000000" w:fill="FFFFFF"/>
            <w:vAlign w:val="center"/>
            <w:hideMark/>
          </w:tcPr>
          <w:p w14:paraId="255C1BC6" w14:textId="2920180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9A24196" w14:textId="7DE793D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14:paraId="40BAFC59" w14:textId="50A595A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06FA88A" w14:textId="40B89E1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6A1978A" w14:textId="0A6C964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36</w:t>
            </w:r>
          </w:p>
        </w:tc>
      </w:tr>
      <w:tr w:rsidR="00FC5786" w:rsidRPr="00716845" w14:paraId="7FD1A59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B883356" w14:textId="28AD4117" w:rsidR="00FC5786" w:rsidRDefault="00FC5786" w:rsidP="00FC5786">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000000" w:fill="FFFFFF"/>
            <w:vAlign w:val="center"/>
            <w:hideMark/>
          </w:tcPr>
          <w:p w14:paraId="2C42BFFF" w14:textId="33194E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678</w:t>
            </w:r>
          </w:p>
        </w:tc>
        <w:tc>
          <w:tcPr>
            <w:tcW w:w="680" w:type="dxa"/>
            <w:tcBorders>
              <w:top w:val="nil"/>
              <w:left w:val="nil"/>
              <w:bottom w:val="single" w:sz="8" w:space="0" w:color="auto"/>
              <w:right w:val="single" w:sz="8" w:space="0" w:color="auto"/>
            </w:tcBorders>
            <w:shd w:val="clear" w:color="000000" w:fill="FFFFFF"/>
            <w:vAlign w:val="center"/>
            <w:hideMark/>
          </w:tcPr>
          <w:p w14:paraId="17CC53DC" w14:textId="4BE8325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834</w:t>
            </w:r>
          </w:p>
        </w:tc>
        <w:tc>
          <w:tcPr>
            <w:tcW w:w="680" w:type="dxa"/>
            <w:tcBorders>
              <w:top w:val="nil"/>
              <w:left w:val="nil"/>
              <w:bottom w:val="single" w:sz="8" w:space="0" w:color="auto"/>
              <w:right w:val="single" w:sz="8" w:space="0" w:color="auto"/>
            </w:tcBorders>
            <w:shd w:val="clear" w:color="000000" w:fill="FFFFFF"/>
            <w:vAlign w:val="center"/>
            <w:hideMark/>
          </w:tcPr>
          <w:p w14:paraId="14B9D792" w14:textId="3DD3022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308</w:t>
            </w:r>
          </w:p>
        </w:tc>
        <w:tc>
          <w:tcPr>
            <w:tcW w:w="680" w:type="dxa"/>
            <w:tcBorders>
              <w:top w:val="nil"/>
              <w:left w:val="nil"/>
              <w:bottom w:val="single" w:sz="8" w:space="0" w:color="auto"/>
              <w:right w:val="single" w:sz="8" w:space="0" w:color="auto"/>
            </w:tcBorders>
            <w:shd w:val="clear" w:color="000000" w:fill="FFFFFF"/>
            <w:vAlign w:val="center"/>
            <w:hideMark/>
          </w:tcPr>
          <w:p w14:paraId="388FBBCE" w14:textId="67AC538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7D24976A" w14:textId="5613585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1820</w:t>
            </w:r>
          </w:p>
        </w:tc>
      </w:tr>
      <w:tr w:rsidR="00FC5786" w:rsidRPr="00716845" w14:paraId="6896060F"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8CA2A82" w14:textId="00294FAE"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vAlign w:val="center"/>
            <w:hideMark/>
          </w:tcPr>
          <w:p w14:paraId="5ECA88A0" w14:textId="493DF3C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39</w:t>
            </w:r>
          </w:p>
        </w:tc>
        <w:tc>
          <w:tcPr>
            <w:tcW w:w="680" w:type="dxa"/>
            <w:tcBorders>
              <w:top w:val="nil"/>
              <w:left w:val="nil"/>
              <w:bottom w:val="single" w:sz="8" w:space="0" w:color="auto"/>
              <w:right w:val="single" w:sz="8" w:space="0" w:color="auto"/>
            </w:tcBorders>
            <w:shd w:val="clear" w:color="000000" w:fill="FFFFFF"/>
            <w:vAlign w:val="center"/>
            <w:hideMark/>
          </w:tcPr>
          <w:p w14:paraId="1AE83F90" w14:textId="7E7B0E8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000000" w:fill="FFFFFF"/>
            <w:vAlign w:val="center"/>
            <w:hideMark/>
          </w:tcPr>
          <w:p w14:paraId="5ADB3E31" w14:textId="75815B7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27EDD790" w14:textId="51CB2A9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A736928" w14:textId="6B562F9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68</w:t>
            </w:r>
          </w:p>
        </w:tc>
      </w:tr>
      <w:tr w:rsidR="00FC5786" w:rsidRPr="00716845" w14:paraId="6349459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E73682E" w14:textId="3DFBBEE1"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000000" w:fill="FFFFFF"/>
            <w:vAlign w:val="center"/>
            <w:hideMark/>
          </w:tcPr>
          <w:p w14:paraId="56EEBDFA" w14:textId="2CCF76F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346</w:t>
            </w:r>
          </w:p>
        </w:tc>
        <w:tc>
          <w:tcPr>
            <w:tcW w:w="680" w:type="dxa"/>
            <w:tcBorders>
              <w:top w:val="nil"/>
              <w:left w:val="nil"/>
              <w:bottom w:val="single" w:sz="8" w:space="0" w:color="auto"/>
              <w:right w:val="single" w:sz="8" w:space="0" w:color="auto"/>
            </w:tcBorders>
            <w:shd w:val="clear" w:color="000000" w:fill="FFFFFF"/>
            <w:vAlign w:val="center"/>
            <w:hideMark/>
          </w:tcPr>
          <w:p w14:paraId="1FFAF910" w14:textId="29D526D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198</w:t>
            </w:r>
          </w:p>
        </w:tc>
        <w:tc>
          <w:tcPr>
            <w:tcW w:w="680" w:type="dxa"/>
            <w:tcBorders>
              <w:top w:val="nil"/>
              <w:left w:val="nil"/>
              <w:bottom w:val="single" w:sz="8" w:space="0" w:color="auto"/>
              <w:right w:val="single" w:sz="8" w:space="0" w:color="auto"/>
            </w:tcBorders>
            <w:shd w:val="clear" w:color="000000" w:fill="FFFFFF"/>
            <w:vAlign w:val="center"/>
            <w:hideMark/>
          </w:tcPr>
          <w:p w14:paraId="7A319B19" w14:textId="350457B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000000" w:fill="FFFFFF"/>
            <w:vAlign w:val="center"/>
            <w:hideMark/>
          </w:tcPr>
          <w:p w14:paraId="5C180870" w14:textId="1664881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2108A25B" w14:textId="4A192D1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586</w:t>
            </w:r>
          </w:p>
        </w:tc>
      </w:tr>
      <w:tr w:rsidR="00FC5786" w:rsidRPr="00716845" w14:paraId="6DDDA84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CFF851B" w14:textId="4EA51A07"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the Isaac Affordable Housing Trust</w:t>
            </w:r>
          </w:p>
        </w:tc>
        <w:tc>
          <w:tcPr>
            <w:tcW w:w="680" w:type="dxa"/>
            <w:tcBorders>
              <w:top w:val="nil"/>
              <w:left w:val="nil"/>
              <w:bottom w:val="single" w:sz="8" w:space="0" w:color="auto"/>
              <w:right w:val="single" w:sz="8" w:space="0" w:color="auto"/>
            </w:tcBorders>
            <w:shd w:val="clear" w:color="000000" w:fill="FFFFFF"/>
            <w:vAlign w:val="center"/>
            <w:hideMark/>
          </w:tcPr>
          <w:p w14:paraId="00353F42" w14:textId="0C3035F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14:paraId="15C8743C" w14:textId="1AD70CD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61FF08C" w14:textId="2153193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25C0F65" w14:textId="18A9137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0C76E42" w14:textId="4D32BA5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r>
      <w:tr w:rsidR="00FC5786" w:rsidRPr="00716845" w14:paraId="095E38F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B8D7E83" w14:textId="7BF0B720"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the Kenjad Trust</w:t>
            </w:r>
          </w:p>
        </w:tc>
        <w:tc>
          <w:tcPr>
            <w:tcW w:w="680" w:type="dxa"/>
            <w:tcBorders>
              <w:top w:val="nil"/>
              <w:left w:val="nil"/>
              <w:bottom w:val="single" w:sz="8" w:space="0" w:color="auto"/>
              <w:right w:val="single" w:sz="8" w:space="0" w:color="auto"/>
            </w:tcBorders>
            <w:shd w:val="clear" w:color="000000" w:fill="FFFFFF"/>
            <w:vAlign w:val="center"/>
            <w:hideMark/>
          </w:tcPr>
          <w:p w14:paraId="3557C788" w14:textId="2505630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000000" w:fill="FFFFFF"/>
            <w:vAlign w:val="center"/>
            <w:hideMark/>
          </w:tcPr>
          <w:p w14:paraId="038E8460" w14:textId="4886506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D7913CC" w14:textId="4C009D0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8F92012" w14:textId="69E330C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8503DC4" w14:textId="198A2C6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r>
      <w:tr w:rsidR="00FC5786" w:rsidRPr="00716845" w14:paraId="017D0F0B"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7EBCD889" w14:textId="5E27ED1D" w:rsidR="00FC5786" w:rsidRDefault="00FC5786" w:rsidP="00FC5786">
            <w:pPr>
              <w:rPr>
                <w:rFonts w:ascii="Calibri" w:hAnsi="Calibri" w:cs="Calibri"/>
                <w:color w:val="000000"/>
                <w:sz w:val="18"/>
                <w:szCs w:val="18"/>
              </w:rPr>
            </w:pPr>
            <w:r>
              <w:rPr>
                <w:rFonts w:ascii="Calibri" w:hAnsi="Calibri" w:cs="Calibri"/>
                <w:b/>
                <w:bCs/>
                <w:color w:val="000000"/>
                <w:sz w:val="18"/>
                <w:szCs w:val="18"/>
              </w:rPr>
              <w:t>4.WA</w:t>
            </w:r>
          </w:p>
        </w:tc>
        <w:tc>
          <w:tcPr>
            <w:tcW w:w="680" w:type="dxa"/>
            <w:tcBorders>
              <w:top w:val="nil"/>
              <w:left w:val="nil"/>
              <w:bottom w:val="single" w:sz="8" w:space="0" w:color="auto"/>
              <w:right w:val="single" w:sz="8" w:space="0" w:color="auto"/>
            </w:tcBorders>
            <w:shd w:val="clear" w:color="000000" w:fill="DCE6F1"/>
            <w:vAlign w:val="center"/>
            <w:hideMark/>
          </w:tcPr>
          <w:p w14:paraId="05530EC7" w14:textId="3BCA2900"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1110</w:t>
            </w:r>
          </w:p>
        </w:tc>
        <w:tc>
          <w:tcPr>
            <w:tcW w:w="680" w:type="dxa"/>
            <w:tcBorders>
              <w:top w:val="nil"/>
              <w:left w:val="nil"/>
              <w:bottom w:val="single" w:sz="8" w:space="0" w:color="auto"/>
              <w:right w:val="single" w:sz="8" w:space="0" w:color="auto"/>
            </w:tcBorders>
            <w:shd w:val="clear" w:color="000000" w:fill="DCE6F1"/>
            <w:vAlign w:val="center"/>
            <w:hideMark/>
          </w:tcPr>
          <w:p w14:paraId="5E6AA056" w14:textId="1E04C730"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920</w:t>
            </w:r>
          </w:p>
        </w:tc>
        <w:tc>
          <w:tcPr>
            <w:tcW w:w="680" w:type="dxa"/>
            <w:tcBorders>
              <w:top w:val="nil"/>
              <w:left w:val="nil"/>
              <w:bottom w:val="single" w:sz="8" w:space="0" w:color="auto"/>
              <w:right w:val="single" w:sz="8" w:space="0" w:color="auto"/>
            </w:tcBorders>
            <w:shd w:val="clear" w:color="000000" w:fill="DCE6F1"/>
            <w:vAlign w:val="center"/>
            <w:hideMark/>
          </w:tcPr>
          <w:p w14:paraId="3B95FE5A" w14:textId="79683918"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891</w:t>
            </w:r>
          </w:p>
        </w:tc>
        <w:tc>
          <w:tcPr>
            <w:tcW w:w="680" w:type="dxa"/>
            <w:tcBorders>
              <w:top w:val="nil"/>
              <w:left w:val="nil"/>
              <w:bottom w:val="single" w:sz="8" w:space="0" w:color="auto"/>
              <w:right w:val="single" w:sz="8" w:space="0" w:color="auto"/>
            </w:tcBorders>
            <w:shd w:val="clear" w:color="000000" w:fill="DCE6F1"/>
            <w:vAlign w:val="center"/>
            <w:hideMark/>
          </w:tcPr>
          <w:p w14:paraId="044B86E2" w14:textId="341E3822"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1574</w:t>
            </w:r>
          </w:p>
        </w:tc>
        <w:tc>
          <w:tcPr>
            <w:tcW w:w="771" w:type="dxa"/>
            <w:tcBorders>
              <w:top w:val="nil"/>
              <w:left w:val="nil"/>
              <w:bottom w:val="single" w:sz="8" w:space="0" w:color="auto"/>
              <w:right w:val="single" w:sz="8" w:space="0" w:color="auto"/>
            </w:tcBorders>
            <w:shd w:val="clear" w:color="000000" w:fill="DCE6F1"/>
            <w:vAlign w:val="center"/>
            <w:hideMark/>
          </w:tcPr>
          <w:p w14:paraId="60824AD1" w14:textId="1BEABEBF"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4,495</w:t>
            </w:r>
          </w:p>
        </w:tc>
      </w:tr>
      <w:tr w:rsidR="00FC5786" w:rsidRPr="00716845" w14:paraId="49BB0BF0"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5B6C7AD" w14:textId="16E94859" w:rsidR="00FC5786" w:rsidRDefault="00FC5786" w:rsidP="00FC5786">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vAlign w:val="center"/>
            <w:hideMark/>
          </w:tcPr>
          <w:p w14:paraId="50FCFF57" w14:textId="4211AF4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14:paraId="14DC8134" w14:textId="1BC7BCE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A555E23" w14:textId="7428A3C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68095208" w14:textId="0ECC8B2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w:t>
            </w:r>
          </w:p>
        </w:tc>
        <w:tc>
          <w:tcPr>
            <w:tcW w:w="771" w:type="dxa"/>
            <w:tcBorders>
              <w:top w:val="nil"/>
              <w:left w:val="nil"/>
              <w:bottom w:val="single" w:sz="8" w:space="0" w:color="auto"/>
              <w:right w:val="single" w:sz="8" w:space="0" w:color="auto"/>
            </w:tcBorders>
            <w:shd w:val="clear" w:color="000000" w:fill="FFFFFF"/>
            <w:vAlign w:val="center"/>
            <w:hideMark/>
          </w:tcPr>
          <w:p w14:paraId="489CFDA2" w14:textId="18578E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w:t>
            </w:r>
          </w:p>
        </w:tc>
      </w:tr>
      <w:tr w:rsidR="00FC5786" w:rsidRPr="00716845" w14:paraId="54B19874"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7C5D918" w14:textId="7E6FB4B6"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vAlign w:val="center"/>
            <w:hideMark/>
          </w:tcPr>
          <w:p w14:paraId="123B1A25" w14:textId="7BF3665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0066AC6D" w14:textId="5B1BBB7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155</w:t>
            </w:r>
          </w:p>
        </w:tc>
        <w:tc>
          <w:tcPr>
            <w:tcW w:w="680" w:type="dxa"/>
            <w:tcBorders>
              <w:top w:val="nil"/>
              <w:left w:val="nil"/>
              <w:bottom w:val="single" w:sz="8" w:space="0" w:color="auto"/>
              <w:right w:val="single" w:sz="8" w:space="0" w:color="auto"/>
            </w:tcBorders>
            <w:shd w:val="clear" w:color="000000" w:fill="FFFFFF"/>
            <w:vAlign w:val="center"/>
            <w:hideMark/>
          </w:tcPr>
          <w:p w14:paraId="7DF180CD" w14:textId="7A31C06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000000" w:fill="FFFFFF"/>
            <w:vAlign w:val="center"/>
            <w:hideMark/>
          </w:tcPr>
          <w:p w14:paraId="34E722F3" w14:textId="3D3DF44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380</w:t>
            </w:r>
          </w:p>
        </w:tc>
        <w:tc>
          <w:tcPr>
            <w:tcW w:w="771" w:type="dxa"/>
            <w:tcBorders>
              <w:top w:val="nil"/>
              <w:left w:val="nil"/>
              <w:bottom w:val="single" w:sz="8" w:space="0" w:color="auto"/>
              <w:right w:val="single" w:sz="8" w:space="0" w:color="auto"/>
            </w:tcBorders>
            <w:shd w:val="clear" w:color="000000" w:fill="FFFFFF"/>
            <w:vAlign w:val="center"/>
            <w:hideMark/>
          </w:tcPr>
          <w:p w14:paraId="22348A7D" w14:textId="2B6044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771</w:t>
            </w:r>
          </w:p>
        </w:tc>
      </w:tr>
      <w:tr w:rsidR="00FC5786" w:rsidRPr="00716845" w14:paraId="0328EC2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C327913" w14:textId="0A6CF23C" w:rsidR="00FC5786" w:rsidRDefault="00FC5786" w:rsidP="00FC5786">
            <w:pPr>
              <w:rPr>
                <w:rFonts w:ascii="Calibri" w:hAnsi="Calibri" w:cs="Calibri"/>
                <w:b/>
                <w:bCs/>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000000" w:fill="FFFFFF"/>
            <w:vAlign w:val="center"/>
            <w:hideMark/>
          </w:tcPr>
          <w:p w14:paraId="130B0C84" w14:textId="5572C99C"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14:paraId="29EBE55E" w14:textId="279211EC"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9CB1094" w14:textId="39EADA23"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E47D7E7" w14:textId="21AD65FE"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532A678" w14:textId="5A74B68C"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26</w:t>
            </w:r>
          </w:p>
        </w:tc>
      </w:tr>
      <w:tr w:rsidR="00FC5786" w:rsidRPr="00716845" w14:paraId="7A3A7AB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3F7CA70" w14:textId="76018DA9" w:rsidR="00FC5786" w:rsidRDefault="00FC5786" w:rsidP="00FC5786">
            <w:pPr>
              <w:rPr>
                <w:rFonts w:ascii="Calibri" w:hAnsi="Calibri" w:cs="Calibri"/>
                <w:color w:val="000000"/>
                <w:sz w:val="18"/>
                <w:szCs w:val="18"/>
              </w:rPr>
            </w:pPr>
            <w:r>
              <w:rPr>
                <w:rFonts w:ascii="Calibri" w:hAnsi="Calibri" w:cs="Calibri"/>
                <w:color w:val="000000"/>
                <w:sz w:val="18"/>
                <w:szCs w:val="18"/>
              </w:rPr>
              <w:t>Edith Cowan Accommodation Holdings Pty Ltd</w:t>
            </w:r>
          </w:p>
        </w:tc>
        <w:tc>
          <w:tcPr>
            <w:tcW w:w="680" w:type="dxa"/>
            <w:tcBorders>
              <w:top w:val="nil"/>
              <w:left w:val="nil"/>
              <w:bottom w:val="single" w:sz="8" w:space="0" w:color="auto"/>
              <w:right w:val="single" w:sz="8" w:space="0" w:color="auto"/>
            </w:tcBorders>
            <w:shd w:val="clear" w:color="000000" w:fill="FFFFFF"/>
            <w:vAlign w:val="center"/>
            <w:hideMark/>
          </w:tcPr>
          <w:p w14:paraId="70278620" w14:textId="287052C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7517F4C" w14:textId="414999D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C8D623F" w14:textId="0AF171B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72</w:t>
            </w:r>
          </w:p>
        </w:tc>
        <w:tc>
          <w:tcPr>
            <w:tcW w:w="680" w:type="dxa"/>
            <w:tcBorders>
              <w:top w:val="nil"/>
              <w:left w:val="nil"/>
              <w:bottom w:val="single" w:sz="8" w:space="0" w:color="auto"/>
              <w:right w:val="single" w:sz="8" w:space="0" w:color="auto"/>
            </w:tcBorders>
            <w:shd w:val="clear" w:color="000000" w:fill="FFFFFF"/>
            <w:vAlign w:val="center"/>
            <w:hideMark/>
          </w:tcPr>
          <w:p w14:paraId="66FEEA58" w14:textId="18BE923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C711B8B" w14:textId="43B2B37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72</w:t>
            </w:r>
          </w:p>
        </w:tc>
      </w:tr>
      <w:tr w:rsidR="00FC5786" w:rsidRPr="00716845" w14:paraId="49DB7CE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0828271" w14:textId="24AD6D56" w:rsidR="00FC5786" w:rsidRDefault="00FC5786" w:rsidP="00FC5786">
            <w:pPr>
              <w:rPr>
                <w:rFonts w:ascii="Calibri" w:hAnsi="Calibri" w:cs="Calibri"/>
                <w:color w:val="000000"/>
                <w:sz w:val="18"/>
                <w:szCs w:val="18"/>
              </w:rPr>
            </w:pPr>
            <w:r>
              <w:rPr>
                <w:rFonts w:ascii="Calibri" w:hAnsi="Calibri" w:cs="Calibri"/>
                <w:color w:val="000000"/>
                <w:sz w:val="18"/>
                <w:szCs w:val="18"/>
              </w:rPr>
              <w:t>Evolution Housing Pty Ltd</w:t>
            </w:r>
          </w:p>
        </w:tc>
        <w:tc>
          <w:tcPr>
            <w:tcW w:w="680" w:type="dxa"/>
            <w:tcBorders>
              <w:top w:val="nil"/>
              <w:left w:val="nil"/>
              <w:bottom w:val="single" w:sz="8" w:space="0" w:color="auto"/>
              <w:right w:val="single" w:sz="8" w:space="0" w:color="auto"/>
            </w:tcBorders>
            <w:shd w:val="clear" w:color="000000" w:fill="FFFFFF"/>
            <w:vAlign w:val="center"/>
            <w:hideMark/>
          </w:tcPr>
          <w:p w14:paraId="4DB2C70E" w14:textId="69A8E88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14:paraId="5E8B33E2" w14:textId="0C1A41B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14:paraId="1D52501A" w14:textId="54A193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79D7B79B" w14:textId="19B03A9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000000" w:fill="FFFFFF"/>
            <w:vAlign w:val="center"/>
            <w:hideMark/>
          </w:tcPr>
          <w:p w14:paraId="63AB9E0E" w14:textId="383388A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r>
      <w:tr w:rsidR="00FC5786" w:rsidRPr="00716845" w14:paraId="38357788"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4530FB2" w14:textId="50CEB9BF" w:rsidR="00FC5786" w:rsidRDefault="00FC5786" w:rsidP="00FC5786">
            <w:pPr>
              <w:rPr>
                <w:rFonts w:ascii="Calibri" w:hAnsi="Calibri" w:cs="Calibri"/>
                <w:color w:val="000000"/>
                <w:sz w:val="18"/>
                <w:szCs w:val="18"/>
              </w:rPr>
            </w:pPr>
            <w:r>
              <w:rPr>
                <w:rFonts w:ascii="Calibri" w:hAnsi="Calibri" w:cs="Calibri"/>
                <w:color w:val="000000"/>
                <w:sz w:val="18"/>
                <w:szCs w:val="18"/>
              </w:rPr>
              <w:t>Foundation Housing Ltd</w:t>
            </w:r>
          </w:p>
        </w:tc>
        <w:tc>
          <w:tcPr>
            <w:tcW w:w="680" w:type="dxa"/>
            <w:tcBorders>
              <w:top w:val="nil"/>
              <w:left w:val="nil"/>
              <w:bottom w:val="single" w:sz="8" w:space="0" w:color="auto"/>
              <w:right w:val="single" w:sz="8" w:space="0" w:color="auto"/>
            </w:tcBorders>
            <w:shd w:val="clear" w:color="000000" w:fill="FFFFFF"/>
            <w:vAlign w:val="center"/>
            <w:hideMark/>
          </w:tcPr>
          <w:p w14:paraId="3B5C818F" w14:textId="3B289FE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14:paraId="66E3144E" w14:textId="25F019A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98</w:t>
            </w:r>
          </w:p>
        </w:tc>
        <w:tc>
          <w:tcPr>
            <w:tcW w:w="680" w:type="dxa"/>
            <w:tcBorders>
              <w:top w:val="nil"/>
              <w:left w:val="nil"/>
              <w:bottom w:val="single" w:sz="8" w:space="0" w:color="auto"/>
              <w:right w:val="single" w:sz="8" w:space="0" w:color="auto"/>
            </w:tcBorders>
            <w:shd w:val="clear" w:color="000000" w:fill="FFFFFF"/>
            <w:vAlign w:val="center"/>
            <w:hideMark/>
          </w:tcPr>
          <w:p w14:paraId="308ED2F9" w14:textId="5B6606B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2405DBD" w14:textId="229C0F6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c>
          <w:tcPr>
            <w:tcW w:w="771" w:type="dxa"/>
            <w:tcBorders>
              <w:top w:val="nil"/>
              <w:left w:val="nil"/>
              <w:bottom w:val="single" w:sz="8" w:space="0" w:color="auto"/>
              <w:right w:val="single" w:sz="8" w:space="0" w:color="auto"/>
            </w:tcBorders>
            <w:shd w:val="clear" w:color="000000" w:fill="FFFFFF"/>
            <w:vAlign w:val="center"/>
            <w:hideMark/>
          </w:tcPr>
          <w:p w14:paraId="2A592036" w14:textId="3795324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158</w:t>
            </w:r>
          </w:p>
        </w:tc>
      </w:tr>
      <w:tr w:rsidR="00FC5786" w:rsidRPr="00716845" w14:paraId="00410DC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63773EB" w14:textId="03B7ACA7" w:rsidR="00FC5786" w:rsidRDefault="00FC5786" w:rsidP="00FC5786">
            <w:pPr>
              <w:rPr>
                <w:rFonts w:ascii="Calibri" w:hAnsi="Calibri" w:cs="Calibri"/>
                <w:color w:val="000000"/>
                <w:sz w:val="18"/>
                <w:szCs w:val="18"/>
              </w:rPr>
            </w:pPr>
            <w:r>
              <w:rPr>
                <w:rFonts w:ascii="Calibri" w:hAnsi="Calibri" w:cs="Calibri"/>
                <w:color w:val="000000"/>
                <w:sz w:val="18"/>
                <w:szCs w:val="18"/>
              </w:rPr>
              <w:t>Heyspring Land Pty Ltd</w:t>
            </w:r>
          </w:p>
        </w:tc>
        <w:tc>
          <w:tcPr>
            <w:tcW w:w="680" w:type="dxa"/>
            <w:tcBorders>
              <w:top w:val="nil"/>
              <w:left w:val="nil"/>
              <w:bottom w:val="single" w:sz="8" w:space="0" w:color="auto"/>
              <w:right w:val="single" w:sz="8" w:space="0" w:color="auto"/>
            </w:tcBorders>
            <w:shd w:val="clear" w:color="000000" w:fill="FFFFFF"/>
            <w:vAlign w:val="center"/>
            <w:hideMark/>
          </w:tcPr>
          <w:p w14:paraId="332714CE" w14:textId="6B6F714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D55EC69" w14:textId="69A501C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14:paraId="645B8695" w14:textId="7F74880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2646E782" w14:textId="22E816E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92C36DA" w14:textId="3EE8EB1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30</w:t>
            </w:r>
          </w:p>
        </w:tc>
      </w:tr>
      <w:tr w:rsidR="00FC5786" w:rsidRPr="00716845" w14:paraId="73E5584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B986AB" w14:textId="38ED39E2" w:rsidR="00FC5786" w:rsidRDefault="00FC5786" w:rsidP="00FC5786">
            <w:pPr>
              <w:rPr>
                <w:rFonts w:ascii="Calibri" w:hAnsi="Calibri" w:cs="Calibri"/>
                <w:color w:val="000000"/>
                <w:sz w:val="18"/>
                <w:szCs w:val="18"/>
              </w:rPr>
            </w:pPr>
            <w:r>
              <w:rPr>
                <w:rFonts w:ascii="Calibri" w:hAnsi="Calibri" w:cs="Calibri"/>
                <w:color w:val="000000"/>
                <w:sz w:val="18"/>
                <w:szCs w:val="18"/>
              </w:rPr>
              <w:t>Housing Choices Western Australia Limited</w:t>
            </w:r>
          </w:p>
        </w:tc>
        <w:tc>
          <w:tcPr>
            <w:tcW w:w="680" w:type="dxa"/>
            <w:tcBorders>
              <w:top w:val="nil"/>
              <w:left w:val="nil"/>
              <w:bottom w:val="single" w:sz="8" w:space="0" w:color="auto"/>
              <w:right w:val="single" w:sz="8" w:space="0" w:color="auto"/>
            </w:tcBorders>
            <w:shd w:val="clear" w:color="000000" w:fill="FFFFFF"/>
            <w:vAlign w:val="center"/>
            <w:hideMark/>
          </w:tcPr>
          <w:p w14:paraId="5E940793" w14:textId="4867B72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000000" w:fill="FFFFFF"/>
            <w:vAlign w:val="center"/>
            <w:hideMark/>
          </w:tcPr>
          <w:p w14:paraId="6FF3826B" w14:textId="5040139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73</w:t>
            </w:r>
          </w:p>
        </w:tc>
        <w:tc>
          <w:tcPr>
            <w:tcW w:w="680" w:type="dxa"/>
            <w:tcBorders>
              <w:top w:val="nil"/>
              <w:left w:val="nil"/>
              <w:bottom w:val="single" w:sz="8" w:space="0" w:color="auto"/>
              <w:right w:val="single" w:sz="8" w:space="0" w:color="auto"/>
            </w:tcBorders>
            <w:shd w:val="clear" w:color="000000" w:fill="FFFFFF"/>
            <w:vAlign w:val="center"/>
            <w:hideMark/>
          </w:tcPr>
          <w:p w14:paraId="6BDF31EA" w14:textId="51309ED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6C8ABF56" w14:textId="1235722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000000" w:fill="FFFFFF"/>
            <w:vAlign w:val="center"/>
            <w:hideMark/>
          </w:tcPr>
          <w:p w14:paraId="21DB44A6" w14:textId="15CC18F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329</w:t>
            </w:r>
          </w:p>
        </w:tc>
      </w:tr>
      <w:tr w:rsidR="00FC5786" w:rsidRPr="00716845" w14:paraId="5854A50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077F8E0" w14:textId="13C02DD6" w:rsidR="00FC5786" w:rsidRDefault="00FC5786" w:rsidP="00FC5786">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000000" w:fill="FFFFFF"/>
            <w:vAlign w:val="center"/>
            <w:hideMark/>
          </w:tcPr>
          <w:p w14:paraId="192E8EDC" w14:textId="19A6EE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000000" w:fill="FFFFFF"/>
            <w:vAlign w:val="center"/>
            <w:hideMark/>
          </w:tcPr>
          <w:p w14:paraId="2A2B49F1" w14:textId="2036DA1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000000" w:fill="FFFFFF"/>
            <w:vAlign w:val="center"/>
            <w:hideMark/>
          </w:tcPr>
          <w:p w14:paraId="59C068FB" w14:textId="2AA40DE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5885B7F" w14:textId="65E074A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1B2AE9B6" w14:textId="74DCDD8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w:t>
            </w:r>
          </w:p>
        </w:tc>
      </w:tr>
      <w:tr w:rsidR="00FC5786" w:rsidRPr="00716845" w14:paraId="1E4496A1"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24C33C5" w14:textId="7A938F28"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vAlign w:val="center"/>
            <w:hideMark/>
          </w:tcPr>
          <w:p w14:paraId="1EA60602" w14:textId="1E68D6B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145</w:t>
            </w:r>
          </w:p>
        </w:tc>
        <w:tc>
          <w:tcPr>
            <w:tcW w:w="680" w:type="dxa"/>
            <w:tcBorders>
              <w:top w:val="nil"/>
              <w:left w:val="nil"/>
              <w:bottom w:val="single" w:sz="8" w:space="0" w:color="auto"/>
              <w:right w:val="single" w:sz="8" w:space="0" w:color="auto"/>
            </w:tcBorders>
            <w:shd w:val="clear" w:color="000000" w:fill="FFFFFF"/>
            <w:vAlign w:val="center"/>
            <w:hideMark/>
          </w:tcPr>
          <w:p w14:paraId="62414A86" w14:textId="4F9B13B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264</w:t>
            </w:r>
          </w:p>
        </w:tc>
        <w:tc>
          <w:tcPr>
            <w:tcW w:w="680" w:type="dxa"/>
            <w:tcBorders>
              <w:top w:val="nil"/>
              <w:left w:val="nil"/>
              <w:bottom w:val="single" w:sz="8" w:space="0" w:color="auto"/>
              <w:right w:val="single" w:sz="8" w:space="0" w:color="auto"/>
            </w:tcBorders>
            <w:shd w:val="clear" w:color="000000" w:fill="FFFFFF"/>
            <w:vAlign w:val="center"/>
            <w:hideMark/>
          </w:tcPr>
          <w:p w14:paraId="7DD4ED2D" w14:textId="27086B5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569</w:t>
            </w:r>
          </w:p>
        </w:tc>
        <w:tc>
          <w:tcPr>
            <w:tcW w:w="680" w:type="dxa"/>
            <w:tcBorders>
              <w:top w:val="nil"/>
              <w:left w:val="nil"/>
              <w:bottom w:val="single" w:sz="8" w:space="0" w:color="auto"/>
              <w:right w:val="single" w:sz="8" w:space="0" w:color="auto"/>
            </w:tcBorders>
            <w:shd w:val="clear" w:color="000000" w:fill="FFFFFF"/>
            <w:vAlign w:val="center"/>
            <w:hideMark/>
          </w:tcPr>
          <w:p w14:paraId="6C9BCE7B" w14:textId="5E16E30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761</w:t>
            </w:r>
          </w:p>
        </w:tc>
        <w:tc>
          <w:tcPr>
            <w:tcW w:w="771" w:type="dxa"/>
            <w:tcBorders>
              <w:top w:val="nil"/>
              <w:left w:val="nil"/>
              <w:bottom w:val="single" w:sz="8" w:space="0" w:color="auto"/>
              <w:right w:val="single" w:sz="8" w:space="0" w:color="auto"/>
            </w:tcBorders>
            <w:shd w:val="clear" w:color="000000" w:fill="FFFFFF"/>
            <w:vAlign w:val="center"/>
            <w:hideMark/>
          </w:tcPr>
          <w:p w14:paraId="304D3DB2" w14:textId="445C9CD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1739</w:t>
            </w:r>
          </w:p>
        </w:tc>
      </w:tr>
      <w:tr w:rsidR="00FC5786" w:rsidRPr="00716845" w14:paraId="3421F41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8536479" w14:textId="31485D9E" w:rsidR="00FC5786" w:rsidRDefault="00FC5786" w:rsidP="00FC5786">
            <w:pPr>
              <w:rPr>
                <w:rFonts w:ascii="Calibri" w:hAnsi="Calibri" w:cs="Calibri"/>
                <w:color w:val="000000"/>
                <w:sz w:val="18"/>
                <w:szCs w:val="18"/>
              </w:rPr>
            </w:pPr>
            <w:r>
              <w:rPr>
                <w:rFonts w:ascii="Calibri" w:hAnsi="Calibri" w:cs="Calibri"/>
                <w:color w:val="000000"/>
                <w:sz w:val="18"/>
                <w:szCs w:val="18"/>
              </w:rPr>
              <w:t>Stellar Living Ltd</w:t>
            </w:r>
          </w:p>
        </w:tc>
        <w:tc>
          <w:tcPr>
            <w:tcW w:w="680" w:type="dxa"/>
            <w:tcBorders>
              <w:top w:val="nil"/>
              <w:left w:val="nil"/>
              <w:bottom w:val="single" w:sz="8" w:space="0" w:color="auto"/>
              <w:right w:val="single" w:sz="8" w:space="0" w:color="auto"/>
            </w:tcBorders>
            <w:shd w:val="clear" w:color="000000" w:fill="FFFFFF"/>
            <w:vAlign w:val="center"/>
            <w:hideMark/>
          </w:tcPr>
          <w:p w14:paraId="02FC6DCE" w14:textId="623B843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290D2F82" w14:textId="2D43D52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000000" w:fill="FFFFFF"/>
            <w:vAlign w:val="center"/>
            <w:hideMark/>
          </w:tcPr>
          <w:p w14:paraId="79E4667E" w14:textId="30B59E7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14:paraId="4A3CDF91" w14:textId="37C1D87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1C5997D1" w14:textId="25D006B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r>
      <w:tr w:rsidR="00FC5786" w:rsidRPr="00716845" w14:paraId="4CD7214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59E9F14" w14:textId="5628BD9C" w:rsidR="00FC5786" w:rsidRDefault="00FC5786" w:rsidP="00FC5786">
            <w:pPr>
              <w:rPr>
                <w:rFonts w:ascii="Calibri" w:hAnsi="Calibri" w:cs="Calibri"/>
                <w:color w:val="000000"/>
                <w:sz w:val="18"/>
                <w:szCs w:val="18"/>
              </w:rPr>
            </w:pPr>
            <w:r>
              <w:rPr>
                <w:rFonts w:ascii="Calibri" w:hAnsi="Calibri" w:cs="Calibri"/>
                <w:color w:val="000000"/>
                <w:sz w:val="18"/>
                <w:szCs w:val="18"/>
              </w:rPr>
              <w:t>Yaran Residential Investments Pty Ltd as Trustee for the Yaran Residential Inves</w:t>
            </w:r>
          </w:p>
        </w:tc>
        <w:tc>
          <w:tcPr>
            <w:tcW w:w="680" w:type="dxa"/>
            <w:tcBorders>
              <w:top w:val="nil"/>
              <w:left w:val="nil"/>
              <w:bottom w:val="single" w:sz="8" w:space="0" w:color="auto"/>
              <w:right w:val="single" w:sz="8" w:space="0" w:color="auto"/>
            </w:tcBorders>
            <w:shd w:val="clear" w:color="000000" w:fill="FFFFFF"/>
            <w:vAlign w:val="center"/>
            <w:hideMark/>
          </w:tcPr>
          <w:p w14:paraId="7E727AF0" w14:textId="13E3D0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252</w:t>
            </w:r>
          </w:p>
        </w:tc>
        <w:tc>
          <w:tcPr>
            <w:tcW w:w="680" w:type="dxa"/>
            <w:tcBorders>
              <w:top w:val="nil"/>
              <w:left w:val="nil"/>
              <w:bottom w:val="single" w:sz="8" w:space="0" w:color="auto"/>
              <w:right w:val="single" w:sz="8" w:space="0" w:color="auto"/>
            </w:tcBorders>
            <w:shd w:val="clear" w:color="000000" w:fill="FFFFFF"/>
            <w:vAlign w:val="center"/>
            <w:hideMark/>
          </w:tcPr>
          <w:p w14:paraId="08E335D7" w14:textId="49DF2B8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000000" w:fill="FFFFFF"/>
            <w:vAlign w:val="center"/>
            <w:hideMark/>
          </w:tcPr>
          <w:p w14:paraId="0F95204C" w14:textId="0DF8D0E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704B702" w14:textId="4313C7A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AEDB8CB" w14:textId="723F563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285</w:t>
            </w:r>
          </w:p>
        </w:tc>
      </w:tr>
      <w:tr w:rsidR="00FC5786" w:rsidRPr="00716845" w14:paraId="769E122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7423AED3" w14:textId="3A405CEC" w:rsidR="00FC5786" w:rsidRDefault="00FC5786" w:rsidP="00FC5786">
            <w:pPr>
              <w:rPr>
                <w:rFonts w:ascii="Calibri" w:hAnsi="Calibri" w:cs="Calibri"/>
                <w:color w:val="000000"/>
                <w:sz w:val="18"/>
                <w:szCs w:val="18"/>
              </w:rPr>
            </w:pPr>
            <w:r>
              <w:rPr>
                <w:rFonts w:ascii="Calibri" w:hAnsi="Calibri" w:cs="Calibri"/>
                <w:color w:val="000000"/>
                <w:sz w:val="18"/>
                <w:szCs w:val="18"/>
              </w:rPr>
              <w:t>The University of Western Australia</w:t>
            </w:r>
          </w:p>
        </w:tc>
        <w:tc>
          <w:tcPr>
            <w:tcW w:w="680" w:type="dxa"/>
            <w:tcBorders>
              <w:top w:val="nil"/>
              <w:left w:val="nil"/>
              <w:bottom w:val="single" w:sz="8" w:space="0" w:color="auto"/>
              <w:right w:val="single" w:sz="8" w:space="0" w:color="auto"/>
            </w:tcBorders>
            <w:shd w:val="clear" w:color="000000" w:fill="FFFFFF"/>
            <w:vAlign w:val="center"/>
          </w:tcPr>
          <w:p w14:paraId="71BB599D" w14:textId="09EBB41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514</w:t>
            </w:r>
          </w:p>
        </w:tc>
        <w:tc>
          <w:tcPr>
            <w:tcW w:w="680" w:type="dxa"/>
            <w:tcBorders>
              <w:top w:val="nil"/>
              <w:left w:val="nil"/>
              <w:bottom w:val="single" w:sz="8" w:space="0" w:color="auto"/>
              <w:right w:val="single" w:sz="8" w:space="0" w:color="auto"/>
            </w:tcBorders>
            <w:shd w:val="clear" w:color="000000" w:fill="FFFFFF"/>
            <w:vAlign w:val="center"/>
          </w:tcPr>
          <w:p w14:paraId="3B69C8FB" w14:textId="52844FB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000000" w:fill="FFFFFF"/>
            <w:vAlign w:val="center"/>
          </w:tcPr>
          <w:p w14:paraId="64502337" w14:textId="575D099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tcPr>
          <w:p w14:paraId="7163F39B" w14:textId="6A87B09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242</w:t>
            </w:r>
          </w:p>
        </w:tc>
        <w:tc>
          <w:tcPr>
            <w:tcW w:w="771" w:type="dxa"/>
            <w:tcBorders>
              <w:top w:val="nil"/>
              <w:left w:val="nil"/>
              <w:bottom w:val="single" w:sz="8" w:space="0" w:color="auto"/>
              <w:right w:val="single" w:sz="8" w:space="0" w:color="auto"/>
            </w:tcBorders>
            <w:shd w:val="clear" w:color="000000" w:fill="FFFFFF"/>
            <w:vAlign w:val="center"/>
          </w:tcPr>
          <w:p w14:paraId="22858077" w14:textId="4C91794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991</w:t>
            </w:r>
          </w:p>
        </w:tc>
      </w:tr>
      <w:tr w:rsidR="00FC5786" w:rsidRPr="00716845" w14:paraId="5BAEBF85"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292B0922" w14:textId="32BE5F1F" w:rsidR="00FC5786" w:rsidRDefault="00FC5786" w:rsidP="00FC5786">
            <w:pPr>
              <w:rPr>
                <w:rFonts w:ascii="Calibri" w:hAnsi="Calibri" w:cs="Calibri"/>
                <w:color w:val="000000"/>
                <w:sz w:val="18"/>
                <w:szCs w:val="18"/>
              </w:rPr>
            </w:pPr>
            <w:r>
              <w:rPr>
                <w:rFonts w:ascii="Calibri" w:hAnsi="Calibri" w:cs="Calibri"/>
                <w:b/>
                <w:bCs/>
                <w:color w:val="000000"/>
                <w:sz w:val="18"/>
                <w:szCs w:val="18"/>
              </w:rPr>
              <w:t>5.SA</w:t>
            </w:r>
          </w:p>
        </w:tc>
        <w:tc>
          <w:tcPr>
            <w:tcW w:w="680" w:type="dxa"/>
            <w:tcBorders>
              <w:top w:val="nil"/>
              <w:left w:val="nil"/>
              <w:bottom w:val="single" w:sz="8" w:space="0" w:color="auto"/>
              <w:right w:val="single" w:sz="8" w:space="0" w:color="auto"/>
            </w:tcBorders>
            <w:shd w:val="clear" w:color="000000" w:fill="DCE6F1"/>
            <w:vAlign w:val="center"/>
            <w:hideMark/>
          </w:tcPr>
          <w:p w14:paraId="66CF48AF" w14:textId="4D51B795"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806</w:t>
            </w:r>
          </w:p>
        </w:tc>
        <w:tc>
          <w:tcPr>
            <w:tcW w:w="680" w:type="dxa"/>
            <w:tcBorders>
              <w:top w:val="nil"/>
              <w:left w:val="nil"/>
              <w:bottom w:val="single" w:sz="8" w:space="0" w:color="auto"/>
              <w:right w:val="single" w:sz="8" w:space="0" w:color="auto"/>
            </w:tcBorders>
            <w:shd w:val="clear" w:color="000000" w:fill="DCE6F1"/>
            <w:vAlign w:val="center"/>
            <w:hideMark/>
          </w:tcPr>
          <w:p w14:paraId="39243E1D" w14:textId="43FBEBF8"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1079</w:t>
            </w:r>
          </w:p>
        </w:tc>
        <w:tc>
          <w:tcPr>
            <w:tcW w:w="680" w:type="dxa"/>
            <w:tcBorders>
              <w:top w:val="nil"/>
              <w:left w:val="nil"/>
              <w:bottom w:val="single" w:sz="8" w:space="0" w:color="auto"/>
              <w:right w:val="single" w:sz="8" w:space="0" w:color="auto"/>
            </w:tcBorders>
            <w:shd w:val="clear" w:color="000000" w:fill="DCE6F1"/>
            <w:vAlign w:val="center"/>
            <w:hideMark/>
          </w:tcPr>
          <w:p w14:paraId="3E6F9E86" w14:textId="1C5FEDC1"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240</w:t>
            </w:r>
          </w:p>
        </w:tc>
        <w:tc>
          <w:tcPr>
            <w:tcW w:w="680" w:type="dxa"/>
            <w:tcBorders>
              <w:top w:val="nil"/>
              <w:left w:val="nil"/>
              <w:bottom w:val="single" w:sz="8" w:space="0" w:color="auto"/>
              <w:right w:val="single" w:sz="8" w:space="0" w:color="auto"/>
            </w:tcBorders>
            <w:shd w:val="clear" w:color="000000" w:fill="DCE6F1"/>
            <w:vAlign w:val="center"/>
            <w:hideMark/>
          </w:tcPr>
          <w:p w14:paraId="5B21592A" w14:textId="176A9963"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2</w:t>
            </w:r>
          </w:p>
        </w:tc>
        <w:tc>
          <w:tcPr>
            <w:tcW w:w="771" w:type="dxa"/>
            <w:tcBorders>
              <w:top w:val="nil"/>
              <w:left w:val="nil"/>
              <w:bottom w:val="single" w:sz="8" w:space="0" w:color="auto"/>
              <w:right w:val="single" w:sz="8" w:space="0" w:color="auto"/>
            </w:tcBorders>
            <w:shd w:val="clear" w:color="000000" w:fill="DCE6F1"/>
            <w:vAlign w:val="center"/>
            <w:hideMark/>
          </w:tcPr>
          <w:p w14:paraId="29667BF9" w14:textId="4812DB9A"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2127</w:t>
            </w:r>
          </w:p>
        </w:tc>
      </w:tr>
      <w:tr w:rsidR="00FC5786" w:rsidRPr="00716845" w14:paraId="243D12F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9F636C5" w14:textId="32730D3F" w:rsidR="00FC5786" w:rsidRDefault="00FC5786" w:rsidP="00FC5786">
            <w:pPr>
              <w:rPr>
                <w:rFonts w:ascii="Calibri" w:hAnsi="Calibri" w:cs="Calibri"/>
                <w:color w:val="000000"/>
                <w:sz w:val="18"/>
                <w:szCs w:val="18"/>
              </w:rPr>
            </w:pPr>
            <w:r>
              <w:rPr>
                <w:rFonts w:ascii="Calibri" w:hAnsi="Calibri" w:cs="Calibri"/>
                <w:color w:val="000000"/>
                <w:sz w:val="18"/>
                <w:szCs w:val="18"/>
              </w:rPr>
              <w:t>Adelaide Benevolent &amp; Strangers' Friend Society Incorporated</w:t>
            </w:r>
          </w:p>
        </w:tc>
        <w:tc>
          <w:tcPr>
            <w:tcW w:w="680" w:type="dxa"/>
            <w:tcBorders>
              <w:top w:val="nil"/>
              <w:left w:val="nil"/>
              <w:bottom w:val="single" w:sz="8" w:space="0" w:color="auto"/>
              <w:right w:val="single" w:sz="8" w:space="0" w:color="auto"/>
            </w:tcBorders>
            <w:shd w:val="clear" w:color="000000" w:fill="FFFFFF"/>
            <w:vAlign w:val="center"/>
            <w:hideMark/>
          </w:tcPr>
          <w:p w14:paraId="75731454" w14:textId="7FAA999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000000" w:fill="FFFFFF"/>
            <w:vAlign w:val="center"/>
            <w:hideMark/>
          </w:tcPr>
          <w:p w14:paraId="5ADFE2CF" w14:textId="7782BA1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14:paraId="5A0D089F" w14:textId="5601F7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110AB68" w14:textId="15D7841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78C80FC" w14:textId="46864E6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57</w:t>
            </w:r>
          </w:p>
        </w:tc>
      </w:tr>
      <w:tr w:rsidR="00FC5786" w:rsidRPr="00716845" w14:paraId="434001CA"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560DA29D" w14:textId="6EBE518F" w:rsidR="00FC5786" w:rsidRDefault="00FC5786" w:rsidP="00FC5786">
            <w:pPr>
              <w:rPr>
                <w:rFonts w:ascii="Calibri" w:hAnsi="Calibri" w:cs="Calibri"/>
                <w:color w:val="000000"/>
                <w:sz w:val="18"/>
                <w:szCs w:val="18"/>
              </w:rPr>
            </w:pPr>
            <w:r>
              <w:rPr>
                <w:rFonts w:ascii="Calibri" w:hAnsi="Calibri" w:cs="Calibri"/>
                <w:color w:val="000000"/>
                <w:sz w:val="18"/>
                <w:szCs w:val="18"/>
              </w:rPr>
              <w:t>Adelaide Workers' Homes Incorporated</w:t>
            </w:r>
          </w:p>
        </w:tc>
        <w:tc>
          <w:tcPr>
            <w:tcW w:w="680" w:type="dxa"/>
            <w:tcBorders>
              <w:top w:val="nil"/>
              <w:left w:val="nil"/>
              <w:bottom w:val="single" w:sz="8" w:space="0" w:color="auto"/>
              <w:right w:val="single" w:sz="8" w:space="0" w:color="auto"/>
            </w:tcBorders>
            <w:shd w:val="clear" w:color="000000" w:fill="FFFFFF"/>
            <w:vAlign w:val="center"/>
            <w:hideMark/>
          </w:tcPr>
          <w:p w14:paraId="5C7D9A59" w14:textId="7288ADF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84</w:t>
            </w:r>
          </w:p>
        </w:tc>
        <w:tc>
          <w:tcPr>
            <w:tcW w:w="680" w:type="dxa"/>
            <w:tcBorders>
              <w:top w:val="nil"/>
              <w:left w:val="nil"/>
              <w:bottom w:val="single" w:sz="8" w:space="0" w:color="auto"/>
              <w:right w:val="single" w:sz="8" w:space="0" w:color="auto"/>
            </w:tcBorders>
            <w:shd w:val="clear" w:color="000000" w:fill="FFFFFF"/>
            <w:vAlign w:val="center"/>
            <w:hideMark/>
          </w:tcPr>
          <w:p w14:paraId="5997313B" w14:textId="2411F21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000000" w:fill="FFFFFF"/>
            <w:vAlign w:val="center"/>
            <w:hideMark/>
          </w:tcPr>
          <w:p w14:paraId="184889AA" w14:textId="24E237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14:paraId="31D60172" w14:textId="4C7DEC7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7A023F36" w14:textId="77A334D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96</w:t>
            </w:r>
          </w:p>
        </w:tc>
      </w:tr>
      <w:tr w:rsidR="00FC5786" w:rsidRPr="00716845" w14:paraId="2FAA2DB2"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09916FF0" w14:textId="649DEB13" w:rsidR="00FC5786" w:rsidRDefault="00FC5786" w:rsidP="00FC5786">
            <w:pPr>
              <w:rPr>
                <w:rFonts w:ascii="Calibri" w:hAnsi="Calibri" w:cs="Calibri"/>
                <w:b/>
                <w:bCs/>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vAlign w:val="center"/>
            <w:hideMark/>
          </w:tcPr>
          <w:p w14:paraId="6830548F" w14:textId="323AFB60"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000000" w:fill="FFFFFF"/>
            <w:vAlign w:val="center"/>
            <w:hideMark/>
          </w:tcPr>
          <w:p w14:paraId="2128CF76" w14:textId="3C7CA0B8"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14:paraId="35ABAFB8" w14:textId="5623266A"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680F51F" w14:textId="26643227"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C48607B" w14:textId="2171BA91"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65</w:t>
            </w:r>
          </w:p>
        </w:tc>
      </w:tr>
      <w:tr w:rsidR="00FC5786" w:rsidRPr="00716845" w14:paraId="6280181D"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EA7C56E" w14:textId="13ECCE2B" w:rsidR="00FC5786" w:rsidRDefault="00FC5786" w:rsidP="00FC5786">
            <w:pPr>
              <w:rPr>
                <w:rFonts w:ascii="Calibri" w:hAnsi="Calibri" w:cs="Calibri"/>
                <w:color w:val="000000"/>
                <w:sz w:val="18"/>
                <w:szCs w:val="18"/>
              </w:rPr>
            </w:pPr>
            <w:r>
              <w:rPr>
                <w:rFonts w:ascii="Calibri" w:hAnsi="Calibri" w:cs="Calibri"/>
                <w:color w:val="000000"/>
                <w:sz w:val="18"/>
                <w:szCs w:val="18"/>
              </w:rPr>
              <w:t>Anglicare SA Incorporated</w:t>
            </w:r>
          </w:p>
        </w:tc>
        <w:tc>
          <w:tcPr>
            <w:tcW w:w="680" w:type="dxa"/>
            <w:tcBorders>
              <w:top w:val="nil"/>
              <w:left w:val="nil"/>
              <w:bottom w:val="single" w:sz="8" w:space="0" w:color="auto"/>
              <w:right w:val="single" w:sz="8" w:space="0" w:color="auto"/>
            </w:tcBorders>
            <w:shd w:val="clear" w:color="auto" w:fill="auto"/>
            <w:vAlign w:val="center"/>
            <w:hideMark/>
          </w:tcPr>
          <w:p w14:paraId="462C5435" w14:textId="7386BFC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DA75AA2" w14:textId="5D5F6AE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084CC97A" w14:textId="61B0D17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04DA11E2" w14:textId="139FDAA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CECC64C" w14:textId="152FE1E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w:t>
            </w:r>
          </w:p>
        </w:tc>
      </w:tr>
      <w:tr w:rsidR="00FC5786" w:rsidRPr="00716845" w14:paraId="7FAD67C7"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72A0DD0" w14:textId="460AC795"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vAlign w:val="center"/>
            <w:hideMark/>
          </w:tcPr>
          <w:p w14:paraId="45801888" w14:textId="1DDFFE8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184</w:t>
            </w:r>
          </w:p>
        </w:tc>
        <w:tc>
          <w:tcPr>
            <w:tcW w:w="680" w:type="dxa"/>
            <w:tcBorders>
              <w:top w:val="nil"/>
              <w:left w:val="nil"/>
              <w:bottom w:val="single" w:sz="8" w:space="0" w:color="auto"/>
              <w:right w:val="single" w:sz="8" w:space="0" w:color="auto"/>
            </w:tcBorders>
            <w:shd w:val="clear" w:color="auto" w:fill="auto"/>
            <w:vAlign w:val="center"/>
            <w:hideMark/>
          </w:tcPr>
          <w:p w14:paraId="5E39FF62" w14:textId="5EEFB9B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146</w:t>
            </w:r>
          </w:p>
        </w:tc>
        <w:tc>
          <w:tcPr>
            <w:tcW w:w="680" w:type="dxa"/>
            <w:tcBorders>
              <w:top w:val="nil"/>
              <w:left w:val="nil"/>
              <w:bottom w:val="single" w:sz="8" w:space="0" w:color="auto"/>
              <w:right w:val="single" w:sz="8" w:space="0" w:color="auto"/>
            </w:tcBorders>
            <w:shd w:val="clear" w:color="auto" w:fill="auto"/>
            <w:vAlign w:val="center"/>
            <w:hideMark/>
          </w:tcPr>
          <w:p w14:paraId="7207349B" w14:textId="667FEF4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197A0EA1" w14:textId="0CBC692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8FF4C0" w14:textId="135EA3B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335</w:t>
            </w:r>
          </w:p>
        </w:tc>
      </w:tr>
      <w:tr w:rsidR="00FC5786" w:rsidRPr="00716845" w14:paraId="25D0DB4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A732B37" w14:textId="442B4F3A" w:rsidR="00FC5786" w:rsidRDefault="00FC5786" w:rsidP="00FC5786">
            <w:pPr>
              <w:rPr>
                <w:rFonts w:ascii="Calibri" w:hAnsi="Calibri" w:cs="Calibri"/>
                <w:color w:val="000000"/>
                <w:sz w:val="18"/>
                <w:szCs w:val="18"/>
              </w:rPr>
            </w:pPr>
            <w:r>
              <w:rPr>
                <w:rFonts w:ascii="Calibri" w:hAnsi="Calibri" w:cs="Calibri"/>
                <w:color w:val="000000"/>
                <w:sz w:val="18"/>
                <w:szCs w:val="18"/>
              </w:rPr>
              <w:t>City of Adelaide</w:t>
            </w:r>
          </w:p>
        </w:tc>
        <w:tc>
          <w:tcPr>
            <w:tcW w:w="680" w:type="dxa"/>
            <w:tcBorders>
              <w:top w:val="nil"/>
              <w:left w:val="nil"/>
              <w:bottom w:val="single" w:sz="8" w:space="0" w:color="auto"/>
              <w:right w:val="single" w:sz="8" w:space="0" w:color="auto"/>
            </w:tcBorders>
            <w:shd w:val="clear" w:color="auto" w:fill="auto"/>
            <w:vAlign w:val="center"/>
            <w:hideMark/>
          </w:tcPr>
          <w:p w14:paraId="105D8B24" w14:textId="14A4E76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FAF9FA5" w14:textId="5B8975E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3F8C664A" w14:textId="32B5333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3D0DB6" w14:textId="2DFC59C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943B704" w14:textId="75E41FD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r>
      <w:tr w:rsidR="00FC5786" w:rsidRPr="00716845" w14:paraId="31FC82E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87865C4" w14:textId="457D6C06" w:rsidR="00FC5786" w:rsidRDefault="00FC5786" w:rsidP="00FC5786">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vAlign w:val="center"/>
            <w:hideMark/>
          </w:tcPr>
          <w:p w14:paraId="7385E78F" w14:textId="3831E1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3115733" w14:textId="1920EB9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7B4B4246" w14:textId="7980B84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13A7649" w14:textId="221BDC8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AD895EE" w14:textId="4C374AE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w:t>
            </w:r>
          </w:p>
        </w:tc>
      </w:tr>
      <w:tr w:rsidR="00FC5786" w:rsidRPr="00716845" w14:paraId="259CACA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F36E801" w14:textId="6E527A9C" w:rsidR="00FC5786" w:rsidRDefault="00FC5786" w:rsidP="00FC5786">
            <w:pPr>
              <w:rPr>
                <w:rFonts w:ascii="Calibri" w:hAnsi="Calibri" w:cs="Calibri"/>
                <w:color w:val="000000"/>
                <w:sz w:val="18"/>
                <w:szCs w:val="18"/>
              </w:rPr>
            </w:pPr>
            <w:r>
              <w:rPr>
                <w:rFonts w:ascii="Calibri" w:hAnsi="Calibri" w:cs="Calibri"/>
                <w:color w:val="000000"/>
                <w:sz w:val="18"/>
                <w:szCs w:val="18"/>
              </w:rPr>
              <w:t>Cornerstone Housing Ltd</w:t>
            </w:r>
          </w:p>
        </w:tc>
        <w:tc>
          <w:tcPr>
            <w:tcW w:w="680" w:type="dxa"/>
            <w:tcBorders>
              <w:top w:val="nil"/>
              <w:left w:val="nil"/>
              <w:bottom w:val="single" w:sz="8" w:space="0" w:color="auto"/>
              <w:right w:val="single" w:sz="8" w:space="0" w:color="auto"/>
            </w:tcBorders>
            <w:shd w:val="clear" w:color="auto" w:fill="auto"/>
            <w:vAlign w:val="center"/>
            <w:hideMark/>
          </w:tcPr>
          <w:p w14:paraId="21E3D109" w14:textId="63629EF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3BD71731" w14:textId="4C75DD1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14:paraId="45A1933C" w14:textId="4EB0062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629A35DE" w14:textId="76BF987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1117404" w14:textId="3F480B7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74</w:t>
            </w:r>
          </w:p>
        </w:tc>
      </w:tr>
      <w:tr w:rsidR="00FC5786" w:rsidRPr="00716845" w14:paraId="02AC070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6982510" w14:textId="42DD2B06" w:rsidR="00FC5786" w:rsidRDefault="00FC5786" w:rsidP="00FC5786">
            <w:pPr>
              <w:rPr>
                <w:rFonts w:ascii="Calibri" w:hAnsi="Calibri" w:cs="Calibri"/>
                <w:color w:val="000000"/>
                <w:sz w:val="18"/>
                <w:szCs w:val="18"/>
              </w:rPr>
            </w:pPr>
            <w:r>
              <w:rPr>
                <w:rFonts w:ascii="Calibri" w:hAnsi="Calibri" w:cs="Calibri"/>
                <w:color w:val="000000"/>
                <w:sz w:val="18"/>
                <w:szCs w:val="18"/>
              </w:rPr>
              <w:t>Housing Choices South Australia Limited</w:t>
            </w:r>
          </w:p>
        </w:tc>
        <w:tc>
          <w:tcPr>
            <w:tcW w:w="680" w:type="dxa"/>
            <w:tcBorders>
              <w:top w:val="nil"/>
              <w:left w:val="nil"/>
              <w:bottom w:val="single" w:sz="8" w:space="0" w:color="auto"/>
              <w:right w:val="single" w:sz="8" w:space="0" w:color="auto"/>
            </w:tcBorders>
            <w:shd w:val="clear" w:color="auto" w:fill="auto"/>
            <w:vAlign w:val="center"/>
            <w:hideMark/>
          </w:tcPr>
          <w:p w14:paraId="4B3511DA" w14:textId="550C4A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4DFAC417" w14:textId="61110C6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14:paraId="284195C7" w14:textId="10876D7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71BAA96" w14:textId="2ED95BD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B6C3EA4" w14:textId="273CB5C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69</w:t>
            </w:r>
          </w:p>
        </w:tc>
      </w:tr>
      <w:tr w:rsidR="00FC5786" w:rsidRPr="00716845" w14:paraId="3D57BD9E"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C973FBD" w14:textId="73C2AF74" w:rsidR="00FC5786" w:rsidRDefault="00FC5786" w:rsidP="00FC5786">
            <w:pPr>
              <w:rPr>
                <w:rFonts w:ascii="Calibri" w:hAnsi="Calibri" w:cs="Calibri"/>
                <w:color w:val="000000"/>
                <w:sz w:val="18"/>
                <w:szCs w:val="18"/>
              </w:rPr>
            </w:pPr>
            <w:r>
              <w:rPr>
                <w:rFonts w:ascii="Calibri" w:hAnsi="Calibri" w:cs="Calibri"/>
                <w:color w:val="000000"/>
                <w:sz w:val="18"/>
                <w:szCs w:val="18"/>
              </w:rPr>
              <w:t>Julia Farr Housing Association Incorporated</w:t>
            </w:r>
          </w:p>
        </w:tc>
        <w:tc>
          <w:tcPr>
            <w:tcW w:w="680" w:type="dxa"/>
            <w:tcBorders>
              <w:top w:val="nil"/>
              <w:left w:val="nil"/>
              <w:bottom w:val="single" w:sz="8" w:space="0" w:color="auto"/>
              <w:right w:val="single" w:sz="8" w:space="0" w:color="auto"/>
            </w:tcBorders>
            <w:shd w:val="clear" w:color="auto" w:fill="auto"/>
            <w:vAlign w:val="center"/>
            <w:hideMark/>
          </w:tcPr>
          <w:p w14:paraId="2D462AB6" w14:textId="24B8C59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77E14960" w14:textId="64D8538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8C8F019" w14:textId="5986186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FAFAB3F" w14:textId="3690419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1498A9F" w14:textId="3BDB505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r>
      <w:tr w:rsidR="00FC5786" w:rsidRPr="00716845" w14:paraId="18534D1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A1237A7" w14:textId="7A7850BC" w:rsidR="00FC5786" w:rsidRDefault="00FC5786" w:rsidP="00FC5786">
            <w:pPr>
              <w:rPr>
                <w:rFonts w:ascii="Calibri" w:hAnsi="Calibri" w:cs="Calibri"/>
                <w:color w:val="000000"/>
                <w:sz w:val="18"/>
                <w:szCs w:val="18"/>
              </w:rPr>
            </w:pPr>
            <w:r>
              <w:rPr>
                <w:rFonts w:ascii="Calibri" w:hAnsi="Calibri" w:cs="Calibri"/>
                <w:color w:val="000000"/>
                <w:sz w:val="18"/>
                <w:szCs w:val="18"/>
              </w:rPr>
              <w:t>Junction and Women's Housing Ltd</w:t>
            </w:r>
          </w:p>
        </w:tc>
        <w:tc>
          <w:tcPr>
            <w:tcW w:w="680" w:type="dxa"/>
            <w:tcBorders>
              <w:top w:val="nil"/>
              <w:left w:val="nil"/>
              <w:bottom w:val="single" w:sz="8" w:space="0" w:color="auto"/>
              <w:right w:val="single" w:sz="8" w:space="0" w:color="auto"/>
            </w:tcBorders>
            <w:shd w:val="clear" w:color="auto" w:fill="auto"/>
            <w:vAlign w:val="center"/>
            <w:hideMark/>
          </w:tcPr>
          <w:p w14:paraId="5F7768F1" w14:textId="3E8BCA0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301D8DF" w14:textId="20CEEB2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37</w:t>
            </w:r>
          </w:p>
        </w:tc>
        <w:tc>
          <w:tcPr>
            <w:tcW w:w="680" w:type="dxa"/>
            <w:tcBorders>
              <w:top w:val="nil"/>
              <w:left w:val="nil"/>
              <w:bottom w:val="single" w:sz="8" w:space="0" w:color="auto"/>
              <w:right w:val="single" w:sz="8" w:space="0" w:color="auto"/>
            </w:tcBorders>
            <w:shd w:val="clear" w:color="auto" w:fill="auto"/>
            <w:vAlign w:val="center"/>
            <w:hideMark/>
          </w:tcPr>
          <w:p w14:paraId="78E98507" w14:textId="73EDE85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1A14938" w14:textId="6F77DDA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382B480" w14:textId="7A6E745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37</w:t>
            </w:r>
          </w:p>
        </w:tc>
      </w:tr>
      <w:tr w:rsidR="00FC5786" w:rsidRPr="00716845" w14:paraId="2BCAE4C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EC16D35" w14:textId="65CA6956" w:rsidR="00FC5786" w:rsidRDefault="00FC5786" w:rsidP="00FC5786">
            <w:pPr>
              <w:rPr>
                <w:rFonts w:ascii="Calibri" w:hAnsi="Calibri" w:cs="Calibri"/>
                <w:color w:val="000000"/>
                <w:sz w:val="18"/>
                <w:szCs w:val="18"/>
              </w:rPr>
            </w:pPr>
            <w:r>
              <w:rPr>
                <w:rFonts w:ascii="Calibri" w:hAnsi="Calibri" w:cs="Calibri"/>
                <w:color w:val="000000"/>
                <w:sz w:val="18"/>
                <w:szCs w:val="18"/>
              </w:rPr>
              <w:t>Minda Incorporated</w:t>
            </w:r>
          </w:p>
        </w:tc>
        <w:tc>
          <w:tcPr>
            <w:tcW w:w="680" w:type="dxa"/>
            <w:tcBorders>
              <w:top w:val="nil"/>
              <w:left w:val="nil"/>
              <w:bottom w:val="single" w:sz="8" w:space="0" w:color="auto"/>
              <w:right w:val="single" w:sz="8" w:space="0" w:color="auto"/>
            </w:tcBorders>
            <w:shd w:val="clear" w:color="auto" w:fill="auto"/>
            <w:vAlign w:val="center"/>
            <w:hideMark/>
          </w:tcPr>
          <w:p w14:paraId="7CD8ACBE" w14:textId="79E2FA8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F67F1EE" w14:textId="3CAB31C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w:t>
            </w:r>
          </w:p>
        </w:tc>
        <w:tc>
          <w:tcPr>
            <w:tcW w:w="680" w:type="dxa"/>
            <w:tcBorders>
              <w:top w:val="nil"/>
              <w:left w:val="nil"/>
              <w:bottom w:val="single" w:sz="8" w:space="0" w:color="auto"/>
              <w:right w:val="single" w:sz="8" w:space="0" w:color="auto"/>
            </w:tcBorders>
            <w:shd w:val="clear" w:color="auto" w:fill="auto"/>
            <w:vAlign w:val="center"/>
            <w:hideMark/>
          </w:tcPr>
          <w:p w14:paraId="71B90981" w14:textId="5BFA17D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2AE9618" w14:textId="5B31EDF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EC0F6DA" w14:textId="2A7C84C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27</w:t>
            </w:r>
          </w:p>
        </w:tc>
      </w:tr>
      <w:tr w:rsidR="00FC5786" w:rsidRPr="00716845" w14:paraId="644DAD4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1B6BEF8" w14:textId="757F8D05" w:rsidR="00FC5786" w:rsidRDefault="00FC5786" w:rsidP="00FC5786">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vAlign w:val="center"/>
            <w:hideMark/>
          </w:tcPr>
          <w:p w14:paraId="0AC8E771" w14:textId="17FEEFA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82</w:t>
            </w:r>
          </w:p>
        </w:tc>
        <w:tc>
          <w:tcPr>
            <w:tcW w:w="680" w:type="dxa"/>
            <w:tcBorders>
              <w:top w:val="nil"/>
              <w:left w:val="nil"/>
              <w:bottom w:val="single" w:sz="8" w:space="0" w:color="auto"/>
              <w:right w:val="single" w:sz="8" w:space="0" w:color="auto"/>
            </w:tcBorders>
            <w:shd w:val="clear" w:color="auto" w:fill="auto"/>
            <w:vAlign w:val="center"/>
            <w:hideMark/>
          </w:tcPr>
          <w:p w14:paraId="5863A19B" w14:textId="1047C24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70</w:t>
            </w:r>
          </w:p>
        </w:tc>
        <w:tc>
          <w:tcPr>
            <w:tcW w:w="680" w:type="dxa"/>
            <w:tcBorders>
              <w:top w:val="nil"/>
              <w:left w:val="nil"/>
              <w:bottom w:val="single" w:sz="8" w:space="0" w:color="auto"/>
              <w:right w:val="single" w:sz="8" w:space="0" w:color="auto"/>
            </w:tcBorders>
            <w:shd w:val="clear" w:color="auto" w:fill="auto"/>
            <w:vAlign w:val="center"/>
            <w:hideMark/>
          </w:tcPr>
          <w:p w14:paraId="013BA30F" w14:textId="13289C4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67EB3191" w14:textId="57A9304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4D96D94" w14:textId="79012E5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153</w:t>
            </w:r>
          </w:p>
        </w:tc>
      </w:tr>
      <w:tr w:rsidR="00FC5786" w:rsidRPr="00716845" w14:paraId="329641B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2FCF621" w14:textId="204592B3"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vAlign w:val="center"/>
            <w:hideMark/>
          </w:tcPr>
          <w:p w14:paraId="424C68E5" w14:textId="7A78779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60F79B" w14:textId="5223B69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14:paraId="0B07A3B1" w14:textId="534ECEF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F1F817C" w14:textId="080F97D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6B75720" w14:textId="024BA43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w:t>
            </w:r>
          </w:p>
        </w:tc>
      </w:tr>
      <w:tr w:rsidR="00FC5786" w:rsidRPr="00716845" w14:paraId="7577F9D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964C4B4" w14:textId="757A90BF"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Affordable Housing Management Trust</w:t>
            </w:r>
          </w:p>
        </w:tc>
        <w:tc>
          <w:tcPr>
            <w:tcW w:w="680" w:type="dxa"/>
            <w:tcBorders>
              <w:top w:val="nil"/>
              <w:left w:val="nil"/>
              <w:bottom w:val="single" w:sz="8" w:space="0" w:color="auto"/>
              <w:right w:val="single" w:sz="8" w:space="0" w:color="auto"/>
            </w:tcBorders>
            <w:shd w:val="clear" w:color="auto" w:fill="auto"/>
            <w:vAlign w:val="center"/>
            <w:hideMark/>
          </w:tcPr>
          <w:p w14:paraId="239FC960" w14:textId="4D288B0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294</w:t>
            </w:r>
          </w:p>
        </w:tc>
        <w:tc>
          <w:tcPr>
            <w:tcW w:w="680" w:type="dxa"/>
            <w:tcBorders>
              <w:top w:val="nil"/>
              <w:left w:val="nil"/>
              <w:bottom w:val="single" w:sz="8" w:space="0" w:color="auto"/>
              <w:right w:val="single" w:sz="8" w:space="0" w:color="auto"/>
            </w:tcBorders>
            <w:shd w:val="clear" w:color="auto" w:fill="auto"/>
            <w:vAlign w:val="center"/>
            <w:hideMark/>
          </w:tcPr>
          <w:p w14:paraId="43FD1E20" w14:textId="5C890A9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566</w:t>
            </w:r>
          </w:p>
        </w:tc>
        <w:tc>
          <w:tcPr>
            <w:tcW w:w="680" w:type="dxa"/>
            <w:tcBorders>
              <w:top w:val="nil"/>
              <w:left w:val="nil"/>
              <w:bottom w:val="single" w:sz="8" w:space="0" w:color="auto"/>
              <w:right w:val="single" w:sz="8" w:space="0" w:color="auto"/>
            </w:tcBorders>
            <w:shd w:val="clear" w:color="auto" w:fill="auto"/>
            <w:vAlign w:val="center"/>
            <w:hideMark/>
          </w:tcPr>
          <w:p w14:paraId="60797895" w14:textId="16CE1EC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151</w:t>
            </w:r>
          </w:p>
        </w:tc>
        <w:tc>
          <w:tcPr>
            <w:tcW w:w="680" w:type="dxa"/>
            <w:tcBorders>
              <w:top w:val="nil"/>
              <w:left w:val="nil"/>
              <w:bottom w:val="single" w:sz="8" w:space="0" w:color="auto"/>
              <w:right w:val="single" w:sz="8" w:space="0" w:color="auto"/>
            </w:tcBorders>
            <w:shd w:val="clear" w:color="auto" w:fill="auto"/>
            <w:vAlign w:val="center"/>
            <w:hideMark/>
          </w:tcPr>
          <w:p w14:paraId="2F13C67E" w14:textId="448BFA3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771" w:type="dxa"/>
            <w:tcBorders>
              <w:top w:val="nil"/>
              <w:left w:val="nil"/>
              <w:bottom w:val="single" w:sz="8" w:space="0" w:color="auto"/>
              <w:right w:val="single" w:sz="8" w:space="0" w:color="auto"/>
            </w:tcBorders>
            <w:shd w:val="clear" w:color="auto" w:fill="auto"/>
            <w:vAlign w:val="center"/>
            <w:hideMark/>
          </w:tcPr>
          <w:p w14:paraId="24B2ABDD" w14:textId="5A925C4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1013</w:t>
            </w:r>
          </w:p>
        </w:tc>
      </w:tr>
      <w:tr w:rsidR="00FC5786" w:rsidRPr="00716845" w14:paraId="54B264F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6B80ADE" w14:textId="374F4B61" w:rsidR="00FC5786" w:rsidRDefault="00FC5786" w:rsidP="00FC5786">
            <w:pPr>
              <w:rPr>
                <w:rFonts w:ascii="Calibri" w:hAnsi="Calibri" w:cs="Calibri"/>
                <w:color w:val="000000"/>
                <w:sz w:val="18"/>
                <w:szCs w:val="18"/>
              </w:rPr>
            </w:pPr>
            <w:r>
              <w:rPr>
                <w:rFonts w:ascii="Calibri" w:hAnsi="Calibri" w:cs="Calibri"/>
                <w:color w:val="000000"/>
                <w:sz w:val="18"/>
                <w:szCs w:val="18"/>
              </w:rPr>
              <w:t>Unity Housing Company Ltd</w:t>
            </w:r>
          </w:p>
        </w:tc>
        <w:tc>
          <w:tcPr>
            <w:tcW w:w="680" w:type="dxa"/>
            <w:tcBorders>
              <w:top w:val="nil"/>
              <w:left w:val="nil"/>
              <w:bottom w:val="single" w:sz="8" w:space="0" w:color="auto"/>
              <w:right w:val="single" w:sz="8" w:space="0" w:color="auto"/>
            </w:tcBorders>
            <w:shd w:val="clear" w:color="auto" w:fill="auto"/>
            <w:vAlign w:val="center"/>
            <w:hideMark/>
          </w:tcPr>
          <w:p w14:paraId="796B0FD0" w14:textId="6F5BC1B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B4A8870" w14:textId="0711A22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auto" w:fill="auto"/>
            <w:vAlign w:val="center"/>
            <w:hideMark/>
          </w:tcPr>
          <w:p w14:paraId="1560FD7E" w14:textId="7750BC4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54</w:t>
            </w:r>
          </w:p>
        </w:tc>
        <w:tc>
          <w:tcPr>
            <w:tcW w:w="680" w:type="dxa"/>
            <w:tcBorders>
              <w:top w:val="nil"/>
              <w:left w:val="nil"/>
              <w:bottom w:val="single" w:sz="8" w:space="0" w:color="auto"/>
              <w:right w:val="single" w:sz="8" w:space="0" w:color="auto"/>
            </w:tcBorders>
            <w:shd w:val="clear" w:color="auto" w:fill="auto"/>
            <w:vAlign w:val="center"/>
            <w:hideMark/>
          </w:tcPr>
          <w:p w14:paraId="44E98538" w14:textId="048F1FC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DA882E5" w14:textId="17FEBEA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99</w:t>
            </w:r>
          </w:p>
        </w:tc>
      </w:tr>
      <w:tr w:rsidR="00FC5786" w:rsidRPr="00716845" w14:paraId="2BC532F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D7D5B5" w14:textId="31047A5C" w:rsidR="00FC5786" w:rsidRDefault="00FC5786" w:rsidP="00FC5786">
            <w:pPr>
              <w:rPr>
                <w:rFonts w:ascii="Calibri" w:hAnsi="Calibri" w:cs="Calibri"/>
                <w:color w:val="000000"/>
                <w:sz w:val="18"/>
                <w:szCs w:val="18"/>
              </w:rPr>
            </w:pPr>
            <w:r>
              <w:rPr>
                <w:rFonts w:ascii="Calibri" w:hAnsi="Calibri" w:cs="Calibri"/>
                <w:color w:val="000000"/>
                <w:sz w:val="18"/>
                <w:szCs w:val="18"/>
              </w:rPr>
              <w:t>James Brown Memorial Trust Incorporation</w:t>
            </w:r>
          </w:p>
        </w:tc>
        <w:tc>
          <w:tcPr>
            <w:tcW w:w="680" w:type="dxa"/>
            <w:tcBorders>
              <w:top w:val="nil"/>
              <w:left w:val="nil"/>
              <w:bottom w:val="single" w:sz="8" w:space="0" w:color="auto"/>
              <w:right w:val="single" w:sz="8" w:space="0" w:color="auto"/>
            </w:tcBorders>
            <w:shd w:val="clear" w:color="auto" w:fill="auto"/>
            <w:vAlign w:val="center"/>
            <w:hideMark/>
          </w:tcPr>
          <w:p w14:paraId="7EE3248D" w14:textId="3444AE4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AFE2ADC" w14:textId="0AA200A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auto" w:fill="auto"/>
            <w:vAlign w:val="center"/>
            <w:hideMark/>
          </w:tcPr>
          <w:p w14:paraId="33BF1AA8" w14:textId="0DD2A4A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56E65B0" w14:textId="766D9D3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73FF5CB" w14:textId="08B58D6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19</w:t>
            </w:r>
          </w:p>
        </w:tc>
      </w:tr>
      <w:tr w:rsidR="00FC5786" w:rsidRPr="00716845" w14:paraId="2DBD89E1"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47409C0C" w14:textId="43CD9CF0" w:rsidR="00FC5786" w:rsidRDefault="00FC5786" w:rsidP="00FC5786">
            <w:pPr>
              <w:rPr>
                <w:rFonts w:ascii="Calibri" w:hAnsi="Calibri" w:cs="Calibri"/>
                <w:color w:val="000000"/>
                <w:sz w:val="18"/>
                <w:szCs w:val="18"/>
              </w:rPr>
            </w:pPr>
            <w:r>
              <w:rPr>
                <w:rFonts w:ascii="Calibri" w:hAnsi="Calibri" w:cs="Calibri"/>
                <w:b/>
                <w:bCs/>
                <w:color w:val="000000"/>
                <w:sz w:val="18"/>
                <w:szCs w:val="18"/>
              </w:rPr>
              <w:t>6.Tas.</w:t>
            </w:r>
          </w:p>
        </w:tc>
        <w:tc>
          <w:tcPr>
            <w:tcW w:w="680" w:type="dxa"/>
            <w:tcBorders>
              <w:top w:val="nil"/>
              <w:left w:val="nil"/>
              <w:bottom w:val="single" w:sz="8" w:space="0" w:color="auto"/>
              <w:right w:val="single" w:sz="8" w:space="0" w:color="auto"/>
            </w:tcBorders>
            <w:shd w:val="clear" w:color="000000" w:fill="DCE6F1"/>
            <w:vAlign w:val="center"/>
            <w:hideMark/>
          </w:tcPr>
          <w:p w14:paraId="25B4B768" w14:textId="25B93ABF"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25</w:t>
            </w:r>
          </w:p>
        </w:tc>
        <w:tc>
          <w:tcPr>
            <w:tcW w:w="680" w:type="dxa"/>
            <w:tcBorders>
              <w:top w:val="nil"/>
              <w:left w:val="nil"/>
              <w:bottom w:val="single" w:sz="8" w:space="0" w:color="auto"/>
              <w:right w:val="single" w:sz="8" w:space="0" w:color="auto"/>
            </w:tcBorders>
            <w:shd w:val="clear" w:color="000000" w:fill="DCE6F1"/>
            <w:vAlign w:val="center"/>
            <w:hideMark/>
          </w:tcPr>
          <w:p w14:paraId="20ECDE7C" w14:textId="40D0D61F"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321</w:t>
            </w:r>
          </w:p>
        </w:tc>
        <w:tc>
          <w:tcPr>
            <w:tcW w:w="680" w:type="dxa"/>
            <w:tcBorders>
              <w:top w:val="nil"/>
              <w:left w:val="nil"/>
              <w:bottom w:val="single" w:sz="8" w:space="0" w:color="auto"/>
              <w:right w:val="single" w:sz="8" w:space="0" w:color="auto"/>
            </w:tcBorders>
            <w:shd w:val="clear" w:color="000000" w:fill="DCE6F1"/>
            <w:vAlign w:val="center"/>
            <w:hideMark/>
          </w:tcPr>
          <w:p w14:paraId="3A1FFC63" w14:textId="4253619D"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98</w:t>
            </w:r>
          </w:p>
        </w:tc>
        <w:tc>
          <w:tcPr>
            <w:tcW w:w="680" w:type="dxa"/>
            <w:tcBorders>
              <w:top w:val="nil"/>
              <w:left w:val="nil"/>
              <w:bottom w:val="single" w:sz="8" w:space="0" w:color="auto"/>
              <w:right w:val="single" w:sz="8" w:space="0" w:color="auto"/>
            </w:tcBorders>
            <w:shd w:val="clear" w:color="000000" w:fill="DCE6F1"/>
            <w:vAlign w:val="center"/>
            <w:hideMark/>
          </w:tcPr>
          <w:p w14:paraId="7822246C" w14:textId="5DA29897"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596</w:t>
            </w:r>
          </w:p>
        </w:tc>
        <w:tc>
          <w:tcPr>
            <w:tcW w:w="771" w:type="dxa"/>
            <w:tcBorders>
              <w:top w:val="nil"/>
              <w:left w:val="nil"/>
              <w:bottom w:val="single" w:sz="8" w:space="0" w:color="auto"/>
              <w:right w:val="single" w:sz="8" w:space="0" w:color="auto"/>
            </w:tcBorders>
            <w:shd w:val="clear" w:color="000000" w:fill="DCE6F1"/>
            <w:vAlign w:val="center"/>
            <w:hideMark/>
          </w:tcPr>
          <w:p w14:paraId="50DC47DB" w14:textId="3460ED4F"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1040</w:t>
            </w:r>
          </w:p>
        </w:tc>
      </w:tr>
      <w:tr w:rsidR="00FC5786" w:rsidRPr="00716845" w14:paraId="417A681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B5F571A" w14:textId="1CA34375" w:rsidR="00FC5786" w:rsidRDefault="00FC5786" w:rsidP="00FC5786">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vAlign w:val="center"/>
            <w:hideMark/>
          </w:tcPr>
          <w:p w14:paraId="76F3B04F" w14:textId="7628BB3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DBFBDE8" w14:textId="1503F11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3FE56D2F" w14:textId="0D6808B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5F9A804F" w14:textId="58EA0F2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539478B" w14:textId="5BE16A4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w:t>
            </w:r>
          </w:p>
        </w:tc>
      </w:tr>
      <w:tr w:rsidR="00FC5786" w:rsidRPr="00716845" w14:paraId="27E12E0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FF887AA" w14:textId="1CC31C15" w:rsidR="00FC5786" w:rsidRDefault="00FC5786" w:rsidP="00FC5786">
            <w:pPr>
              <w:rPr>
                <w:rFonts w:ascii="Calibri" w:hAnsi="Calibri" w:cs="Calibri"/>
                <w:color w:val="000000"/>
                <w:sz w:val="18"/>
                <w:szCs w:val="18"/>
              </w:rPr>
            </w:pPr>
            <w:r>
              <w:rPr>
                <w:rFonts w:ascii="Calibri" w:hAnsi="Calibri" w:cs="Calibri"/>
                <w:color w:val="000000"/>
                <w:sz w:val="18"/>
                <w:szCs w:val="18"/>
              </w:rPr>
              <w:t>CatholicCare Tasmania</w:t>
            </w:r>
          </w:p>
        </w:tc>
        <w:tc>
          <w:tcPr>
            <w:tcW w:w="680" w:type="dxa"/>
            <w:tcBorders>
              <w:top w:val="nil"/>
              <w:left w:val="nil"/>
              <w:bottom w:val="single" w:sz="8" w:space="0" w:color="auto"/>
              <w:right w:val="single" w:sz="8" w:space="0" w:color="auto"/>
            </w:tcBorders>
            <w:shd w:val="clear" w:color="auto" w:fill="auto"/>
            <w:vAlign w:val="center"/>
            <w:hideMark/>
          </w:tcPr>
          <w:p w14:paraId="5FAEBBA4" w14:textId="52FBFF6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14:paraId="4D61790A" w14:textId="206A76F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57</w:t>
            </w:r>
          </w:p>
        </w:tc>
        <w:tc>
          <w:tcPr>
            <w:tcW w:w="680" w:type="dxa"/>
            <w:tcBorders>
              <w:top w:val="nil"/>
              <w:left w:val="nil"/>
              <w:bottom w:val="single" w:sz="8" w:space="0" w:color="auto"/>
              <w:right w:val="single" w:sz="8" w:space="0" w:color="auto"/>
            </w:tcBorders>
            <w:shd w:val="clear" w:color="auto" w:fill="auto"/>
            <w:vAlign w:val="center"/>
            <w:hideMark/>
          </w:tcPr>
          <w:p w14:paraId="2F6D5524" w14:textId="4D06A4F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53</w:t>
            </w:r>
          </w:p>
        </w:tc>
        <w:tc>
          <w:tcPr>
            <w:tcW w:w="680" w:type="dxa"/>
            <w:tcBorders>
              <w:top w:val="nil"/>
              <w:left w:val="nil"/>
              <w:bottom w:val="single" w:sz="8" w:space="0" w:color="auto"/>
              <w:right w:val="single" w:sz="8" w:space="0" w:color="auto"/>
            </w:tcBorders>
            <w:shd w:val="clear" w:color="auto" w:fill="auto"/>
            <w:vAlign w:val="center"/>
            <w:hideMark/>
          </w:tcPr>
          <w:p w14:paraId="10681E1F" w14:textId="035ACDA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5584F27" w14:textId="154D97E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120</w:t>
            </w:r>
          </w:p>
        </w:tc>
      </w:tr>
      <w:tr w:rsidR="00FC5786" w:rsidRPr="00716845" w14:paraId="315C1B1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4AEEE54" w14:textId="3BF880BD" w:rsidR="00FC5786" w:rsidRDefault="00FC5786" w:rsidP="00FC5786">
            <w:pPr>
              <w:rPr>
                <w:rFonts w:ascii="Calibri" w:hAnsi="Calibri" w:cs="Calibri"/>
                <w:b/>
                <w:bCs/>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vAlign w:val="center"/>
            <w:hideMark/>
          </w:tcPr>
          <w:p w14:paraId="1855CFD0" w14:textId="22DA74EF"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F12127D" w14:textId="60512574"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35C1A87" w14:textId="17CB4A45"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F729411" w14:textId="57C2A799"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46</w:t>
            </w:r>
          </w:p>
        </w:tc>
        <w:tc>
          <w:tcPr>
            <w:tcW w:w="771" w:type="dxa"/>
            <w:tcBorders>
              <w:top w:val="nil"/>
              <w:left w:val="nil"/>
              <w:bottom w:val="single" w:sz="8" w:space="0" w:color="auto"/>
              <w:right w:val="single" w:sz="8" w:space="0" w:color="auto"/>
            </w:tcBorders>
            <w:shd w:val="clear" w:color="auto" w:fill="auto"/>
            <w:vAlign w:val="center"/>
            <w:hideMark/>
          </w:tcPr>
          <w:p w14:paraId="49A74703" w14:textId="7FA649CC"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46</w:t>
            </w:r>
          </w:p>
        </w:tc>
      </w:tr>
      <w:tr w:rsidR="00FC5786" w:rsidRPr="00716845" w14:paraId="5022549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8791B4" w14:textId="631C0BB1" w:rsidR="00FC5786" w:rsidRDefault="00FC5786" w:rsidP="00FC5786">
            <w:pPr>
              <w:rPr>
                <w:rFonts w:ascii="Calibri" w:hAnsi="Calibri" w:cs="Calibri"/>
                <w:color w:val="000000"/>
                <w:sz w:val="18"/>
                <w:szCs w:val="18"/>
              </w:rPr>
            </w:pPr>
            <w:r>
              <w:rPr>
                <w:rFonts w:ascii="Calibri" w:hAnsi="Calibri" w:cs="Calibri"/>
                <w:color w:val="000000"/>
                <w:sz w:val="18"/>
                <w:szCs w:val="18"/>
              </w:rPr>
              <w:t>Housing Choices Tasmania Limited</w:t>
            </w:r>
          </w:p>
        </w:tc>
        <w:tc>
          <w:tcPr>
            <w:tcW w:w="680" w:type="dxa"/>
            <w:tcBorders>
              <w:top w:val="nil"/>
              <w:left w:val="nil"/>
              <w:bottom w:val="single" w:sz="8" w:space="0" w:color="auto"/>
              <w:right w:val="single" w:sz="8" w:space="0" w:color="auto"/>
            </w:tcBorders>
            <w:shd w:val="clear" w:color="auto" w:fill="auto"/>
            <w:vAlign w:val="center"/>
            <w:hideMark/>
          </w:tcPr>
          <w:p w14:paraId="2B5ACBC4" w14:textId="0C9284E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5547EF80" w14:textId="340AA7F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14:paraId="43BBDE69" w14:textId="1DE26D2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95044FA" w14:textId="19E9282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772F4B3" w14:textId="348D04B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33</w:t>
            </w:r>
          </w:p>
        </w:tc>
      </w:tr>
      <w:tr w:rsidR="00FC5786" w:rsidRPr="00716845" w14:paraId="0AE59E26"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014DFDA" w14:textId="3A13108F" w:rsidR="00FC5786" w:rsidRDefault="00FC5786" w:rsidP="00FC5786">
            <w:pPr>
              <w:rPr>
                <w:rFonts w:ascii="Calibri" w:hAnsi="Calibri" w:cs="Calibri"/>
                <w:color w:val="000000"/>
                <w:sz w:val="18"/>
                <w:szCs w:val="18"/>
              </w:rPr>
            </w:pPr>
            <w:r>
              <w:rPr>
                <w:rFonts w:ascii="Calibri" w:hAnsi="Calibri" w:cs="Calibri"/>
                <w:color w:val="000000"/>
                <w:sz w:val="18"/>
                <w:szCs w:val="18"/>
              </w:rPr>
              <w:t>Mali Property Group Pty Ltd atf Mali Property Group Unit Trust</w:t>
            </w:r>
          </w:p>
        </w:tc>
        <w:tc>
          <w:tcPr>
            <w:tcW w:w="680" w:type="dxa"/>
            <w:tcBorders>
              <w:top w:val="nil"/>
              <w:left w:val="nil"/>
              <w:bottom w:val="single" w:sz="8" w:space="0" w:color="auto"/>
              <w:right w:val="single" w:sz="8" w:space="0" w:color="auto"/>
            </w:tcBorders>
            <w:shd w:val="clear" w:color="auto" w:fill="auto"/>
            <w:vAlign w:val="center"/>
            <w:hideMark/>
          </w:tcPr>
          <w:p w14:paraId="69E7EA12" w14:textId="26C2CB2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10BB665" w14:textId="5E97BB3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3960EBDA" w14:textId="597A9F2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644D5A6" w14:textId="30836BE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9C5233D" w14:textId="6D19EE1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r>
      <w:tr w:rsidR="00FC5786" w:rsidRPr="00716845" w14:paraId="7F8BD115"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5F0DA1E" w14:textId="2B5C8213" w:rsidR="00FC5786" w:rsidRDefault="00FC5786" w:rsidP="00FC5786">
            <w:pPr>
              <w:rPr>
                <w:rFonts w:ascii="Calibri" w:hAnsi="Calibri" w:cs="Calibri"/>
                <w:color w:val="000000"/>
                <w:sz w:val="18"/>
                <w:szCs w:val="18"/>
              </w:rPr>
            </w:pPr>
            <w:r>
              <w:rPr>
                <w:rFonts w:ascii="Calibri" w:hAnsi="Calibri" w:cs="Calibri"/>
                <w:color w:val="000000"/>
                <w:sz w:val="18"/>
                <w:szCs w:val="18"/>
              </w:rPr>
              <w:t>Southern Bay Investments Pty Ltd</w:t>
            </w:r>
          </w:p>
        </w:tc>
        <w:tc>
          <w:tcPr>
            <w:tcW w:w="680" w:type="dxa"/>
            <w:tcBorders>
              <w:top w:val="nil"/>
              <w:left w:val="nil"/>
              <w:bottom w:val="single" w:sz="8" w:space="0" w:color="auto"/>
              <w:right w:val="single" w:sz="8" w:space="0" w:color="auto"/>
            </w:tcBorders>
            <w:shd w:val="clear" w:color="auto" w:fill="auto"/>
            <w:vAlign w:val="center"/>
            <w:hideMark/>
          </w:tcPr>
          <w:p w14:paraId="432636C2" w14:textId="14F15FB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2C0F7C28" w14:textId="0C1821E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91ACF8A" w14:textId="64CB672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498C623" w14:textId="6E3F57E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3F600DC" w14:textId="44477FF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r>
      <w:tr w:rsidR="00FC5786" w:rsidRPr="00716845" w14:paraId="4ADE343D"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1E118AD" w14:textId="68EAC3AD" w:rsidR="00FC5786" w:rsidRDefault="00FC5786" w:rsidP="00FC5786">
            <w:pPr>
              <w:rPr>
                <w:rFonts w:ascii="Calibri" w:hAnsi="Calibri" w:cs="Calibri"/>
                <w:color w:val="000000"/>
                <w:sz w:val="18"/>
                <w:szCs w:val="18"/>
              </w:rPr>
            </w:pPr>
            <w:r>
              <w:rPr>
                <w:rFonts w:ascii="Calibri" w:hAnsi="Calibri" w:cs="Calibri"/>
                <w:color w:val="000000"/>
                <w:sz w:val="18"/>
                <w:szCs w:val="18"/>
              </w:rPr>
              <w:t>St Marks Home's Inc</w:t>
            </w:r>
          </w:p>
        </w:tc>
        <w:tc>
          <w:tcPr>
            <w:tcW w:w="680" w:type="dxa"/>
            <w:tcBorders>
              <w:top w:val="nil"/>
              <w:left w:val="nil"/>
              <w:bottom w:val="single" w:sz="8" w:space="0" w:color="auto"/>
              <w:right w:val="single" w:sz="8" w:space="0" w:color="auto"/>
            </w:tcBorders>
            <w:shd w:val="clear" w:color="auto" w:fill="auto"/>
            <w:vAlign w:val="center"/>
            <w:hideMark/>
          </w:tcPr>
          <w:p w14:paraId="79D5BA74" w14:textId="6B947BF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175EDB78" w14:textId="35FD103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hideMark/>
          </w:tcPr>
          <w:p w14:paraId="2D1650A7" w14:textId="6560F58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C20EA23" w14:textId="7960325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5C327E5" w14:textId="039EA0C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w:t>
            </w:r>
          </w:p>
        </w:tc>
      </w:tr>
      <w:tr w:rsidR="00FC5786" w:rsidRPr="00716845" w14:paraId="1194C8A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986DCE7" w14:textId="7238B53A" w:rsidR="00FC5786" w:rsidRDefault="00FC5786" w:rsidP="00FC5786">
            <w:pPr>
              <w:rPr>
                <w:rFonts w:ascii="Calibri" w:hAnsi="Calibri" w:cs="Calibri"/>
                <w:color w:val="000000"/>
                <w:sz w:val="18"/>
                <w:szCs w:val="18"/>
              </w:rPr>
            </w:pPr>
            <w:r>
              <w:rPr>
                <w:rFonts w:ascii="Calibri" w:hAnsi="Calibri" w:cs="Calibri"/>
                <w:color w:val="000000"/>
                <w:sz w:val="18"/>
                <w:szCs w:val="18"/>
              </w:rPr>
              <w:t>St. Michaels Association Incorporated</w:t>
            </w:r>
          </w:p>
        </w:tc>
        <w:tc>
          <w:tcPr>
            <w:tcW w:w="680" w:type="dxa"/>
            <w:tcBorders>
              <w:top w:val="nil"/>
              <w:left w:val="nil"/>
              <w:bottom w:val="single" w:sz="8" w:space="0" w:color="auto"/>
              <w:right w:val="single" w:sz="8" w:space="0" w:color="auto"/>
            </w:tcBorders>
            <w:shd w:val="clear" w:color="auto" w:fill="auto"/>
            <w:vAlign w:val="center"/>
            <w:hideMark/>
          </w:tcPr>
          <w:p w14:paraId="78E1DE4E" w14:textId="3E6EDB5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C1A57D1" w14:textId="6D7CDB5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69A79B9B" w14:textId="42F9FFE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E09695D" w14:textId="4BB8939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A1C0FBF" w14:textId="343CB92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20</w:t>
            </w:r>
          </w:p>
        </w:tc>
      </w:tr>
      <w:tr w:rsidR="00FC5786" w:rsidRPr="00716845" w14:paraId="15D5A2C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3E1DC2D" w14:textId="0BA4BDB9" w:rsidR="00FC5786" w:rsidRDefault="00FC5786" w:rsidP="00FC5786">
            <w:pPr>
              <w:rPr>
                <w:rFonts w:ascii="Calibri" w:hAnsi="Calibri" w:cs="Calibri"/>
                <w:color w:val="000000"/>
                <w:sz w:val="18"/>
                <w:szCs w:val="18"/>
              </w:rPr>
            </w:pPr>
            <w:r>
              <w:rPr>
                <w:rFonts w:ascii="Calibri" w:hAnsi="Calibri" w:cs="Calibri"/>
                <w:color w:val="000000"/>
                <w:sz w:val="18"/>
                <w:szCs w:val="18"/>
              </w:rPr>
              <w:t>The Trustee for Ikon Residential Development Trust</w:t>
            </w:r>
          </w:p>
        </w:tc>
        <w:tc>
          <w:tcPr>
            <w:tcW w:w="680" w:type="dxa"/>
            <w:tcBorders>
              <w:top w:val="nil"/>
              <w:left w:val="nil"/>
              <w:bottom w:val="single" w:sz="8" w:space="0" w:color="auto"/>
              <w:right w:val="single" w:sz="8" w:space="0" w:color="auto"/>
            </w:tcBorders>
            <w:shd w:val="clear" w:color="auto" w:fill="auto"/>
            <w:vAlign w:val="center"/>
            <w:hideMark/>
          </w:tcPr>
          <w:p w14:paraId="53D8586B" w14:textId="3ED9B69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DC4E3C7" w14:textId="1CCD4FC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14:paraId="75631A23" w14:textId="0D3CA38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EEB08A" w14:textId="7E77EBE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0F799D6" w14:textId="4070ED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22</w:t>
            </w:r>
          </w:p>
        </w:tc>
      </w:tr>
      <w:tr w:rsidR="00FC5786" w:rsidRPr="00716845" w14:paraId="4EA181B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FD16AD4" w14:textId="17A10328" w:rsidR="00FC5786" w:rsidRDefault="00FC5786" w:rsidP="00FC5786">
            <w:pPr>
              <w:rPr>
                <w:rFonts w:ascii="Calibri" w:hAnsi="Calibri" w:cs="Calibri"/>
                <w:color w:val="000000"/>
                <w:sz w:val="18"/>
                <w:szCs w:val="18"/>
              </w:rPr>
            </w:pPr>
            <w:r>
              <w:rPr>
                <w:rFonts w:ascii="Calibri" w:hAnsi="Calibri" w:cs="Calibri"/>
                <w:color w:val="000000"/>
                <w:sz w:val="18"/>
                <w:szCs w:val="18"/>
              </w:rPr>
              <w:t>University of Tasmania</w:t>
            </w:r>
          </w:p>
        </w:tc>
        <w:tc>
          <w:tcPr>
            <w:tcW w:w="680" w:type="dxa"/>
            <w:tcBorders>
              <w:top w:val="nil"/>
              <w:left w:val="nil"/>
              <w:bottom w:val="single" w:sz="8" w:space="0" w:color="auto"/>
              <w:right w:val="single" w:sz="8" w:space="0" w:color="auto"/>
            </w:tcBorders>
            <w:shd w:val="clear" w:color="auto" w:fill="auto"/>
            <w:vAlign w:val="center"/>
            <w:hideMark/>
          </w:tcPr>
          <w:p w14:paraId="668B02F8" w14:textId="61A0FAF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DFDDB9A" w14:textId="114B15D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180</w:t>
            </w:r>
          </w:p>
        </w:tc>
        <w:tc>
          <w:tcPr>
            <w:tcW w:w="680" w:type="dxa"/>
            <w:tcBorders>
              <w:top w:val="nil"/>
              <w:left w:val="nil"/>
              <w:bottom w:val="single" w:sz="8" w:space="0" w:color="auto"/>
              <w:right w:val="single" w:sz="8" w:space="0" w:color="auto"/>
            </w:tcBorders>
            <w:shd w:val="clear" w:color="auto" w:fill="auto"/>
            <w:vAlign w:val="center"/>
            <w:hideMark/>
          </w:tcPr>
          <w:p w14:paraId="0EDE9849" w14:textId="39E360A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0C84ED62" w14:textId="7E7980C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550</w:t>
            </w:r>
          </w:p>
        </w:tc>
        <w:tc>
          <w:tcPr>
            <w:tcW w:w="771" w:type="dxa"/>
            <w:tcBorders>
              <w:top w:val="nil"/>
              <w:left w:val="nil"/>
              <w:bottom w:val="single" w:sz="8" w:space="0" w:color="auto"/>
              <w:right w:val="single" w:sz="8" w:space="0" w:color="auto"/>
            </w:tcBorders>
            <w:shd w:val="clear" w:color="auto" w:fill="auto"/>
            <w:vAlign w:val="center"/>
            <w:hideMark/>
          </w:tcPr>
          <w:p w14:paraId="6293794E" w14:textId="4B9ED88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770</w:t>
            </w:r>
          </w:p>
        </w:tc>
      </w:tr>
      <w:tr w:rsidR="00FC5786" w:rsidRPr="00716845" w14:paraId="0AE53CDB"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24FA6EA0" w14:textId="3838E314" w:rsidR="00FC5786" w:rsidRDefault="00FC5786" w:rsidP="00FC5786">
            <w:pPr>
              <w:rPr>
                <w:rFonts w:ascii="Calibri" w:hAnsi="Calibri" w:cs="Calibri"/>
                <w:color w:val="000000"/>
                <w:sz w:val="18"/>
                <w:szCs w:val="18"/>
              </w:rPr>
            </w:pPr>
            <w:r>
              <w:rPr>
                <w:rFonts w:ascii="Calibri" w:hAnsi="Calibri" w:cs="Calibri"/>
                <w:b/>
                <w:bCs/>
                <w:color w:val="000000"/>
                <w:sz w:val="18"/>
                <w:szCs w:val="18"/>
              </w:rPr>
              <w:t>7.ACT</w:t>
            </w:r>
          </w:p>
        </w:tc>
        <w:tc>
          <w:tcPr>
            <w:tcW w:w="680" w:type="dxa"/>
            <w:tcBorders>
              <w:top w:val="nil"/>
              <w:left w:val="nil"/>
              <w:bottom w:val="single" w:sz="8" w:space="0" w:color="auto"/>
              <w:right w:val="single" w:sz="8" w:space="0" w:color="auto"/>
            </w:tcBorders>
            <w:shd w:val="clear" w:color="000000" w:fill="DCE6F1"/>
            <w:vAlign w:val="center"/>
            <w:hideMark/>
          </w:tcPr>
          <w:p w14:paraId="68E9865F" w14:textId="4816B257"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93</w:t>
            </w:r>
          </w:p>
        </w:tc>
        <w:tc>
          <w:tcPr>
            <w:tcW w:w="680" w:type="dxa"/>
            <w:tcBorders>
              <w:top w:val="nil"/>
              <w:left w:val="nil"/>
              <w:bottom w:val="single" w:sz="8" w:space="0" w:color="auto"/>
              <w:right w:val="single" w:sz="8" w:space="0" w:color="auto"/>
            </w:tcBorders>
            <w:shd w:val="clear" w:color="000000" w:fill="DCE6F1"/>
            <w:vAlign w:val="center"/>
            <w:hideMark/>
          </w:tcPr>
          <w:p w14:paraId="61D4D7FB" w14:textId="722E7A35"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542</w:t>
            </w:r>
          </w:p>
        </w:tc>
        <w:tc>
          <w:tcPr>
            <w:tcW w:w="680" w:type="dxa"/>
            <w:tcBorders>
              <w:top w:val="nil"/>
              <w:left w:val="nil"/>
              <w:bottom w:val="single" w:sz="8" w:space="0" w:color="auto"/>
              <w:right w:val="single" w:sz="8" w:space="0" w:color="auto"/>
            </w:tcBorders>
            <w:shd w:val="clear" w:color="000000" w:fill="DCE6F1"/>
            <w:vAlign w:val="center"/>
            <w:hideMark/>
          </w:tcPr>
          <w:p w14:paraId="3D6EA07C" w14:textId="0843C5F2"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60</w:t>
            </w:r>
          </w:p>
        </w:tc>
        <w:tc>
          <w:tcPr>
            <w:tcW w:w="680" w:type="dxa"/>
            <w:tcBorders>
              <w:top w:val="nil"/>
              <w:left w:val="nil"/>
              <w:bottom w:val="single" w:sz="8" w:space="0" w:color="auto"/>
              <w:right w:val="single" w:sz="8" w:space="0" w:color="auto"/>
            </w:tcBorders>
            <w:shd w:val="clear" w:color="000000" w:fill="DCE6F1"/>
            <w:vAlign w:val="center"/>
            <w:hideMark/>
          </w:tcPr>
          <w:p w14:paraId="580F88E4" w14:textId="43471E34"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361</w:t>
            </w:r>
          </w:p>
        </w:tc>
        <w:tc>
          <w:tcPr>
            <w:tcW w:w="771" w:type="dxa"/>
            <w:tcBorders>
              <w:top w:val="nil"/>
              <w:left w:val="nil"/>
              <w:bottom w:val="single" w:sz="8" w:space="0" w:color="auto"/>
              <w:right w:val="single" w:sz="8" w:space="0" w:color="auto"/>
            </w:tcBorders>
            <w:shd w:val="clear" w:color="000000" w:fill="DCE6F1"/>
            <w:vAlign w:val="center"/>
            <w:hideMark/>
          </w:tcPr>
          <w:p w14:paraId="6703767B" w14:textId="3944AADD"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1056</w:t>
            </w:r>
          </w:p>
        </w:tc>
      </w:tr>
      <w:tr w:rsidR="00FC5786" w:rsidRPr="00716845" w14:paraId="1EAEDEBB"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175C4DD1" w14:textId="4A84C05E" w:rsidR="00FC5786" w:rsidRDefault="00FC5786" w:rsidP="00FC5786">
            <w:pPr>
              <w:rPr>
                <w:rFonts w:ascii="Calibri" w:hAnsi="Calibri" w:cs="Calibri"/>
                <w:color w:val="000000"/>
                <w:sz w:val="18"/>
                <w:szCs w:val="18"/>
              </w:rPr>
            </w:pPr>
            <w:r>
              <w:rPr>
                <w:rFonts w:ascii="Calibri" w:hAnsi="Calibri" w:cs="Calibri"/>
                <w:color w:val="000000"/>
                <w:sz w:val="18"/>
                <w:szCs w:val="18"/>
              </w:rPr>
              <w:t>Anglican Church Property Trust of Canberra &amp; Goulburn</w:t>
            </w:r>
          </w:p>
        </w:tc>
        <w:tc>
          <w:tcPr>
            <w:tcW w:w="680" w:type="dxa"/>
            <w:tcBorders>
              <w:top w:val="nil"/>
              <w:left w:val="nil"/>
              <w:bottom w:val="single" w:sz="8" w:space="0" w:color="auto"/>
              <w:right w:val="single" w:sz="8" w:space="0" w:color="auto"/>
            </w:tcBorders>
            <w:shd w:val="clear" w:color="auto" w:fill="auto"/>
            <w:vAlign w:val="center"/>
          </w:tcPr>
          <w:p w14:paraId="720708A4" w14:textId="3867837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12E3600F" w14:textId="6DFC44F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auto" w:fill="auto"/>
            <w:vAlign w:val="center"/>
          </w:tcPr>
          <w:p w14:paraId="37E8E941" w14:textId="4DD6E7F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7D49393A" w14:textId="3254E8D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14:paraId="7D25655F" w14:textId="7FCA85B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26</w:t>
            </w:r>
          </w:p>
        </w:tc>
      </w:tr>
      <w:tr w:rsidR="00FC5786" w:rsidRPr="00716845" w14:paraId="62BBD1DF"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5A37118" w14:textId="03BD2B4E" w:rsidR="00FC5786" w:rsidRDefault="00FC5786" w:rsidP="00FC5786">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vAlign w:val="center"/>
            <w:hideMark/>
          </w:tcPr>
          <w:p w14:paraId="75CB9982" w14:textId="3EFCD75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ECD1082" w14:textId="7682797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BFEFD81" w14:textId="22A00CD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40501322" w14:textId="4C7ABF5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AFACDF3" w14:textId="640AF65F"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40</w:t>
            </w:r>
          </w:p>
        </w:tc>
      </w:tr>
      <w:tr w:rsidR="00FC5786" w:rsidRPr="00716845" w14:paraId="324181A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6F35BF" w14:textId="281AEA9C" w:rsidR="00FC5786" w:rsidRDefault="00FC5786" w:rsidP="00FC5786">
            <w:pPr>
              <w:rPr>
                <w:rFonts w:ascii="Calibri" w:hAnsi="Calibri" w:cs="Calibri"/>
                <w:b/>
                <w:bCs/>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vAlign w:val="center"/>
            <w:hideMark/>
          </w:tcPr>
          <w:p w14:paraId="48E4255A" w14:textId="47289D86"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379CF79" w14:textId="57EF72B6"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31956BC" w14:textId="4E35C5EA"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1E2134DA" w14:textId="3119218D"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F55EC4" w14:textId="3B794735"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3</w:t>
            </w:r>
          </w:p>
        </w:tc>
      </w:tr>
      <w:tr w:rsidR="00FC5786" w:rsidRPr="00716845" w14:paraId="53E235DC"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617FEFF" w14:textId="3D0AA0E4" w:rsidR="00FC5786" w:rsidRDefault="00FC5786" w:rsidP="00FC5786">
            <w:pPr>
              <w:rPr>
                <w:rFonts w:ascii="Calibri" w:hAnsi="Calibri" w:cs="Calibri"/>
                <w:color w:val="000000"/>
                <w:sz w:val="18"/>
                <w:szCs w:val="18"/>
              </w:rPr>
            </w:pPr>
            <w:r>
              <w:rPr>
                <w:rFonts w:ascii="Calibri" w:hAnsi="Calibri" w:cs="Calibri"/>
                <w:color w:val="000000"/>
                <w:sz w:val="18"/>
                <w:szCs w:val="18"/>
              </w:rPr>
              <w:t>Community Housing Canberra Ltd</w:t>
            </w:r>
          </w:p>
        </w:tc>
        <w:tc>
          <w:tcPr>
            <w:tcW w:w="680" w:type="dxa"/>
            <w:tcBorders>
              <w:top w:val="nil"/>
              <w:left w:val="nil"/>
              <w:bottom w:val="single" w:sz="8" w:space="0" w:color="auto"/>
              <w:right w:val="single" w:sz="8" w:space="0" w:color="auto"/>
            </w:tcBorders>
            <w:shd w:val="clear" w:color="auto" w:fill="auto"/>
            <w:vAlign w:val="center"/>
            <w:hideMark/>
          </w:tcPr>
          <w:p w14:paraId="1FC4D663" w14:textId="19E615D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81</w:t>
            </w:r>
          </w:p>
        </w:tc>
        <w:tc>
          <w:tcPr>
            <w:tcW w:w="680" w:type="dxa"/>
            <w:tcBorders>
              <w:top w:val="nil"/>
              <w:left w:val="nil"/>
              <w:bottom w:val="single" w:sz="8" w:space="0" w:color="auto"/>
              <w:right w:val="single" w:sz="8" w:space="0" w:color="auto"/>
            </w:tcBorders>
            <w:shd w:val="clear" w:color="auto" w:fill="auto"/>
            <w:vAlign w:val="center"/>
            <w:hideMark/>
          </w:tcPr>
          <w:p w14:paraId="5D61505B" w14:textId="79C4B1C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auto" w:fill="auto"/>
            <w:vAlign w:val="center"/>
            <w:hideMark/>
          </w:tcPr>
          <w:p w14:paraId="79549C54" w14:textId="4D0C12F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3DFE4A96" w14:textId="5D199BD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9</w:t>
            </w:r>
          </w:p>
        </w:tc>
        <w:tc>
          <w:tcPr>
            <w:tcW w:w="771" w:type="dxa"/>
            <w:tcBorders>
              <w:top w:val="nil"/>
              <w:left w:val="nil"/>
              <w:bottom w:val="single" w:sz="8" w:space="0" w:color="auto"/>
              <w:right w:val="single" w:sz="8" w:space="0" w:color="auto"/>
            </w:tcBorders>
            <w:shd w:val="clear" w:color="auto" w:fill="auto"/>
            <w:vAlign w:val="center"/>
            <w:hideMark/>
          </w:tcPr>
          <w:p w14:paraId="5F8030EF" w14:textId="6CD7909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124</w:t>
            </w:r>
          </w:p>
        </w:tc>
      </w:tr>
      <w:tr w:rsidR="00FC5786" w:rsidRPr="00716845" w14:paraId="5C90D206"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8392E7C" w14:textId="45ED7E07"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vAlign w:val="center"/>
            <w:hideMark/>
          </w:tcPr>
          <w:p w14:paraId="3DC04A86" w14:textId="409308B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4F7DC6F" w14:textId="2530F9C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3D05B6E" w14:textId="4F1B11D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14:paraId="6B503AEA" w14:textId="0894F63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FF1066F" w14:textId="58EEB01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8</w:t>
            </w:r>
          </w:p>
        </w:tc>
      </w:tr>
      <w:tr w:rsidR="00FC5786" w:rsidRPr="00716845" w14:paraId="4D96DC19"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AD61A34" w14:textId="5F8224F5" w:rsidR="00FC5786" w:rsidRDefault="00FC5786" w:rsidP="00FC5786">
            <w:pPr>
              <w:rPr>
                <w:rFonts w:ascii="Calibri" w:hAnsi="Calibri" w:cs="Calibri"/>
                <w:color w:val="000000"/>
                <w:sz w:val="18"/>
                <w:szCs w:val="18"/>
              </w:rPr>
            </w:pPr>
            <w:r>
              <w:rPr>
                <w:rFonts w:ascii="Calibri" w:hAnsi="Calibri" w:cs="Calibri"/>
                <w:color w:val="000000"/>
                <w:sz w:val="18"/>
                <w:szCs w:val="18"/>
              </w:rPr>
              <w:t>The United Vietnamese Buddhist Congregation of Canberra and Surround</w:t>
            </w:r>
          </w:p>
        </w:tc>
        <w:tc>
          <w:tcPr>
            <w:tcW w:w="680" w:type="dxa"/>
            <w:tcBorders>
              <w:top w:val="nil"/>
              <w:left w:val="nil"/>
              <w:bottom w:val="single" w:sz="8" w:space="0" w:color="auto"/>
              <w:right w:val="single" w:sz="8" w:space="0" w:color="auto"/>
            </w:tcBorders>
            <w:shd w:val="clear" w:color="auto" w:fill="auto"/>
            <w:vAlign w:val="center"/>
            <w:hideMark/>
          </w:tcPr>
          <w:p w14:paraId="2B6C742F" w14:textId="4A4A2AD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AB2017E" w14:textId="241FFDA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60</w:t>
            </w:r>
          </w:p>
        </w:tc>
        <w:tc>
          <w:tcPr>
            <w:tcW w:w="680" w:type="dxa"/>
            <w:tcBorders>
              <w:top w:val="nil"/>
              <w:left w:val="nil"/>
              <w:bottom w:val="single" w:sz="8" w:space="0" w:color="auto"/>
              <w:right w:val="single" w:sz="8" w:space="0" w:color="auto"/>
            </w:tcBorders>
            <w:shd w:val="clear" w:color="auto" w:fill="auto"/>
            <w:vAlign w:val="center"/>
            <w:hideMark/>
          </w:tcPr>
          <w:p w14:paraId="19F0377C" w14:textId="4958F88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F8D5B80" w14:textId="2C0F77E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CFC13F7" w14:textId="7BCE38F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60</w:t>
            </w:r>
          </w:p>
        </w:tc>
      </w:tr>
      <w:tr w:rsidR="00FC5786" w:rsidRPr="00716845" w14:paraId="566B70C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F867E1B" w14:textId="0F91E91B" w:rsidR="00FC5786" w:rsidRDefault="00FC5786" w:rsidP="00FC5786">
            <w:pPr>
              <w:rPr>
                <w:rFonts w:ascii="Calibri" w:hAnsi="Calibri" w:cs="Calibri"/>
                <w:color w:val="000000"/>
                <w:sz w:val="18"/>
                <w:szCs w:val="18"/>
              </w:rPr>
            </w:pPr>
            <w:r>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vAlign w:val="center"/>
            <w:hideMark/>
          </w:tcPr>
          <w:p w14:paraId="0BA18220" w14:textId="34D1851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4E09B1C2" w14:textId="17B6119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4F538CA" w14:textId="61E0AA8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E908B01" w14:textId="0B8E832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31753C" w14:textId="31188D9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w:t>
            </w:r>
          </w:p>
        </w:tc>
      </w:tr>
      <w:tr w:rsidR="00FC5786" w:rsidRPr="00716845" w14:paraId="5E8E7A00"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2D1CD51" w14:textId="75BDAD01" w:rsidR="00FC5786" w:rsidRDefault="00FC5786" w:rsidP="00FC5786">
            <w:pPr>
              <w:rPr>
                <w:rFonts w:ascii="Calibri" w:hAnsi="Calibri" w:cs="Calibri"/>
                <w:color w:val="000000"/>
                <w:sz w:val="18"/>
                <w:szCs w:val="18"/>
              </w:rPr>
            </w:pPr>
            <w:r>
              <w:rPr>
                <w:rFonts w:ascii="Calibri" w:hAnsi="Calibri" w:cs="Calibri"/>
                <w:color w:val="000000"/>
                <w:sz w:val="18"/>
                <w:szCs w:val="18"/>
              </w:rPr>
              <w:t>University of Canberra</w:t>
            </w:r>
          </w:p>
        </w:tc>
        <w:tc>
          <w:tcPr>
            <w:tcW w:w="680" w:type="dxa"/>
            <w:tcBorders>
              <w:top w:val="nil"/>
              <w:left w:val="nil"/>
              <w:bottom w:val="single" w:sz="8" w:space="0" w:color="auto"/>
              <w:right w:val="single" w:sz="8" w:space="0" w:color="auto"/>
            </w:tcBorders>
            <w:shd w:val="clear" w:color="auto" w:fill="auto"/>
            <w:vAlign w:val="center"/>
            <w:hideMark/>
          </w:tcPr>
          <w:p w14:paraId="2A2199F8" w14:textId="6FA375E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1C75DD" w14:textId="12E7413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CE29705" w14:textId="7829B02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BC87EB2" w14:textId="32FE2D9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352</w:t>
            </w:r>
          </w:p>
        </w:tc>
        <w:tc>
          <w:tcPr>
            <w:tcW w:w="771" w:type="dxa"/>
            <w:tcBorders>
              <w:top w:val="nil"/>
              <w:left w:val="nil"/>
              <w:bottom w:val="single" w:sz="8" w:space="0" w:color="auto"/>
              <w:right w:val="single" w:sz="8" w:space="0" w:color="auto"/>
            </w:tcBorders>
            <w:shd w:val="clear" w:color="auto" w:fill="auto"/>
            <w:vAlign w:val="center"/>
            <w:hideMark/>
          </w:tcPr>
          <w:p w14:paraId="65B15172" w14:textId="6C8CB9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352</w:t>
            </w:r>
          </w:p>
        </w:tc>
      </w:tr>
      <w:tr w:rsidR="00FC5786" w:rsidRPr="00716845" w14:paraId="3D18BEC8"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AEB27F2" w14:textId="79C44204" w:rsidR="00FC5786" w:rsidRDefault="00FC5786" w:rsidP="00FC5786">
            <w:pPr>
              <w:rPr>
                <w:rFonts w:ascii="Calibri" w:hAnsi="Calibri" w:cs="Calibri"/>
                <w:color w:val="000000"/>
                <w:sz w:val="18"/>
                <w:szCs w:val="18"/>
              </w:rPr>
            </w:pPr>
            <w:r>
              <w:rPr>
                <w:rFonts w:ascii="Calibri" w:hAnsi="Calibri" w:cs="Calibri"/>
                <w:color w:val="000000"/>
                <w:sz w:val="18"/>
                <w:szCs w:val="18"/>
              </w:rPr>
              <w:t>Westpac Banking Corporation</w:t>
            </w:r>
          </w:p>
        </w:tc>
        <w:tc>
          <w:tcPr>
            <w:tcW w:w="680" w:type="dxa"/>
            <w:tcBorders>
              <w:top w:val="nil"/>
              <w:left w:val="nil"/>
              <w:bottom w:val="single" w:sz="8" w:space="0" w:color="auto"/>
              <w:right w:val="single" w:sz="8" w:space="0" w:color="auto"/>
            </w:tcBorders>
            <w:shd w:val="clear" w:color="auto" w:fill="auto"/>
            <w:vAlign w:val="center"/>
            <w:hideMark/>
          </w:tcPr>
          <w:p w14:paraId="19F3315F" w14:textId="32A6D9E2"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1B9C442" w14:textId="40727A4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431</w:t>
            </w:r>
          </w:p>
        </w:tc>
        <w:tc>
          <w:tcPr>
            <w:tcW w:w="680" w:type="dxa"/>
            <w:tcBorders>
              <w:top w:val="nil"/>
              <w:left w:val="nil"/>
              <w:bottom w:val="single" w:sz="8" w:space="0" w:color="auto"/>
              <w:right w:val="single" w:sz="8" w:space="0" w:color="auto"/>
            </w:tcBorders>
            <w:shd w:val="clear" w:color="auto" w:fill="auto"/>
            <w:vAlign w:val="center"/>
            <w:hideMark/>
          </w:tcPr>
          <w:p w14:paraId="6EAADB09" w14:textId="30723A8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BA1D7EA" w14:textId="5BB3612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E4F85B" w14:textId="2836389A"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431</w:t>
            </w:r>
          </w:p>
        </w:tc>
      </w:tr>
      <w:tr w:rsidR="00FC5786" w:rsidRPr="00716845" w14:paraId="0FDE21B9"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795BE514" w14:textId="2B05C796" w:rsidR="00FC5786" w:rsidRDefault="00FC5786" w:rsidP="00FC5786">
            <w:pPr>
              <w:rPr>
                <w:rFonts w:ascii="Calibri" w:hAnsi="Calibri" w:cs="Calibri"/>
                <w:color w:val="000000"/>
                <w:sz w:val="18"/>
                <w:szCs w:val="18"/>
              </w:rPr>
            </w:pPr>
            <w:r>
              <w:rPr>
                <w:rFonts w:ascii="Calibri" w:hAnsi="Calibri" w:cs="Calibri"/>
                <w:b/>
                <w:bCs/>
                <w:color w:val="000000"/>
                <w:sz w:val="18"/>
                <w:szCs w:val="18"/>
              </w:rPr>
              <w:t>8.NT</w:t>
            </w:r>
          </w:p>
        </w:tc>
        <w:tc>
          <w:tcPr>
            <w:tcW w:w="680" w:type="dxa"/>
            <w:tcBorders>
              <w:top w:val="nil"/>
              <w:left w:val="nil"/>
              <w:bottom w:val="single" w:sz="8" w:space="0" w:color="auto"/>
              <w:right w:val="single" w:sz="8" w:space="0" w:color="auto"/>
            </w:tcBorders>
            <w:shd w:val="clear" w:color="000000" w:fill="DCE6F1"/>
            <w:vAlign w:val="center"/>
            <w:hideMark/>
          </w:tcPr>
          <w:p w14:paraId="4DBDC95F" w14:textId="36C4D51E"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125</w:t>
            </w:r>
          </w:p>
        </w:tc>
        <w:tc>
          <w:tcPr>
            <w:tcW w:w="680" w:type="dxa"/>
            <w:tcBorders>
              <w:top w:val="nil"/>
              <w:left w:val="nil"/>
              <w:bottom w:val="single" w:sz="8" w:space="0" w:color="auto"/>
              <w:right w:val="single" w:sz="8" w:space="0" w:color="auto"/>
            </w:tcBorders>
            <w:shd w:val="clear" w:color="000000" w:fill="DCE6F1"/>
            <w:vAlign w:val="center"/>
            <w:hideMark/>
          </w:tcPr>
          <w:p w14:paraId="04E30FE4" w14:textId="3D9D9880"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188</w:t>
            </w:r>
          </w:p>
        </w:tc>
        <w:tc>
          <w:tcPr>
            <w:tcW w:w="680" w:type="dxa"/>
            <w:tcBorders>
              <w:top w:val="nil"/>
              <w:left w:val="nil"/>
              <w:bottom w:val="single" w:sz="8" w:space="0" w:color="auto"/>
              <w:right w:val="single" w:sz="8" w:space="0" w:color="auto"/>
            </w:tcBorders>
            <w:shd w:val="clear" w:color="000000" w:fill="DCE6F1"/>
            <w:vAlign w:val="center"/>
            <w:hideMark/>
          </w:tcPr>
          <w:p w14:paraId="15E55128" w14:textId="582C036C"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532</w:t>
            </w:r>
          </w:p>
        </w:tc>
        <w:tc>
          <w:tcPr>
            <w:tcW w:w="680" w:type="dxa"/>
            <w:tcBorders>
              <w:top w:val="nil"/>
              <w:left w:val="nil"/>
              <w:bottom w:val="single" w:sz="8" w:space="0" w:color="auto"/>
              <w:right w:val="single" w:sz="8" w:space="0" w:color="auto"/>
            </w:tcBorders>
            <w:shd w:val="clear" w:color="000000" w:fill="DCE6F1"/>
            <w:vAlign w:val="center"/>
            <w:hideMark/>
          </w:tcPr>
          <w:p w14:paraId="19672F45" w14:textId="3E0FB887"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50</w:t>
            </w:r>
          </w:p>
        </w:tc>
        <w:tc>
          <w:tcPr>
            <w:tcW w:w="771" w:type="dxa"/>
            <w:tcBorders>
              <w:top w:val="nil"/>
              <w:left w:val="nil"/>
              <w:bottom w:val="single" w:sz="8" w:space="0" w:color="auto"/>
              <w:right w:val="single" w:sz="8" w:space="0" w:color="auto"/>
            </w:tcBorders>
            <w:shd w:val="clear" w:color="000000" w:fill="DCE6F1"/>
            <w:vAlign w:val="center"/>
            <w:hideMark/>
          </w:tcPr>
          <w:p w14:paraId="268D2556" w14:textId="78FEF270" w:rsidR="00FC5786" w:rsidRDefault="00FC5786" w:rsidP="00FC5786">
            <w:pPr>
              <w:jc w:val="right"/>
              <w:rPr>
                <w:rFonts w:ascii="Calibri" w:hAnsi="Calibri" w:cs="Calibri"/>
                <w:color w:val="000000"/>
                <w:sz w:val="18"/>
                <w:szCs w:val="18"/>
              </w:rPr>
            </w:pPr>
            <w:r>
              <w:rPr>
                <w:rFonts w:ascii="Calibri" w:hAnsi="Calibri" w:cs="Calibri"/>
                <w:b/>
                <w:bCs/>
                <w:color w:val="000000"/>
                <w:sz w:val="18"/>
                <w:szCs w:val="18"/>
              </w:rPr>
              <w:t>895</w:t>
            </w:r>
          </w:p>
        </w:tc>
      </w:tr>
      <w:tr w:rsidR="00FC5786" w:rsidRPr="00716845" w14:paraId="2A5AC4E2"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7C062A3" w14:textId="28279F56" w:rsidR="00FC5786" w:rsidRDefault="00FC5786" w:rsidP="00FC5786">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vAlign w:val="center"/>
            <w:hideMark/>
          </w:tcPr>
          <w:p w14:paraId="10A3D88F" w14:textId="2919CF4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8B790F4" w14:textId="52F37C3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3540EAE2" w14:textId="7768C9F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67FBEE4" w14:textId="6C75AE6C"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DCADBB0" w14:textId="24037D3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w:t>
            </w:r>
          </w:p>
        </w:tc>
      </w:tr>
      <w:tr w:rsidR="00FC5786" w:rsidRPr="00716845" w14:paraId="664746CF"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773FD2B0" w14:textId="41EC7EA9" w:rsidR="00FC5786" w:rsidRDefault="00FC5786" w:rsidP="00FC5786">
            <w:pPr>
              <w:rPr>
                <w:rFonts w:ascii="Calibri" w:hAnsi="Calibri" w:cs="Calibri"/>
                <w:color w:val="000000"/>
                <w:sz w:val="18"/>
                <w:szCs w:val="18"/>
              </w:rPr>
            </w:pPr>
            <w:r>
              <w:rPr>
                <w:rFonts w:ascii="Calibri" w:hAnsi="Calibri" w:cs="Calibri"/>
                <w:color w:val="000000"/>
                <w:sz w:val="18"/>
                <w:szCs w:val="18"/>
              </w:rPr>
              <w:t>Central Australian Affordable Housing Company Ltd</w:t>
            </w:r>
          </w:p>
        </w:tc>
        <w:tc>
          <w:tcPr>
            <w:tcW w:w="680" w:type="dxa"/>
            <w:tcBorders>
              <w:top w:val="nil"/>
              <w:left w:val="nil"/>
              <w:bottom w:val="single" w:sz="8" w:space="0" w:color="auto"/>
              <w:right w:val="single" w:sz="8" w:space="0" w:color="auto"/>
            </w:tcBorders>
            <w:shd w:val="clear" w:color="auto" w:fill="auto"/>
            <w:vAlign w:val="center"/>
            <w:hideMark/>
          </w:tcPr>
          <w:p w14:paraId="3B535505" w14:textId="01094E74"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06F16AD9" w14:textId="4EF74858"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769CCBFD" w14:textId="1AA833F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14:paraId="784A9BD9" w14:textId="0A7D5575"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149C63F" w14:textId="22718B57"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25</w:t>
            </w:r>
          </w:p>
        </w:tc>
      </w:tr>
      <w:tr w:rsidR="00FC5786" w:rsidRPr="00716845" w14:paraId="7B952364"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77470EE" w14:textId="59CC7CD5" w:rsidR="00FC5786" w:rsidRDefault="00FC5786" w:rsidP="00FC5786">
            <w:pPr>
              <w:rPr>
                <w:rFonts w:ascii="Calibri" w:hAnsi="Calibri" w:cs="Calibri"/>
                <w:b/>
                <w:bCs/>
                <w:color w:val="000000"/>
                <w:sz w:val="18"/>
                <w:szCs w:val="18"/>
              </w:rPr>
            </w:pPr>
            <w:r>
              <w:rPr>
                <w:rFonts w:ascii="Calibri" w:hAnsi="Calibri" w:cs="Calibri"/>
                <w:color w:val="000000"/>
                <w:sz w:val="18"/>
                <w:szCs w:val="18"/>
              </w:rPr>
              <w:t>Northern Territory of Australia</w:t>
            </w:r>
          </w:p>
        </w:tc>
        <w:tc>
          <w:tcPr>
            <w:tcW w:w="680" w:type="dxa"/>
            <w:tcBorders>
              <w:top w:val="nil"/>
              <w:left w:val="nil"/>
              <w:bottom w:val="single" w:sz="8" w:space="0" w:color="auto"/>
              <w:right w:val="single" w:sz="8" w:space="0" w:color="auto"/>
            </w:tcBorders>
            <w:shd w:val="clear" w:color="auto" w:fill="auto"/>
            <w:vAlign w:val="center"/>
            <w:hideMark/>
          </w:tcPr>
          <w:p w14:paraId="5F3B8D5A" w14:textId="203C7A27"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AAA9DED" w14:textId="2D5111C5"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14:paraId="4E79339C" w14:textId="5EA65C48"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131</w:t>
            </w:r>
          </w:p>
        </w:tc>
        <w:tc>
          <w:tcPr>
            <w:tcW w:w="680" w:type="dxa"/>
            <w:tcBorders>
              <w:top w:val="nil"/>
              <w:left w:val="nil"/>
              <w:bottom w:val="single" w:sz="8" w:space="0" w:color="auto"/>
              <w:right w:val="single" w:sz="8" w:space="0" w:color="auto"/>
            </w:tcBorders>
            <w:shd w:val="clear" w:color="auto" w:fill="auto"/>
            <w:vAlign w:val="center"/>
            <w:hideMark/>
          </w:tcPr>
          <w:p w14:paraId="1ABDCF73" w14:textId="3F0C12B3"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ECC3834" w14:textId="355F2340" w:rsidR="00FC5786" w:rsidRDefault="00FC5786" w:rsidP="00FC5786">
            <w:pPr>
              <w:jc w:val="right"/>
              <w:rPr>
                <w:rFonts w:ascii="Calibri" w:hAnsi="Calibri" w:cs="Calibri"/>
                <w:b/>
                <w:bCs/>
                <w:color w:val="000000"/>
                <w:sz w:val="18"/>
                <w:szCs w:val="18"/>
              </w:rPr>
            </w:pPr>
            <w:r>
              <w:rPr>
                <w:rFonts w:ascii="Calibri" w:hAnsi="Calibri" w:cs="Calibri"/>
                <w:color w:val="000000"/>
                <w:sz w:val="18"/>
                <w:szCs w:val="18"/>
              </w:rPr>
              <w:t>173</w:t>
            </w:r>
          </w:p>
        </w:tc>
      </w:tr>
      <w:tr w:rsidR="00FC5786" w:rsidRPr="00716845" w14:paraId="3F621ACA"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237BA0F3" w14:textId="076D18B4" w:rsidR="00FC5786" w:rsidRDefault="00FC5786" w:rsidP="00FC5786">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vAlign w:val="center"/>
          </w:tcPr>
          <w:p w14:paraId="4BC435A4" w14:textId="2676482E"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123</w:t>
            </w:r>
          </w:p>
        </w:tc>
        <w:tc>
          <w:tcPr>
            <w:tcW w:w="680" w:type="dxa"/>
            <w:tcBorders>
              <w:top w:val="nil"/>
              <w:left w:val="nil"/>
              <w:bottom w:val="single" w:sz="8" w:space="0" w:color="auto"/>
              <w:right w:val="single" w:sz="8" w:space="0" w:color="auto"/>
            </w:tcBorders>
            <w:shd w:val="clear" w:color="auto" w:fill="auto"/>
            <w:vAlign w:val="center"/>
          </w:tcPr>
          <w:p w14:paraId="414AB4DC" w14:textId="1B6C193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114</w:t>
            </w:r>
          </w:p>
        </w:tc>
        <w:tc>
          <w:tcPr>
            <w:tcW w:w="680" w:type="dxa"/>
            <w:tcBorders>
              <w:top w:val="nil"/>
              <w:left w:val="nil"/>
              <w:bottom w:val="single" w:sz="8" w:space="0" w:color="auto"/>
              <w:right w:val="single" w:sz="8" w:space="0" w:color="auto"/>
            </w:tcBorders>
            <w:shd w:val="clear" w:color="auto" w:fill="auto"/>
            <w:vAlign w:val="center"/>
          </w:tcPr>
          <w:p w14:paraId="6A09456B" w14:textId="0622FE3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214</w:t>
            </w:r>
          </w:p>
        </w:tc>
        <w:tc>
          <w:tcPr>
            <w:tcW w:w="680" w:type="dxa"/>
            <w:tcBorders>
              <w:top w:val="nil"/>
              <w:left w:val="nil"/>
              <w:bottom w:val="single" w:sz="8" w:space="0" w:color="auto"/>
              <w:right w:val="single" w:sz="8" w:space="0" w:color="auto"/>
            </w:tcBorders>
            <w:shd w:val="clear" w:color="auto" w:fill="auto"/>
            <w:vAlign w:val="center"/>
          </w:tcPr>
          <w:p w14:paraId="00B9107D" w14:textId="585CCF21"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14:paraId="56BA2D20" w14:textId="6B7C9C6D"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451</w:t>
            </w:r>
          </w:p>
        </w:tc>
      </w:tr>
      <w:tr w:rsidR="00FC5786" w:rsidRPr="00716845" w14:paraId="35E9B573" w14:textId="77777777" w:rsidTr="00FC578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1AA877B" w14:textId="16267639" w:rsidR="00FC5786" w:rsidRDefault="00FC5786" w:rsidP="00FC5786">
            <w:pPr>
              <w:rPr>
                <w:rFonts w:ascii="Calibri" w:hAnsi="Calibri" w:cs="Calibri"/>
                <w:color w:val="000000"/>
                <w:sz w:val="18"/>
                <w:szCs w:val="18"/>
              </w:rPr>
            </w:pPr>
            <w:r>
              <w:rPr>
                <w:rFonts w:ascii="Calibri" w:hAnsi="Calibri" w:cs="Calibri"/>
                <w:color w:val="000000"/>
                <w:sz w:val="18"/>
                <w:szCs w:val="18"/>
              </w:rPr>
              <w:t>Venture Housing Company Limited</w:t>
            </w:r>
          </w:p>
        </w:tc>
        <w:tc>
          <w:tcPr>
            <w:tcW w:w="680" w:type="dxa"/>
            <w:tcBorders>
              <w:top w:val="nil"/>
              <w:left w:val="nil"/>
              <w:bottom w:val="single" w:sz="8" w:space="0" w:color="auto"/>
              <w:right w:val="single" w:sz="8" w:space="0" w:color="auto"/>
            </w:tcBorders>
            <w:shd w:val="clear" w:color="auto" w:fill="auto"/>
            <w:vAlign w:val="center"/>
            <w:hideMark/>
          </w:tcPr>
          <w:p w14:paraId="38BCE1D8" w14:textId="6FF07EF9"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130DF6E" w14:textId="6312B203"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0AF84F23" w14:textId="4D4DDB2B"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176</w:t>
            </w:r>
          </w:p>
        </w:tc>
        <w:tc>
          <w:tcPr>
            <w:tcW w:w="680" w:type="dxa"/>
            <w:tcBorders>
              <w:top w:val="nil"/>
              <w:left w:val="nil"/>
              <w:bottom w:val="single" w:sz="8" w:space="0" w:color="auto"/>
              <w:right w:val="single" w:sz="8" w:space="0" w:color="auto"/>
            </w:tcBorders>
            <w:shd w:val="clear" w:color="auto" w:fill="auto"/>
            <w:vAlign w:val="center"/>
            <w:hideMark/>
          </w:tcPr>
          <w:p w14:paraId="7300B2D3" w14:textId="5F327CA0"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50</w:t>
            </w:r>
          </w:p>
        </w:tc>
        <w:tc>
          <w:tcPr>
            <w:tcW w:w="771" w:type="dxa"/>
            <w:tcBorders>
              <w:top w:val="nil"/>
              <w:left w:val="nil"/>
              <w:bottom w:val="single" w:sz="8" w:space="0" w:color="auto"/>
              <w:right w:val="single" w:sz="8" w:space="0" w:color="auto"/>
            </w:tcBorders>
            <w:shd w:val="clear" w:color="auto" w:fill="auto"/>
            <w:vAlign w:val="center"/>
            <w:hideMark/>
          </w:tcPr>
          <w:p w14:paraId="7CD942EF" w14:textId="79304016" w:rsidR="00FC5786" w:rsidRDefault="00FC5786" w:rsidP="00FC5786">
            <w:pPr>
              <w:jc w:val="right"/>
              <w:rPr>
                <w:rFonts w:ascii="Calibri" w:hAnsi="Calibri" w:cs="Calibri"/>
                <w:color w:val="000000"/>
                <w:sz w:val="18"/>
                <w:szCs w:val="18"/>
              </w:rPr>
            </w:pPr>
            <w:r>
              <w:rPr>
                <w:rFonts w:ascii="Calibri" w:hAnsi="Calibri" w:cs="Calibri"/>
                <w:color w:val="000000"/>
                <w:sz w:val="18"/>
                <w:szCs w:val="18"/>
              </w:rPr>
              <w:t>242</w:t>
            </w:r>
          </w:p>
        </w:tc>
      </w:tr>
      <w:tr w:rsidR="00FC5786" w:rsidRPr="00716845" w14:paraId="6A5D82F9" w14:textId="77777777" w:rsidTr="00FC5786">
        <w:trPr>
          <w:trHeight w:val="57"/>
        </w:trPr>
        <w:tc>
          <w:tcPr>
            <w:tcW w:w="4388" w:type="dxa"/>
            <w:tcBorders>
              <w:top w:val="nil"/>
              <w:left w:val="single" w:sz="8" w:space="0" w:color="auto"/>
              <w:bottom w:val="single" w:sz="8" w:space="0" w:color="auto"/>
              <w:right w:val="single" w:sz="8" w:space="0" w:color="auto"/>
            </w:tcBorders>
            <w:shd w:val="clear" w:color="000000" w:fill="548DD4"/>
            <w:noWrap/>
            <w:vAlign w:val="center"/>
            <w:hideMark/>
          </w:tcPr>
          <w:p w14:paraId="61E2C289" w14:textId="6039799E" w:rsidR="00FC5786" w:rsidRDefault="00FC5786" w:rsidP="00FC5786">
            <w:pPr>
              <w:rPr>
                <w:rFonts w:ascii="Calibri" w:hAnsi="Calibri" w:cs="Calibri"/>
                <w:color w:val="000000"/>
                <w:sz w:val="18"/>
                <w:szCs w:val="18"/>
              </w:rPr>
            </w:pPr>
            <w:r>
              <w:rPr>
                <w:rFonts w:ascii="Calibri" w:hAnsi="Calibri" w:cs="Calibri"/>
                <w:b/>
                <w:bCs/>
                <w:color w:val="FFFFFF"/>
                <w:sz w:val="18"/>
                <w:szCs w:val="18"/>
              </w:rPr>
              <w:t>Grand Total</w:t>
            </w:r>
          </w:p>
        </w:tc>
        <w:tc>
          <w:tcPr>
            <w:tcW w:w="680" w:type="dxa"/>
            <w:tcBorders>
              <w:top w:val="nil"/>
              <w:left w:val="nil"/>
              <w:bottom w:val="single" w:sz="8" w:space="0" w:color="auto"/>
              <w:right w:val="single" w:sz="8" w:space="0" w:color="auto"/>
            </w:tcBorders>
            <w:shd w:val="clear" w:color="000000" w:fill="548DD4"/>
            <w:vAlign w:val="center"/>
            <w:hideMark/>
          </w:tcPr>
          <w:p w14:paraId="6D8CDA3A" w14:textId="290D3CFA" w:rsidR="00FC5786" w:rsidRDefault="00FC5786" w:rsidP="00FC5786">
            <w:pPr>
              <w:jc w:val="right"/>
              <w:rPr>
                <w:rFonts w:ascii="Calibri" w:hAnsi="Calibri" w:cs="Calibri"/>
                <w:color w:val="000000"/>
                <w:sz w:val="18"/>
                <w:szCs w:val="18"/>
              </w:rPr>
            </w:pPr>
            <w:r>
              <w:rPr>
                <w:rFonts w:ascii="Calibri" w:hAnsi="Calibri" w:cs="Calibri"/>
                <w:b/>
                <w:bCs/>
                <w:color w:val="FFFFFF"/>
                <w:sz w:val="18"/>
                <w:szCs w:val="18"/>
              </w:rPr>
              <w:t>6,619</w:t>
            </w:r>
          </w:p>
        </w:tc>
        <w:tc>
          <w:tcPr>
            <w:tcW w:w="680" w:type="dxa"/>
            <w:tcBorders>
              <w:top w:val="nil"/>
              <w:left w:val="nil"/>
              <w:bottom w:val="single" w:sz="8" w:space="0" w:color="auto"/>
              <w:right w:val="single" w:sz="8" w:space="0" w:color="auto"/>
            </w:tcBorders>
            <w:shd w:val="clear" w:color="000000" w:fill="548DD4"/>
            <w:vAlign w:val="center"/>
            <w:hideMark/>
          </w:tcPr>
          <w:p w14:paraId="4F9CE658" w14:textId="35629A95" w:rsidR="00FC5786" w:rsidRDefault="00FC5786" w:rsidP="00FC5786">
            <w:pPr>
              <w:jc w:val="right"/>
              <w:rPr>
                <w:rFonts w:ascii="Calibri" w:hAnsi="Calibri" w:cs="Calibri"/>
                <w:color w:val="000000"/>
                <w:sz w:val="18"/>
                <w:szCs w:val="18"/>
              </w:rPr>
            </w:pPr>
            <w:r>
              <w:rPr>
                <w:rFonts w:ascii="Calibri" w:hAnsi="Calibri" w:cs="Calibri"/>
                <w:b/>
                <w:bCs/>
                <w:color w:val="FFFFFF"/>
                <w:sz w:val="18"/>
                <w:szCs w:val="18"/>
              </w:rPr>
              <w:t>9,178</w:t>
            </w:r>
          </w:p>
        </w:tc>
        <w:tc>
          <w:tcPr>
            <w:tcW w:w="680" w:type="dxa"/>
            <w:tcBorders>
              <w:top w:val="nil"/>
              <w:left w:val="nil"/>
              <w:bottom w:val="single" w:sz="8" w:space="0" w:color="auto"/>
              <w:right w:val="single" w:sz="8" w:space="0" w:color="auto"/>
            </w:tcBorders>
            <w:shd w:val="clear" w:color="000000" w:fill="548DD4"/>
            <w:vAlign w:val="center"/>
            <w:hideMark/>
          </w:tcPr>
          <w:p w14:paraId="513DA0CC" w14:textId="48BC21AF" w:rsidR="00FC5786" w:rsidRDefault="00FC5786" w:rsidP="00FC5786">
            <w:pPr>
              <w:jc w:val="right"/>
              <w:rPr>
                <w:rFonts w:ascii="Calibri" w:hAnsi="Calibri" w:cs="Calibri"/>
                <w:color w:val="000000"/>
                <w:sz w:val="18"/>
                <w:szCs w:val="18"/>
              </w:rPr>
            </w:pPr>
            <w:r>
              <w:rPr>
                <w:rFonts w:ascii="Calibri" w:hAnsi="Calibri" w:cs="Calibri"/>
                <w:b/>
                <w:bCs/>
                <w:color w:val="FFFFFF"/>
                <w:sz w:val="18"/>
                <w:szCs w:val="18"/>
              </w:rPr>
              <w:t>3,998</w:t>
            </w:r>
          </w:p>
        </w:tc>
        <w:tc>
          <w:tcPr>
            <w:tcW w:w="680" w:type="dxa"/>
            <w:tcBorders>
              <w:top w:val="nil"/>
              <w:left w:val="nil"/>
              <w:bottom w:val="single" w:sz="8" w:space="0" w:color="auto"/>
              <w:right w:val="single" w:sz="8" w:space="0" w:color="auto"/>
            </w:tcBorders>
            <w:shd w:val="clear" w:color="000000" w:fill="548DD4"/>
            <w:vAlign w:val="center"/>
            <w:hideMark/>
          </w:tcPr>
          <w:p w14:paraId="444EA25A" w14:textId="642804B2" w:rsidR="00FC5786" w:rsidRDefault="00FC5786" w:rsidP="00FC5786">
            <w:pPr>
              <w:jc w:val="right"/>
              <w:rPr>
                <w:rFonts w:ascii="Calibri" w:hAnsi="Calibri" w:cs="Calibri"/>
                <w:color w:val="000000"/>
                <w:sz w:val="18"/>
                <w:szCs w:val="18"/>
              </w:rPr>
            </w:pPr>
            <w:r>
              <w:rPr>
                <w:rFonts w:ascii="Calibri" w:hAnsi="Calibri" w:cs="Calibri"/>
                <w:b/>
                <w:bCs/>
                <w:color w:val="FFFFFF"/>
                <w:sz w:val="18"/>
                <w:szCs w:val="18"/>
              </w:rPr>
              <w:t>4,591</w:t>
            </w:r>
          </w:p>
        </w:tc>
        <w:tc>
          <w:tcPr>
            <w:tcW w:w="771" w:type="dxa"/>
            <w:tcBorders>
              <w:top w:val="nil"/>
              <w:left w:val="nil"/>
              <w:bottom w:val="single" w:sz="8" w:space="0" w:color="auto"/>
              <w:right w:val="single" w:sz="8" w:space="0" w:color="auto"/>
            </w:tcBorders>
            <w:shd w:val="clear" w:color="000000" w:fill="548DD4"/>
            <w:vAlign w:val="center"/>
            <w:hideMark/>
          </w:tcPr>
          <w:p w14:paraId="17B73449" w14:textId="032BDC9B" w:rsidR="00FC5786" w:rsidRDefault="00FC5786" w:rsidP="00FC5786">
            <w:pPr>
              <w:jc w:val="right"/>
              <w:rPr>
                <w:rFonts w:ascii="Calibri" w:hAnsi="Calibri" w:cs="Calibri"/>
                <w:color w:val="000000"/>
                <w:sz w:val="18"/>
                <w:szCs w:val="18"/>
              </w:rPr>
            </w:pPr>
            <w:r>
              <w:rPr>
                <w:rFonts w:ascii="Calibri" w:hAnsi="Calibri" w:cs="Calibri"/>
                <w:b/>
                <w:bCs/>
                <w:color w:val="FFFFFF"/>
                <w:sz w:val="18"/>
                <w:szCs w:val="18"/>
              </w:rPr>
              <w:t>24,386</w:t>
            </w:r>
          </w:p>
        </w:tc>
      </w:tr>
    </w:tbl>
    <w:p w14:paraId="29A10658" w14:textId="77777777" w:rsidR="00716845" w:rsidRDefault="00716845">
      <w:pPr>
        <w:spacing w:after="200" w:line="276" w:lineRule="auto"/>
        <w:rPr>
          <w:rFonts w:asciiTheme="minorHAnsi" w:eastAsiaTheme="majorEastAsia" w:hAnsiTheme="minorHAnsi" w:cstheme="majorBidi"/>
          <w:b/>
          <w:bCs/>
          <w:sz w:val="32"/>
          <w:szCs w:val="28"/>
        </w:rPr>
      </w:pPr>
    </w:p>
    <w:p w14:paraId="217D25D4" w14:textId="77777777" w:rsidR="00142D4E" w:rsidRDefault="00142D4E">
      <w:pPr>
        <w:spacing w:after="200" w:line="276" w:lineRule="auto"/>
        <w:rPr>
          <w:rFonts w:asciiTheme="minorHAnsi" w:eastAsiaTheme="majorEastAsia" w:hAnsiTheme="minorHAnsi" w:cstheme="majorBidi"/>
          <w:b/>
          <w:bCs/>
          <w:sz w:val="32"/>
          <w:szCs w:val="28"/>
        </w:rPr>
      </w:pPr>
      <w:r>
        <w:rPr>
          <w:rFonts w:asciiTheme="minorHAnsi" w:hAnsiTheme="minorHAnsi"/>
        </w:rPr>
        <w:br w:type="page"/>
      </w:r>
    </w:p>
    <w:p w14:paraId="5920F0E8" w14:textId="77777777" w:rsidR="00541610" w:rsidRDefault="00D86BB6" w:rsidP="00541610">
      <w:pPr>
        <w:pStyle w:val="Heading1"/>
        <w:rPr>
          <w:rFonts w:asciiTheme="minorHAnsi" w:hAnsiTheme="minorHAnsi"/>
        </w:rPr>
      </w:pPr>
      <w:r w:rsidRPr="0072216A">
        <w:rPr>
          <w:rFonts w:asciiTheme="minorHAnsi" w:hAnsiTheme="minorHAnsi"/>
        </w:rPr>
        <w:t>A</w:t>
      </w:r>
      <w:r w:rsidR="00541610" w:rsidRPr="0072216A">
        <w:rPr>
          <w:rFonts w:asciiTheme="minorHAnsi" w:hAnsiTheme="minorHAnsi"/>
        </w:rPr>
        <w:t>llocation</w:t>
      </w:r>
      <w:r w:rsidR="00450EC1" w:rsidRPr="0072216A">
        <w:rPr>
          <w:rFonts w:asciiTheme="minorHAnsi" w:hAnsiTheme="minorHAnsi"/>
        </w:rPr>
        <w:t>s</w:t>
      </w:r>
      <w:r w:rsidR="00F53F9F" w:rsidRPr="0072216A">
        <w:rPr>
          <w:rFonts w:asciiTheme="minorHAnsi" w:hAnsiTheme="minorHAnsi"/>
        </w:rPr>
        <w:t xml:space="preserve"> ceasing (calendar year) </w:t>
      </w:r>
      <w:r w:rsidR="00541610" w:rsidRPr="0072216A">
        <w:rPr>
          <w:rFonts w:asciiTheme="minorHAnsi" w:hAnsiTheme="minorHAnsi"/>
        </w:rPr>
        <w:t xml:space="preserve">by </w:t>
      </w:r>
      <w:r w:rsidR="00450EC1" w:rsidRPr="0072216A">
        <w:rPr>
          <w:rFonts w:asciiTheme="minorHAnsi" w:hAnsiTheme="minorHAnsi"/>
        </w:rPr>
        <w:t>s</w:t>
      </w:r>
      <w:r w:rsidR="00541610" w:rsidRPr="0072216A">
        <w:rPr>
          <w:rFonts w:asciiTheme="minorHAnsi" w:hAnsiTheme="minorHAnsi"/>
        </w:rPr>
        <w:t>uburb</w:t>
      </w:r>
    </w:p>
    <w:tbl>
      <w:tblPr>
        <w:tblW w:w="7709"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68"/>
        <w:gridCol w:w="646"/>
        <w:gridCol w:w="726"/>
        <w:gridCol w:w="851"/>
        <w:gridCol w:w="737"/>
        <w:gridCol w:w="781"/>
      </w:tblGrid>
      <w:tr w:rsidR="00745A14" w:rsidRPr="00CD5BB9" w14:paraId="13AE5C1E" w14:textId="77777777" w:rsidTr="00745A14">
        <w:trPr>
          <w:trHeight w:val="20"/>
          <w:tblHeader/>
        </w:trPr>
        <w:tc>
          <w:tcPr>
            <w:tcW w:w="3968" w:type="dxa"/>
            <w:tcBorders>
              <w:top w:val="single" w:sz="8" w:space="0" w:color="auto"/>
              <w:left w:val="single" w:sz="8" w:space="0" w:color="auto"/>
              <w:bottom w:val="single" w:sz="8" w:space="0" w:color="auto"/>
              <w:right w:val="single" w:sz="8" w:space="0" w:color="auto"/>
            </w:tcBorders>
            <w:shd w:val="clear" w:color="000000" w:fill="538DD5"/>
            <w:noWrap/>
            <w:vAlign w:val="center"/>
            <w:hideMark/>
          </w:tcPr>
          <w:bookmarkEnd w:id="4"/>
          <w:p w14:paraId="5FC6EBA4" w14:textId="77777777" w:rsidR="00745A14" w:rsidRDefault="00745A14" w:rsidP="00860E96">
            <w:pPr>
              <w:rPr>
                <w:rFonts w:ascii="Calibri" w:hAnsi="Calibri" w:cs="Calibri"/>
                <w:b/>
                <w:bCs/>
                <w:color w:val="FFFFFF"/>
                <w:sz w:val="18"/>
                <w:szCs w:val="18"/>
              </w:rPr>
            </w:pPr>
            <w:r>
              <w:rPr>
                <w:rFonts w:ascii="Calibri" w:hAnsi="Calibri" w:cs="Calibri"/>
                <w:b/>
                <w:bCs/>
                <w:color w:val="FFFFFF"/>
                <w:sz w:val="18"/>
                <w:szCs w:val="18"/>
              </w:rPr>
              <w:t>Suburb</w:t>
            </w:r>
          </w:p>
        </w:tc>
        <w:tc>
          <w:tcPr>
            <w:tcW w:w="646" w:type="dxa"/>
            <w:tcBorders>
              <w:top w:val="single" w:sz="8" w:space="0" w:color="auto"/>
              <w:left w:val="nil"/>
              <w:bottom w:val="single" w:sz="8" w:space="0" w:color="auto"/>
              <w:right w:val="single" w:sz="8" w:space="0" w:color="auto"/>
            </w:tcBorders>
            <w:shd w:val="clear" w:color="000000" w:fill="538DD5"/>
            <w:vAlign w:val="center"/>
            <w:hideMark/>
          </w:tcPr>
          <w:p w14:paraId="6B993F22" w14:textId="77777777" w:rsidR="00745A14" w:rsidRDefault="00745A14" w:rsidP="00860E96">
            <w:pPr>
              <w:jc w:val="right"/>
              <w:rPr>
                <w:rFonts w:ascii="Calibri" w:hAnsi="Calibri" w:cs="Calibri"/>
                <w:b/>
                <w:bCs/>
                <w:color w:val="FFFFFF"/>
                <w:sz w:val="18"/>
                <w:szCs w:val="18"/>
              </w:rPr>
            </w:pPr>
            <w:r>
              <w:rPr>
                <w:rFonts w:ascii="Calibri" w:hAnsi="Calibri" w:cs="Calibri"/>
                <w:b/>
                <w:bCs/>
                <w:color w:val="FFFFFF"/>
                <w:sz w:val="18"/>
                <w:szCs w:val="18"/>
              </w:rPr>
              <w:t>2023</w:t>
            </w:r>
          </w:p>
        </w:tc>
        <w:tc>
          <w:tcPr>
            <w:tcW w:w="726" w:type="dxa"/>
            <w:tcBorders>
              <w:top w:val="single" w:sz="8" w:space="0" w:color="auto"/>
              <w:left w:val="nil"/>
              <w:bottom w:val="single" w:sz="8" w:space="0" w:color="auto"/>
              <w:right w:val="single" w:sz="8" w:space="0" w:color="auto"/>
            </w:tcBorders>
            <w:shd w:val="clear" w:color="000000" w:fill="538DD5"/>
            <w:vAlign w:val="center"/>
            <w:hideMark/>
          </w:tcPr>
          <w:p w14:paraId="7117EA2B" w14:textId="77777777" w:rsidR="00745A14" w:rsidRDefault="00745A14" w:rsidP="00860E96">
            <w:pPr>
              <w:jc w:val="right"/>
              <w:rPr>
                <w:rFonts w:ascii="Calibri" w:hAnsi="Calibri" w:cs="Calibri"/>
                <w:b/>
                <w:bCs/>
                <w:color w:val="FFFFFF"/>
                <w:sz w:val="18"/>
                <w:szCs w:val="18"/>
              </w:rPr>
            </w:pPr>
            <w:r>
              <w:rPr>
                <w:rFonts w:ascii="Calibri" w:hAnsi="Calibri" w:cs="Calibri"/>
                <w:b/>
                <w:bCs/>
                <w:color w:val="FFFFFF"/>
                <w:sz w:val="18"/>
                <w:szCs w:val="18"/>
              </w:rPr>
              <w:t>2024</w:t>
            </w:r>
          </w:p>
        </w:tc>
        <w:tc>
          <w:tcPr>
            <w:tcW w:w="851" w:type="dxa"/>
            <w:tcBorders>
              <w:top w:val="single" w:sz="8" w:space="0" w:color="auto"/>
              <w:left w:val="nil"/>
              <w:bottom w:val="single" w:sz="8" w:space="0" w:color="auto"/>
              <w:right w:val="single" w:sz="8" w:space="0" w:color="auto"/>
            </w:tcBorders>
            <w:shd w:val="clear" w:color="000000" w:fill="538DD5"/>
            <w:vAlign w:val="center"/>
            <w:hideMark/>
          </w:tcPr>
          <w:p w14:paraId="3D7F6656" w14:textId="77777777" w:rsidR="00745A14" w:rsidRDefault="00745A14" w:rsidP="00860E96">
            <w:pPr>
              <w:jc w:val="right"/>
              <w:rPr>
                <w:rFonts w:ascii="Calibri" w:hAnsi="Calibri" w:cs="Calibri"/>
                <w:b/>
                <w:bCs/>
                <w:color w:val="FFFFFF"/>
                <w:sz w:val="18"/>
                <w:szCs w:val="18"/>
              </w:rPr>
            </w:pPr>
            <w:r>
              <w:rPr>
                <w:rFonts w:ascii="Calibri" w:hAnsi="Calibri" w:cs="Calibri"/>
                <w:b/>
                <w:bCs/>
                <w:color w:val="FFFFFF"/>
                <w:sz w:val="18"/>
                <w:szCs w:val="18"/>
              </w:rPr>
              <w:t>2025</w:t>
            </w:r>
          </w:p>
        </w:tc>
        <w:tc>
          <w:tcPr>
            <w:tcW w:w="737" w:type="dxa"/>
            <w:tcBorders>
              <w:top w:val="single" w:sz="8" w:space="0" w:color="auto"/>
              <w:left w:val="nil"/>
              <w:bottom w:val="single" w:sz="8" w:space="0" w:color="auto"/>
              <w:right w:val="single" w:sz="8" w:space="0" w:color="auto"/>
            </w:tcBorders>
            <w:shd w:val="clear" w:color="000000" w:fill="538DD5"/>
            <w:vAlign w:val="center"/>
            <w:hideMark/>
          </w:tcPr>
          <w:p w14:paraId="5B85CEAD" w14:textId="77777777" w:rsidR="00745A14" w:rsidRDefault="00745A14" w:rsidP="00860E96">
            <w:pPr>
              <w:jc w:val="right"/>
              <w:rPr>
                <w:rFonts w:ascii="Calibri" w:hAnsi="Calibri" w:cs="Calibri"/>
                <w:b/>
                <w:bCs/>
                <w:color w:val="FFFFFF"/>
                <w:sz w:val="18"/>
                <w:szCs w:val="18"/>
              </w:rPr>
            </w:pPr>
            <w:r>
              <w:rPr>
                <w:rFonts w:ascii="Calibri" w:hAnsi="Calibri" w:cs="Calibri"/>
                <w:b/>
                <w:bCs/>
                <w:color w:val="FFFFFF"/>
                <w:sz w:val="18"/>
                <w:szCs w:val="18"/>
              </w:rPr>
              <w:t>2026</w:t>
            </w:r>
          </w:p>
        </w:tc>
        <w:tc>
          <w:tcPr>
            <w:tcW w:w="781" w:type="dxa"/>
            <w:tcBorders>
              <w:top w:val="single" w:sz="8" w:space="0" w:color="auto"/>
              <w:left w:val="nil"/>
              <w:bottom w:val="single" w:sz="8" w:space="0" w:color="auto"/>
              <w:right w:val="single" w:sz="8" w:space="0" w:color="auto"/>
            </w:tcBorders>
            <w:shd w:val="clear" w:color="000000" w:fill="538DD5"/>
            <w:vAlign w:val="center"/>
            <w:hideMark/>
          </w:tcPr>
          <w:p w14:paraId="3756B018" w14:textId="77777777" w:rsidR="00745A14" w:rsidRDefault="00745A14" w:rsidP="00860E96">
            <w:pPr>
              <w:jc w:val="right"/>
              <w:rPr>
                <w:rFonts w:ascii="Calibri" w:hAnsi="Calibri" w:cs="Calibri"/>
                <w:b/>
                <w:bCs/>
                <w:color w:val="FFFFFF"/>
                <w:sz w:val="18"/>
                <w:szCs w:val="18"/>
              </w:rPr>
            </w:pPr>
            <w:r>
              <w:rPr>
                <w:rFonts w:ascii="Calibri" w:hAnsi="Calibri" w:cs="Calibri"/>
                <w:b/>
                <w:bCs/>
                <w:color w:val="FFFFFF"/>
                <w:sz w:val="18"/>
                <w:szCs w:val="18"/>
              </w:rPr>
              <w:t>Total</w:t>
            </w:r>
          </w:p>
        </w:tc>
      </w:tr>
      <w:tr w:rsidR="00AA2D94" w:rsidRPr="00CD5BB9" w14:paraId="576135BE"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2310A4BF" w14:textId="098D5B4B" w:rsidR="00AA2D94" w:rsidRDefault="00AA2D94" w:rsidP="00AA2D94">
            <w:pPr>
              <w:rPr>
                <w:rFonts w:ascii="Calibri" w:hAnsi="Calibri" w:cs="Calibri"/>
                <w:b/>
                <w:bCs/>
                <w:color w:val="000000"/>
                <w:sz w:val="18"/>
                <w:szCs w:val="18"/>
              </w:rPr>
            </w:pPr>
            <w:r>
              <w:rPr>
                <w:rFonts w:ascii="Calibri" w:hAnsi="Calibri" w:cs="Calibri"/>
                <w:b/>
                <w:bCs/>
                <w:color w:val="000000"/>
                <w:sz w:val="18"/>
                <w:szCs w:val="18"/>
              </w:rPr>
              <w:t>1.NSW</w:t>
            </w:r>
          </w:p>
        </w:tc>
        <w:tc>
          <w:tcPr>
            <w:tcW w:w="646" w:type="dxa"/>
            <w:tcBorders>
              <w:top w:val="nil"/>
              <w:left w:val="nil"/>
              <w:bottom w:val="single" w:sz="8" w:space="0" w:color="auto"/>
              <w:right w:val="single" w:sz="8" w:space="0" w:color="auto"/>
            </w:tcBorders>
            <w:shd w:val="clear" w:color="000000" w:fill="DCE6F1"/>
            <w:noWrap/>
            <w:vAlign w:val="center"/>
            <w:hideMark/>
          </w:tcPr>
          <w:p w14:paraId="49CEEEF4" w14:textId="4446CF9E" w:rsidR="00AA2D94" w:rsidRDefault="00AA2D94" w:rsidP="00AA2D94">
            <w:pPr>
              <w:jc w:val="right"/>
              <w:rPr>
                <w:rFonts w:ascii="Calibri" w:hAnsi="Calibri" w:cs="Calibri"/>
                <w:b/>
                <w:bCs/>
                <w:color w:val="000000"/>
                <w:sz w:val="16"/>
                <w:szCs w:val="16"/>
              </w:rPr>
            </w:pPr>
            <w:r>
              <w:rPr>
                <w:rFonts w:ascii="Calibri" w:hAnsi="Calibri" w:cs="Calibri"/>
                <w:b/>
                <w:bCs/>
                <w:color w:val="000000"/>
                <w:sz w:val="16"/>
                <w:szCs w:val="16"/>
              </w:rPr>
              <w:t>605</w:t>
            </w:r>
          </w:p>
        </w:tc>
        <w:tc>
          <w:tcPr>
            <w:tcW w:w="726" w:type="dxa"/>
            <w:tcBorders>
              <w:top w:val="nil"/>
              <w:left w:val="nil"/>
              <w:bottom w:val="single" w:sz="8" w:space="0" w:color="auto"/>
              <w:right w:val="single" w:sz="8" w:space="0" w:color="auto"/>
            </w:tcBorders>
            <w:shd w:val="clear" w:color="000000" w:fill="DCE6F1"/>
            <w:noWrap/>
            <w:vAlign w:val="center"/>
            <w:hideMark/>
          </w:tcPr>
          <w:p w14:paraId="22B1F4B6" w14:textId="35F611A9" w:rsidR="00AA2D94" w:rsidRDefault="00AA2D94" w:rsidP="00AA2D94">
            <w:pPr>
              <w:jc w:val="right"/>
              <w:rPr>
                <w:rFonts w:ascii="Calibri" w:hAnsi="Calibri" w:cs="Calibri"/>
                <w:b/>
                <w:bCs/>
                <w:color w:val="000000"/>
                <w:sz w:val="16"/>
                <w:szCs w:val="16"/>
              </w:rPr>
            </w:pPr>
            <w:r>
              <w:rPr>
                <w:rFonts w:ascii="Calibri" w:hAnsi="Calibri" w:cs="Calibri"/>
                <w:b/>
                <w:bCs/>
                <w:color w:val="000000"/>
                <w:sz w:val="16"/>
                <w:szCs w:val="16"/>
              </w:rPr>
              <w:t>1140</w:t>
            </w:r>
          </w:p>
        </w:tc>
        <w:tc>
          <w:tcPr>
            <w:tcW w:w="851" w:type="dxa"/>
            <w:tcBorders>
              <w:top w:val="nil"/>
              <w:left w:val="nil"/>
              <w:bottom w:val="single" w:sz="8" w:space="0" w:color="auto"/>
              <w:right w:val="single" w:sz="8" w:space="0" w:color="auto"/>
            </w:tcBorders>
            <w:shd w:val="clear" w:color="000000" w:fill="DCE6F1"/>
            <w:noWrap/>
            <w:vAlign w:val="center"/>
            <w:hideMark/>
          </w:tcPr>
          <w:p w14:paraId="2005BD71" w14:textId="5B48771F" w:rsidR="00AA2D94" w:rsidRDefault="00AA2D94" w:rsidP="00AA2D94">
            <w:pPr>
              <w:jc w:val="right"/>
              <w:rPr>
                <w:rFonts w:ascii="Calibri" w:hAnsi="Calibri" w:cs="Calibri"/>
                <w:b/>
                <w:bCs/>
                <w:color w:val="000000"/>
                <w:sz w:val="16"/>
                <w:szCs w:val="16"/>
              </w:rPr>
            </w:pPr>
            <w:r>
              <w:rPr>
                <w:rFonts w:ascii="Calibri" w:hAnsi="Calibri" w:cs="Calibri"/>
                <w:b/>
                <w:bCs/>
                <w:color w:val="000000"/>
                <w:sz w:val="16"/>
                <w:szCs w:val="16"/>
              </w:rPr>
              <w:t>1,186</w:t>
            </w:r>
          </w:p>
        </w:tc>
        <w:tc>
          <w:tcPr>
            <w:tcW w:w="737" w:type="dxa"/>
            <w:tcBorders>
              <w:top w:val="nil"/>
              <w:left w:val="nil"/>
              <w:bottom w:val="single" w:sz="8" w:space="0" w:color="auto"/>
              <w:right w:val="single" w:sz="8" w:space="0" w:color="auto"/>
            </w:tcBorders>
            <w:shd w:val="clear" w:color="000000" w:fill="DCE6F1"/>
            <w:noWrap/>
            <w:vAlign w:val="center"/>
            <w:hideMark/>
          </w:tcPr>
          <w:p w14:paraId="17414AEE" w14:textId="004AEEFF" w:rsidR="00AA2D94" w:rsidRDefault="00AA2D94" w:rsidP="00AA2D94">
            <w:pPr>
              <w:jc w:val="right"/>
              <w:rPr>
                <w:rFonts w:ascii="Calibri" w:hAnsi="Calibri" w:cs="Calibri"/>
                <w:b/>
                <w:bCs/>
                <w:color w:val="000000"/>
                <w:sz w:val="16"/>
                <w:szCs w:val="16"/>
              </w:rPr>
            </w:pPr>
            <w:r>
              <w:rPr>
                <w:rFonts w:ascii="Calibri" w:hAnsi="Calibri" w:cs="Calibri"/>
                <w:b/>
                <w:bCs/>
                <w:color w:val="000000"/>
                <w:sz w:val="16"/>
                <w:szCs w:val="16"/>
              </w:rPr>
              <w:t>2,008</w:t>
            </w:r>
          </w:p>
        </w:tc>
        <w:tc>
          <w:tcPr>
            <w:tcW w:w="781" w:type="dxa"/>
            <w:tcBorders>
              <w:top w:val="nil"/>
              <w:left w:val="nil"/>
              <w:bottom w:val="single" w:sz="8" w:space="0" w:color="auto"/>
              <w:right w:val="single" w:sz="8" w:space="0" w:color="auto"/>
            </w:tcBorders>
            <w:shd w:val="clear" w:color="000000" w:fill="DCE6F1"/>
            <w:noWrap/>
            <w:vAlign w:val="center"/>
            <w:hideMark/>
          </w:tcPr>
          <w:p w14:paraId="3EE44CC0" w14:textId="2B807712" w:rsidR="00AA2D94" w:rsidRDefault="00AA2D94" w:rsidP="00AA2D94">
            <w:pPr>
              <w:jc w:val="right"/>
              <w:rPr>
                <w:rFonts w:ascii="Calibri" w:hAnsi="Calibri" w:cs="Calibri"/>
                <w:b/>
                <w:bCs/>
                <w:color w:val="000000"/>
                <w:sz w:val="16"/>
                <w:szCs w:val="16"/>
              </w:rPr>
            </w:pPr>
            <w:r>
              <w:rPr>
                <w:rFonts w:ascii="Calibri" w:hAnsi="Calibri" w:cs="Calibri"/>
                <w:b/>
                <w:bCs/>
                <w:color w:val="000000"/>
                <w:sz w:val="16"/>
                <w:szCs w:val="16"/>
              </w:rPr>
              <w:t>4,939</w:t>
            </w:r>
          </w:p>
        </w:tc>
      </w:tr>
      <w:tr w:rsidR="00AA2D94" w:rsidRPr="00CD5BB9" w14:paraId="00AC82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57AB9D" w14:textId="042E095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ABERGLASSLYN</w:t>
            </w:r>
          </w:p>
        </w:tc>
        <w:tc>
          <w:tcPr>
            <w:tcW w:w="646" w:type="dxa"/>
            <w:tcBorders>
              <w:top w:val="nil"/>
              <w:left w:val="nil"/>
              <w:bottom w:val="single" w:sz="8" w:space="0" w:color="auto"/>
              <w:right w:val="single" w:sz="8" w:space="0" w:color="auto"/>
            </w:tcBorders>
            <w:shd w:val="clear" w:color="auto" w:fill="auto"/>
            <w:noWrap/>
            <w:vAlign w:val="center"/>
            <w:hideMark/>
          </w:tcPr>
          <w:p w14:paraId="31D5EDBC" w14:textId="4F2E10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70E1731" w14:textId="5693E9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29CA118" w14:textId="670D02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DCFDF1" w14:textId="2A2BF2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206F9DE" w14:textId="56D358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25A6B7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081215" w14:textId="599639E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ADAMSTOWN</w:t>
            </w:r>
          </w:p>
        </w:tc>
        <w:tc>
          <w:tcPr>
            <w:tcW w:w="646" w:type="dxa"/>
            <w:tcBorders>
              <w:top w:val="nil"/>
              <w:left w:val="nil"/>
              <w:bottom w:val="single" w:sz="8" w:space="0" w:color="auto"/>
              <w:right w:val="single" w:sz="8" w:space="0" w:color="auto"/>
            </w:tcBorders>
            <w:shd w:val="clear" w:color="auto" w:fill="auto"/>
            <w:noWrap/>
            <w:vAlign w:val="center"/>
            <w:hideMark/>
          </w:tcPr>
          <w:p w14:paraId="1BA4219E" w14:textId="443B06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AA611A" w14:textId="47A42B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5D5BC67C" w14:textId="0B8564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DA6B0D" w14:textId="73FC24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49A0B2" w14:textId="79B359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1DA5C90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E396CB" w14:textId="459F4BC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ARMIDALE</w:t>
            </w:r>
          </w:p>
        </w:tc>
        <w:tc>
          <w:tcPr>
            <w:tcW w:w="646" w:type="dxa"/>
            <w:tcBorders>
              <w:top w:val="nil"/>
              <w:left w:val="nil"/>
              <w:bottom w:val="single" w:sz="8" w:space="0" w:color="auto"/>
              <w:right w:val="single" w:sz="8" w:space="0" w:color="auto"/>
            </w:tcBorders>
            <w:shd w:val="clear" w:color="auto" w:fill="auto"/>
            <w:noWrap/>
            <w:vAlign w:val="center"/>
            <w:hideMark/>
          </w:tcPr>
          <w:p w14:paraId="036652C3" w14:textId="218429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81A3E3" w14:textId="21B526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78F2EA" w14:textId="2445DB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0BBE5F" w14:textId="1E333A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3793014D" w14:textId="2925B5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D37E80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1EEF01" w14:textId="6BF2A6D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ASHFIELD</w:t>
            </w:r>
          </w:p>
        </w:tc>
        <w:tc>
          <w:tcPr>
            <w:tcW w:w="646" w:type="dxa"/>
            <w:tcBorders>
              <w:top w:val="nil"/>
              <w:left w:val="nil"/>
              <w:bottom w:val="single" w:sz="8" w:space="0" w:color="auto"/>
              <w:right w:val="single" w:sz="8" w:space="0" w:color="auto"/>
            </w:tcBorders>
            <w:shd w:val="clear" w:color="auto" w:fill="auto"/>
            <w:noWrap/>
            <w:vAlign w:val="center"/>
            <w:hideMark/>
          </w:tcPr>
          <w:p w14:paraId="7F46F60A" w14:textId="16F320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59D2F8" w14:textId="65496C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70FF5F50" w14:textId="2FD59E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F87D7F" w14:textId="0BB9DA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4AF3274F" w14:textId="5DA1D1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2813CE7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CE1936" w14:textId="004791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AUBURN</w:t>
            </w:r>
          </w:p>
        </w:tc>
        <w:tc>
          <w:tcPr>
            <w:tcW w:w="646" w:type="dxa"/>
            <w:tcBorders>
              <w:top w:val="nil"/>
              <w:left w:val="nil"/>
              <w:bottom w:val="single" w:sz="8" w:space="0" w:color="auto"/>
              <w:right w:val="single" w:sz="8" w:space="0" w:color="auto"/>
            </w:tcBorders>
            <w:shd w:val="clear" w:color="auto" w:fill="auto"/>
            <w:noWrap/>
            <w:vAlign w:val="center"/>
            <w:hideMark/>
          </w:tcPr>
          <w:p w14:paraId="2D518708" w14:textId="3ECA80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2BB5F8E0" w14:textId="1F1CC9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7F198156" w14:textId="4C2195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83C9E4" w14:textId="053BF3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2AE4D6DE" w14:textId="5A6D1E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r>
      <w:tr w:rsidR="00AA2D94" w:rsidRPr="00CD5BB9" w14:paraId="632B0AE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E4F145" w14:textId="481F559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BANKSTOWN</w:t>
            </w:r>
          </w:p>
        </w:tc>
        <w:tc>
          <w:tcPr>
            <w:tcW w:w="646" w:type="dxa"/>
            <w:tcBorders>
              <w:top w:val="nil"/>
              <w:left w:val="nil"/>
              <w:bottom w:val="single" w:sz="8" w:space="0" w:color="auto"/>
              <w:right w:val="single" w:sz="8" w:space="0" w:color="auto"/>
            </w:tcBorders>
            <w:shd w:val="clear" w:color="auto" w:fill="auto"/>
            <w:noWrap/>
            <w:vAlign w:val="center"/>
            <w:hideMark/>
          </w:tcPr>
          <w:p w14:paraId="511A9C20" w14:textId="0E475A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4E449C0" w14:textId="020ABF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44EE0139" w14:textId="31CA62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B1C391" w14:textId="2860D0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33A8860A" w14:textId="793492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59</w:t>
            </w:r>
          </w:p>
        </w:tc>
      </w:tr>
      <w:tr w:rsidR="00AA2D94" w:rsidRPr="00CD5BB9" w14:paraId="3B2ADA3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4EB8AF" w14:textId="37B7D19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BARDIA</w:t>
            </w:r>
          </w:p>
        </w:tc>
        <w:tc>
          <w:tcPr>
            <w:tcW w:w="646" w:type="dxa"/>
            <w:tcBorders>
              <w:top w:val="nil"/>
              <w:left w:val="nil"/>
              <w:bottom w:val="single" w:sz="8" w:space="0" w:color="auto"/>
              <w:right w:val="single" w:sz="8" w:space="0" w:color="auto"/>
            </w:tcBorders>
            <w:shd w:val="clear" w:color="auto" w:fill="auto"/>
            <w:noWrap/>
            <w:vAlign w:val="center"/>
            <w:hideMark/>
          </w:tcPr>
          <w:p w14:paraId="504C524A" w14:textId="0CAD39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1AFDCA76" w14:textId="5C0F4B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54CC1B9" w14:textId="1E215F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B09A2B" w14:textId="06F3BC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1733CB" w14:textId="0E2D23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2BC4414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0290A0" w14:textId="1A3CE8E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BASS HILL</w:t>
            </w:r>
          </w:p>
        </w:tc>
        <w:tc>
          <w:tcPr>
            <w:tcW w:w="646" w:type="dxa"/>
            <w:tcBorders>
              <w:top w:val="nil"/>
              <w:left w:val="nil"/>
              <w:bottom w:val="single" w:sz="8" w:space="0" w:color="auto"/>
              <w:right w:val="single" w:sz="8" w:space="0" w:color="auto"/>
            </w:tcBorders>
            <w:shd w:val="clear" w:color="auto" w:fill="auto"/>
            <w:noWrap/>
            <w:vAlign w:val="center"/>
            <w:hideMark/>
          </w:tcPr>
          <w:p w14:paraId="6DBB6F81" w14:textId="4D3B78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B1AC30" w14:textId="051C57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277EE3" w14:textId="0A5B55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3B8EF4" w14:textId="0C4FEB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7AE7DADD" w14:textId="217744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535A2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091756" w14:textId="4C43A13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BATHURST</w:t>
            </w:r>
          </w:p>
        </w:tc>
        <w:tc>
          <w:tcPr>
            <w:tcW w:w="646" w:type="dxa"/>
            <w:tcBorders>
              <w:top w:val="nil"/>
              <w:left w:val="nil"/>
              <w:bottom w:val="single" w:sz="8" w:space="0" w:color="auto"/>
              <w:right w:val="single" w:sz="8" w:space="0" w:color="auto"/>
            </w:tcBorders>
            <w:shd w:val="clear" w:color="auto" w:fill="auto"/>
            <w:noWrap/>
            <w:vAlign w:val="center"/>
            <w:hideMark/>
          </w:tcPr>
          <w:p w14:paraId="2567DCE2" w14:textId="0B3A1A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9187D8" w14:textId="692DA8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61536B9" w14:textId="3ED913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E11519" w14:textId="2A03B8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F33B45" w14:textId="168227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5DE1D7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97B534" w14:textId="509AE27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BAULKHAM HILLS</w:t>
            </w:r>
          </w:p>
        </w:tc>
        <w:tc>
          <w:tcPr>
            <w:tcW w:w="646" w:type="dxa"/>
            <w:tcBorders>
              <w:top w:val="nil"/>
              <w:left w:val="nil"/>
              <w:bottom w:val="single" w:sz="8" w:space="0" w:color="auto"/>
              <w:right w:val="single" w:sz="8" w:space="0" w:color="auto"/>
            </w:tcBorders>
            <w:shd w:val="clear" w:color="auto" w:fill="auto"/>
            <w:noWrap/>
            <w:vAlign w:val="center"/>
            <w:hideMark/>
          </w:tcPr>
          <w:p w14:paraId="4103B103" w14:textId="295878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5AA98CE" w14:textId="2D9D7E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B4F313" w14:textId="5AC93B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4DDEA63" w14:textId="372B3F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50757A35" w14:textId="309450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FD8425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1D52BE" w14:textId="3C764C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BEECROFT</w:t>
            </w:r>
          </w:p>
        </w:tc>
        <w:tc>
          <w:tcPr>
            <w:tcW w:w="646" w:type="dxa"/>
            <w:tcBorders>
              <w:top w:val="nil"/>
              <w:left w:val="nil"/>
              <w:bottom w:val="single" w:sz="8" w:space="0" w:color="auto"/>
              <w:right w:val="single" w:sz="8" w:space="0" w:color="auto"/>
            </w:tcBorders>
            <w:shd w:val="clear" w:color="auto" w:fill="auto"/>
            <w:noWrap/>
            <w:vAlign w:val="center"/>
            <w:hideMark/>
          </w:tcPr>
          <w:p w14:paraId="65841E3B" w14:textId="2A01AB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888ABE2" w14:textId="526BBB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E36B200" w14:textId="3A4A0F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hideMark/>
          </w:tcPr>
          <w:p w14:paraId="23578CFB" w14:textId="005C0F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C850FF" w14:textId="24C622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5FDD8AB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75FF9D" w14:textId="694065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646" w:type="dxa"/>
            <w:tcBorders>
              <w:top w:val="nil"/>
              <w:left w:val="nil"/>
              <w:bottom w:val="single" w:sz="8" w:space="0" w:color="auto"/>
              <w:right w:val="single" w:sz="8" w:space="0" w:color="auto"/>
            </w:tcBorders>
            <w:shd w:val="clear" w:color="auto" w:fill="auto"/>
            <w:noWrap/>
            <w:vAlign w:val="center"/>
            <w:hideMark/>
          </w:tcPr>
          <w:p w14:paraId="7C573385" w14:textId="15DB7F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8607B4A" w14:textId="7144FA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68669707" w14:textId="70F414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BCDCE1" w14:textId="10757B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728ECF" w14:textId="3CACD5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7A6B3B4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1E8CEE" w14:textId="7D98C5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BLACKETT</w:t>
            </w:r>
          </w:p>
        </w:tc>
        <w:tc>
          <w:tcPr>
            <w:tcW w:w="646" w:type="dxa"/>
            <w:tcBorders>
              <w:top w:val="nil"/>
              <w:left w:val="nil"/>
              <w:bottom w:val="single" w:sz="8" w:space="0" w:color="auto"/>
              <w:right w:val="single" w:sz="8" w:space="0" w:color="auto"/>
            </w:tcBorders>
            <w:shd w:val="clear" w:color="auto" w:fill="auto"/>
            <w:noWrap/>
            <w:vAlign w:val="center"/>
            <w:hideMark/>
          </w:tcPr>
          <w:p w14:paraId="6154DF65" w14:textId="32BE26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0B0381" w14:textId="119A3C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1922F3A" w14:textId="73C1B1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2A82DD" w14:textId="32276A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EB1400" w14:textId="5CDEDC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5F6CBA5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CE3FF3" w14:textId="6EA6B6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BLACKTOWN</w:t>
            </w:r>
          </w:p>
        </w:tc>
        <w:tc>
          <w:tcPr>
            <w:tcW w:w="646" w:type="dxa"/>
            <w:tcBorders>
              <w:top w:val="nil"/>
              <w:left w:val="nil"/>
              <w:bottom w:val="single" w:sz="8" w:space="0" w:color="auto"/>
              <w:right w:val="single" w:sz="8" w:space="0" w:color="auto"/>
            </w:tcBorders>
            <w:shd w:val="clear" w:color="auto" w:fill="auto"/>
            <w:noWrap/>
            <w:vAlign w:val="center"/>
            <w:hideMark/>
          </w:tcPr>
          <w:p w14:paraId="25F3C86F" w14:textId="1AAFCB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5D1601" w14:textId="3A1199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221E95F" w14:textId="2E9DD2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A02C683" w14:textId="5F1C23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7868A19" w14:textId="3F9A51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C4844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34C270" w14:textId="5D818D5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BOLWARRA HEIGHTS</w:t>
            </w:r>
          </w:p>
        </w:tc>
        <w:tc>
          <w:tcPr>
            <w:tcW w:w="646" w:type="dxa"/>
            <w:tcBorders>
              <w:top w:val="nil"/>
              <w:left w:val="nil"/>
              <w:bottom w:val="single" w:sz="8" w:space="0" w:color="auto"/>
              <w:right w:val="single" w:sz="8" w:space="0" w:color="auto"/>
            </w:tcBorders>
            <w:shd w:val="clear" w:color="auto" w:fill="auto"/>
            <w:noWrap/>
            <w:vAlign w:val="center"/>
            <w:hideMark/>
          </w:tcPr>
          <w:p w14:paraId="2B76C097" w14:textId="656826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5C7226C" w14:textId="604F5C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3803A3D" w14:textId="70D06F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47080F" w14:textId="5A27CD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50CEF62" w14:textId="371482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245C3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77561B" w14:textId="57D15F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BOORAGUL</w:t>
            </w:r>
          </w:p>
        </w:tc>
        <w:tc>
          <w:tcPr>
            <w:tcW w:w="646" w:type="dxa"/>
            <w:tcBorders>
              <w:top w:val="nil"/>
              <w:left w:val="nil"/>
              <w:bottom w:val="single" w:sz="8" w:space="0" w:color="auto"/>
              <w:right w:val="single" w:sz="8" w:space="0" w:color="auto"/>
            </w:tcBorders>
            <w:shd w:val="clear" w:color="auto" w:fill="auto"/>
            <w:noWrap/>
            <w:vAlign w:val="center"/>
            <w:hideMark/>
          </w:tcPr>
          <w:p w14:paraId="2993D0BD" w14:textId="147571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BBBB87" w14:textId="768458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15EDDB" w14:textId="4F2585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52ACCB" w14:textId="1E82B7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75BBD776" w14:textId="38ADD6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0A837FA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6611E0" w14:textId="17E0C4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BOURKELANDS</w:t>
            </w:r>
          </w:p>
        </w:tc>
        <w:tc>
          <w:tcPr>
            <w:tcW w:w="646" w:type="dxa"/>
            <w:tcBorders>
              <w:top w:val="nil"/>
              <w:left w:val="nil"/>
              <w:bottom w:val="single" w:sz="8" w:space="0" w:color="auto"/>
              <w:right w:val="single" w:sz="8" w:space="0" w:color="auto"/>
            </w:tcBorders>
            <w:shd w:val="clear" w:color="auto" w:fill="auto"/>
            <w:noWrap/>
            <w:vAlign w:val="center"/>
            <w:hideMark/>
          </w:tcPr>
          <w:p w14:paraId="43432FB0" w14:textId="4319C6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38945F6" w14:textId="18630C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44DABBC" w14:textId="12E226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C21C11" w14:textId="21F9AD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1BBBB10A" w14:textId="256988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2CAD62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C5449E" w14:textId="34417C0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BOWRAL</w:t>
            </w:r>
          </w:p>
        </w:tc>
        <w:tc>
          <w:tcPr>
            <w:tcW w:w="646" w:type="dxa"/>
            <w:tcBorders>
              <w:top w:val="nil"/>
              <w:left w:val="nil"/>
              <w:bottom w:val="single" w:sz="8" w:space="0" w:color="auto"/>
              <w:right w:val="single" w:sz="8" w:space="0" w:color="auto"/>
            </w:tcBorders>
            <w:shd w:val="clear" w:color="auto" w:fill="auto"/>
            <w:noWrap/>
            <w:vAlign w:val="center"/>
            <w:hideMark/>
          </w:tcPr>
          <w:p w14:paraId="1A1EBB02" w14:textId="54CEF1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F8FD37" w14:textId="21E852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616F762" w14:textId="5810F5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1D1A42" w14:textId="1D2CF5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851D89" w14:textId="17F6E6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056A98F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8677A6" w14:textId="69CE723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BROKEN HILL</w:t>
            </w:r>
          </w:p>
        </w:tc>
        <w:tc>
          <w:tcPr>
            <w:tcW w:w="646" w:type="dxa"/>
            <w:tcBorders>
              <w:top w:val="nil"/>
              <w:left w:val="nil"/>
              <w:bottom w:val="single" w:sz="8" w:space="0" w:color="auto"/>
              <w:right w:val="single" w:sz="8" w:space="0" w:color="auto"/>
            </w:tcBorders>
            <w:shd w:val="clear" w:color="auto" w:fill="auto"/>
            <w:noWrap/>
            <w:vAlign w:val="center"/>
            <w:hideMark/>
          </w:tcPr>
          <w:p w14:paraId="35A0294B" w14:textId="7A7606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5CF065" w14:textId="28CC29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47F3DD6" w14:textId="57E9D4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50743134" w14:textId="511D2D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90787A" w14:textId="77FB3A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69BBC7C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7B21DB" w14:textId="0733CE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BROOKVALE</w:t>
            </w:r>
          </w:p>
        </w:tc>
        <w:tc>
          <w:tcPr>
            <w:tcW w:w="646" w:type="dxa"/>
            <w:tcBorders>
              <w:top w:val="nil"/>
              <w:left w:val="nil"/>
              <w:bottom w:val="single" w:sz="8" w:space="0" w:color="auto"/>
              <w:right w:val="single" w:sz="8" w:space="0" w:color="auto"/>
            </w:tcBorders>
            <w:shd w:val="clear" w:color="auto" w:fill="auto"/>
            <w:noWrap/>
            <w:vAlign w:val="center"/>
            <w:hideMark/>
          </w:tcPr>
          <w:p w14:paraId="796F1C92" w14:textId="54C811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6A818B5" w14:textId="5980C2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C8A168" w14:textId="58BAB9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E501D3" w14:textId="45B5DF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83DCD5" w14:textId="1A710B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44EA9C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EBBC16" w14:textId="6931C7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BUNGARRIBEE</w:t>
            </w:r>
          </w:p>
        </w:tc>
        <w:tc>
          <w:tcPr>
            <w:tcW w:w="646" w:type="dxa"/>
            <w:tcBorders>
              <w:top w:val="nil"/>
              <w:left w:val="nil"/>
              <w:bottom w:val="single" w:sz="8" w:space="0" w:color="auto"/>
              <w:right w:val="single" w:sz="8" w:space="0" w:color="auto"/>
            </w:tcBorders>
            <w:shd w:val="clear" w:color="auto" w:fill="auto"/>
            <w:noWrap/>
            <w:vAlign w:val="center"/>
            <w:hideMark/>
          </w:tcPr>
          <w:p w14:paraId="1B2DBEBB" w14:textId="68033D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FABF7C" w14:textId="327F6E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90D0AF" w14:textId="7D3A9F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A2C534" w14:textId="57B516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c>
          <w:tcPr>
            <w:tcW w:w="781" w:type="dxa"/>
            <w:tcBorders>
              <w:top w:val="nil"/>
              <w:left w:val="nil"/>
              <w:bottom w:val="single" w:sz="8" w:space="0" w:color="auto"/>
              <w:right w:val="single" w:sz="8" w:space="0" w:color="auto"/>
            </w:tcBorders>
            <w:shd w:val="clear" w:color="auto" w:fill="auto"/>
            <w:noWrap/>
            <w:vAlign w:val="center"/>
            <w:hideMark/>
          </w:tcPr>
          <w:p w14:paraId="477450DB" w14:textId="7754F7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r>
      <w:tr w:rsidR="00AA2D94" w:rsidRPr="00CD5BB9" w14:paraId="04DBBD1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D4881E" w14:textId="55CAD2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BURRADOO</w:t>
            </w:r>
          </w:p>
        </w:tc>
        <w:tc>
          <w:tcPr>
            <w:tcW w:w="646" w:type="dxa"/>
            <w:tcBorders>
              <w:top w:val="nil"/>
              <w:left w:val="nil"/>
              <w:bottom w:val="single" w:sz="8" w:space="0" w:color="auto"/>
              <w:right w:val="single" w:sz="8" w:space="0" w:color="auto"/>
            </w:tcBorders>
            <w:shd w:val="clear" w:color="auto" w:fill="auto"/>
            <w:noWrap/>
            <w:vAlign w:val="center"/>
            <w:hideMark/>
          </w:tcPr>
          <w:p w14:paraId="3422F4F1" w14:textId="37FA77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C1BA342" w14:textId="34C8AD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52EF6D" w14:textId="76961F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07B7D0EA" w14:textId="724D11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D649D8" w14:textId="23D469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0D244F8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F1B1C1" w14:textId="53FD58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CAMBRIDGE PARK</w:t>
            </w:r>
          </w:p>
        </w:tc>
        <w:tc>
          <w:tcPr>
            <w:tcW w:w="646" w:type="dxa"/>
            <w:tcBorders>
              <w:top w:val="nil"/>
              <w:left w:val="nil"/>
              <w:bottom w:val="single" w:sz="8" w:space="0" w:color="auto"/>
              <w:right w:val="single" w:sz="8" w:space="0" w:color="auto"/>
            </w:tcBorders>
            <w:shd w:val="clear" w:color="auto" w:fill="auto"/>
            <w:noWrap/>
            <w:vAlign w:val="center"/>
            <w:hideMark/>
          </w:tcPr>
          <w:p w14:paraId="4C95B5AF" w14:textId="034BE4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67DED5" w14:textId="068FAF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DC4633" w14:textId="24A8AA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7E14E8" w14:textId="59934E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09F4BDDC" w14:textId="0BCFE8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4E6B74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0BC722" w14:textId="6B8109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CAMERON PARK</w:t>
            </w:r>
          </w:p>
        </w:tc>
        <w:tc>
          <w:tcPr>
            <w:tcW w:w="646" w:type="dxa"/>
            <w:tcBorders>
              <w:top w:val="nil"/>
              <w:left w:val="nil"/>
              <w:bottom w:val="single" w:sz="8" w:space="0" w:color="auto"/>
              <w:right w:val="single" w:sz="8" w:space="0" w:color="auto"/>
            </w:tcBorders>
            <w:shd w:val="clear" w:color="auto" w:fill="auto"/>
            <w:noWrap/>
            <w:vAlign w:val="center"/>
            <w:hideMark/>
          </w:tcPr>
          <w:p w14:paraId="7B843469" w14:textId="39C63E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DB9110" w14:textId="31D290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58E277" w14:textId="56FB64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F4A5EE" w14:textId="448AE1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F8E65DE" w14:textId="337618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D660F9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1249DC" w14:textId="435B012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646" w:type="dxa"/>
            <w:tcBorders>
              <w:top w:val="nil"/>
              <w:left w:val="nil"/>
              <w:bottom w:val="single" w:sz="8" w:space="0" w:color="auto"/>
              <w:right w:val="single" w:sz="8" w:space="0" w:color="auto"/>
            </w:tcBorders>
            <w:shd w:val="clear" w:color="auto" w:fill="auto"/>
            <w:noWrap/>
            <w:vAlign w:val="center"/>
            <w:hideMark/>
          </w:tcPr>
          <w:p w14:paraId="5786BF8D" w14:textId="00592E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6F5990" w14:textId="35BAE4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5CBE53F" w14:textId="033286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14:paraId="6A2665FF" w14:textId="6F817B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c>
          <w:tcPr>
            <w:tcW w:w="781" w:type="dxa"/>
            <w:tcBorders>
              <w:top w:val="nil"/>
              <w:left w:val="nil"/>
              <w:bottom w:val="single" w:sz="8" w:space="0" w:color="auto"/>
              <w:right w:val="single" w:sz="8" w:space="0" w:color="auto"/>
            </w:tcBorders>
            <w:shd w:val="clear" w:color="auto" w:fill="auto"/>
            <w:noWrap/>
            <w:vAlign w:val="center"/>
            <w:hideMark/>
          </w:tcPr>
          <w:p w14:paraId="5E23C5BF" w14:textId="620ACF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84</w:t>
            </w:r>
          </w:p>
        </w:tc>
      </w:tr>
      <w:tr w:rsidR="00AA2D94" w:rsidRPr="00CD5BB9" w14:paraId="3A8EC6F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721B6E" w14:textId="7DD80D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CAMPERDOWN</w:t>
            </w:r>
          </w:p>
        </w:tc>
        <w:tc>
          <w:tcPr>
            <w:tcW w:w="646" w:type="dxa"/>
            <w:tcBorders>
              <w:top w:val="nil"/>
              <w:left w:val="nil"/>
              <w:bottom w:val="single" w:sz="8" w:space="0" w:color="auto"/>
              <w:right w:val="single" w:sz="8" w:space="0" w:color="auto"/>
            </w:tcBorders>
            <w:shd w:val="clear" w:color="auto" w:fill="auto"/>
            <w:noWrap/>
            <w:vAlign w:val="center"/>
            <w:hideMark/>
          </w:tcPr>
          <w:p w14:paraId="346D4D68" w14:textId="2E54ABC6" w:rsidR="00AA2D94" w:rsidRPr="000A5B85" w:rsidRDefault="00AA2D94" w:rsidP="00AA2D94">
            <w:pPr>
              <w:jc w:val="right"/>
              <w:rPr>
                <w:rFonts w:asciiTheme="minorHAnsi" w:hAnsiTheme="minorHAnsi" w:cstheme="minorHAnsi"/>
                <w:color w:val="000000"/>
                <w:sz w:val="16"/>
                <w:szCs w:val="16"/>
              </w:rPr>
            </w:pPr>
            <w:bookmarkStart w:id="5" w:name="_GoBack"/>
            <w:r>
              <w:rPr>
                <w:rFonts w:ascii="Calibri" w:hAnsi="Calibri" w:cs="Calibri"/>
                <w:color w:val="000000"/>
                <w:sz w:val="16"/>
                <w:szCs w:val="16"/>
              </w:rPr>
              <w:t>64</w:t>
            </w:r>
            <w:bookmarkEnd w:id="5"/>
          </w:p>
        </w:tc>
        <w:tc>
          <w:tcPr>
            <w:tcW w:w="726" w:type="dxa"/>
            <w:tcBorders>
              <w:top w:val="nil"/>
              <w:left w:val="nil"/>
              <w:bottom w:val="single" w:sz="8" w:space="0" w:color="auto"/>
              <w:right w:val="single" w:sz="8" w:space="0" w:color="auto"/>
            </w:tcBorders>
            <w:shd w:val="clear" w:color="auto" w:fill="auto"/>
            <w:noWrap/>
            <w:vAlign w:val="center"/>
            <w:hideMark/>
          </w:tcPr>
          <w:p w14:paraId="603F707C" w14:textId="40B50F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105</w:t>
            </w:r>
          </w:p>
        </w:tc>
        <w:tc>
          <w:tcPr>
            <w:tcW w:w="851" w:type="dxa"/>
            <w:tcBorders>
              <w:top w:val="nil"/>
              <w:left w:val="nil"/>
              <w:bottom w:val="single" w:sz="8" w:space="0" w:color="auto"/>
              <w:right w:val="single" w:sz="8" w:space="0" w:color="auto"/>
            </w:tcBorders>
            <w:shd w:val="clear" w:color="auto" w:fill="auto"/>
            <w:noWrap/>
            <w:vAlign w:val="center"/>
            <w:hideMark/>
          </w:tcPr>
          <w:p w14:paraId="7CCB3FDA" w14:textId="6AF910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5D833C" w14:textId="69F7D4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806425" w14:textId="612133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169</w:t>
            </w:r>
          </w:p>
        </w:tc>
      </w:tr>
      <w:tr w:rsidR="00AA2D94" w:rsidRPr="00CD5BB9" w14:paraId="412AF03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274D92A" w14:textId="028F646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CAMPSIE</w:t>
            </w:r>
          </w:p>
        </w:tc>
        <w:tc>
          <w:tcPr>
            <w:tcW w:w="646" w:type="dxa"/>
            <w:tcBorders>
              <w:top w:val="nil"/>
              <w:left w:val="nil"/>
              <w:bottom w:val="single" w:sz="8" w:space="0" w:color="auto"/>
              <w:right w:val="single" w:sz="8" w:space="0" w:color="auto"/>
            </w:tcBorders>
            <w:shd w:val="clear" w:color="auto" w:fill="auto"/>
            <w:noWrap/>
            <w:vAlign w:val="center"/>
          </w:tcPr>
          <w:p w14:paraId="6D9C6F1C" w14:textId="053191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55F7F02" w14:textId="7B1682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5B9830B0" w14:textId="7C6472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tcPr>
          <w:p w14:paraId="7890BC48" w14:textId="582CBF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3940905" w14:textId="789982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4BD7B41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4D4671" w14:textId="3A4A7D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CANLEY HEIGHTS</w:t>
            </w:r>
          </w:p>
        </w:tc>
        <w:tc>
          <w:tcPr>
            <w:tcW w:w="646" w:type="dxa"/>
            <w:tcBorders>
              <w:top w:val="nil"/>
              <w:left w:val="nil"/>
              <w:bottom w:val="single" w:sz="8" w:space="0" w:color="auto"/>
              <w:right w:val="single" w:sz="8" w:space="0" w:color="auto"/>
            </w:tcBorders>
            <w:shd w:val="clear" w:color="auto" w:fill="auto"/>
            <w:noWrap/>
            <w:vAlign w:val="center"/>
            <w:hideMark/>
          </w:tcPr>
          <w:p w14:paraId="02302455" w14:textId="116576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EE8A34" w14:textId="13041B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389EA5" w14:textId="310F77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2B01C9" w14:textId="482D45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8F0757A" w14:textId="708CF8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E655A0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24D057" w14:textId="33E1CF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CANTERBURY</w:t>
            </w:r>
          </w:p>
        </w:tc>
        <w:tc>
          <w:tcPr>
            <w:tcW w:w="646" w:type="dxa"/>
            <w:tcBorders>
              <w:top w:val="nil"/>
              <w:left w:val="nil"/>
              <w:bottom w:val="single" w:sz="8" w:space="0" w:color="auto"/>
              <w:right w:val="single" w:sz="8" w:space="0" w:color="auto"/>
            </w:tcBorders>
            <w:shd w:val="clear" w:color="auto" w:fill="auto"/>
            <w:noWrap/>
            <w:vAlign w:val="center"/>
            <w:hideMark/>
          </w:tcPr>
          <w:p w14:paraId="1905413B" w14:textId="1E390E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A423B6" w14:textId="0996ED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8FAEE8F" w14:textId="2B709F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9EBE17" w14:textId="06353A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EF3F8A" w14:textId="6C0B38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0064D38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3C015C" w14:textId="59053FA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CARINGBAH</w:t>
            </w:r>
          </w:p>
        </w:tc>
        <w:tc>
          <w:tcPr>
            <w:tcW w:w="646" w:type="dxa"/>
            <w:tcBorders>
              <w:top w:val="nil"/>
              <w:left w:val="nil"/>
              <w:bottom w:val="single" w:sz="8" w:space="0" w:color="auto"/>
              <w:right w:val="single" w:sz="8" w:space="0" w:color="auto"/>
            </w:tcBorders>
            <w:shd w:val="clear" w:color="auto" w:fill="auto"/>
            <w:noWrap/>
            <w:vAlign w:val="center"/>
            <w:hideMark/>
          </w:tcPr>
          <w:p w14:paraId="67970CA3" w14:textId="0EBE84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CCBD21" w14:textId="19EE13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518074C0" w14:textId="6458B4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0BDAD1" w14:textId="3953E5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D66171" w14:textId="428823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6BA9AE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142468" w14:textId="5F7E324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CARSS PARK</w:t>
            </w:r>
          </w:p>
        </w:tc>
        <w:tc>
          <w:tcPr>
            <w:tcW w:w="646" w:type="dxa"/>
            <w:tcBorders>
              <w:top w:val="nil"/>
              <w:left w:val="nil"/>
              <w:bottom w:val="single" w:sz="8" w:space="0" w:color="auto"/>
              <w:right w:val="single" w:sz="8" w:space="0" w:color="auto"/>
            </w:tcBorders>
            <w:shd w:val="clear" w:color="auto" w:fill="auto"/>
            <w:noWrap/>
            <w:vAlign w:val="center"/>
            <w:hideMark/>
          </w:tcPr>
          <w:p w14:paraId="2759FF2F" w14:textId="05712D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9F690B" w14:textId="3F4A8D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8DA2F5" w14:textId="7320B8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B19AA5" w14:textId="00363A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4869FB4" w14:textId="63AC9B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66816B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9E3D05" w14:textId="6051D5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CASTLE HILL</w:t>
            </w:r>
          </w:p>
        </w:tc>
        <w:tc>
          <w:tcPr>
            <w:tcW w:w="646" w:type="dxa"/>
            <w:tcBorders>
              <w:top w:val="nil"/>
              <w:left w:val="nil"/>
              <w:bottom w:val="single" w:sz="8" w:space="0" w:color="auto"/>
              <w:right w:val="single" w:sz="8" w:space="0" w:color="auto"/>
            </w:tcBorders>
            <w:shd w:val="clear" w:color="auto" w:fill="auto"/>
            <w:noWrap/>
            <w:vAlign w:val="center"/>
            <w:hideMark/>
          </w:tcPr>
          <w:p w14:paraId="25F3AE9E" w14:textId="467CDA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7EAE41" w14:textId="56BD22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6EFB8B2" w14:textId="6263F3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158D70A3" w14:textId="5ADBAF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26ED3C" w14:textId="585A71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185512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3BAD44" w14:textId="6A3EAA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CASTLECRAG</w:t>
            </w:r>
          </w:p>
        </w:tc>
        <w:tc>
          <w:tcPr>
            <w:tcW w:w="646" w:type="dxa"/>
            <w:tcBorders>
              <w:top w:val="nil"/>
              <w:left w:val="nil"/>
              <w:bottom w:val="single" w:sz="8" w:space="0" w:color="auto"/>
              <w:right w:val="single" w:sz="8" w:space="0" w:color="auto"/>
            </w:tcBorders>
            <w:shd w:val="clear" w:color="auto" w:fill="auto"/>
            <w:noWrap/>
            <w:vAlign w:val="center"/>
            <w:hideMark/>
          </w:tcPr>
          <w:p w14:paraId="7E42D7AD" w14:textId="1C25B3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559086C" w14:textId="1AADB4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3A50BC0" w14:textId="5D54A6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C0898A" w14:textId="2AC2CF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691CDF" w14:textId="3E955B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A79100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874392" w14:textId="5D9F601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CESSNOCK</w:t>
            </w:r>
          </w:p>
        </w:tc>
        <w:tc>
          <w:tcPr>
            <w:tcW w:w="646" w:type="dxa"/>
            <w:tcBorders>
              <w:top w:val="nil"/>
              <w:left w:val="nil"/>
              <w:bottom w:val="single" w:sz="8" w:space="0" w:color="auto"/>
              <w:right w:val="single" w:sz="8" w:space="0" w:color="auto"/>
            </w:tcBorders>
            <w:shd w:val="clear" w:color="auto" w:fill="auto"/>
            <w:noWrap/>
            <w:vAlign w:val="center"/>
            <w:hideMark/>
          </w:tcPr>
          <w:p w14:paraId="36883A17" w14:textId="0A12F3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23294997" w14:textId="05C2F5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1F8F968" w14:textId="7571D3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84AC33" w14:textId="1B9411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CEFAD1" w14:textId="6A5DB3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2B3B139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697A52" w14:textId="1A6634A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CHIPPENDALE</w:t>
            </w:r>
          </w:p>
        </w:tc>
        <w:tc>
          <w:tcPr>
            <w:tcW w:w="646" w:type="dxa"/>
            <w:tcBorders>
              <w:top w:val="nil"/>
              <w:left w:val="nil"/>
              <w:bottom w:val="single" w:sz="8" w:space="0" w:color="auto"/>
              <w:right w:val="single" w:sz="8" w:space="0" w:color="auto"/>
            </w:tcBorders>
            <w:shd w:val="clear" w:color="auto" w:fill="auto"/>
            <w:noWrap/>
            <w:vAlign w:val="center"/>
            <w:hideMark/>
          </w:tcPr>
          <w:p w14:paraId="6E13C1E7" w14:textId="296E10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029DC1" w14:textId="69EABD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6A98B5" w14:textId="6E8EE5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393</w:t>
            </w:r>
          </w:p>
        </w:tc>
        <w:tc>
          <w:tcPr>
            <w:tcW w:w="737" w:type="dxa"/>
            <w:tcBorders>
              <w:top w:val="nil"/>
              <w:left w:val="nil"/>
              <w:bottom w:val="single" w:sz="8" w:space="0" w:color="auto"/>
              <w:right w:val="single" w:sz="8" w:space="0" w:color="auto"/>
            </w:tcBorders>
            <w:shd w:val="clear" w:color="auto" w:fill="auto"/>
            <w:noWrap/>
            <w:vAlign w:val="center"/>
            <w:hideMark/>
          </w:tcPr>
          <w:p w14:paraId="367115F2" w14:textId="0ED0B7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250</w:t>
            </w:r>
          </w:p>
        </w:tc>
        <w:tc>
          <w:tcPr>
            <w:tcW w:w="781" w:type="dxa"/>
            <w:tcBorders>
              <w:top w:val="nil"/>
              <w:left w:val="nil"/>
              <w:bottom w:val="single" w:sz="8" w:space="0" w:color="auto"/>
              <w:right w:val="single" w:sz="8" w:space="0" w:color="auto"/>
            </w:tcBorders>
            <w:shd w:val="clear" w:color="auto" w:fill="auto"/>
            <w:noWrap/>
            <w:vAlign w:val="center"/>
            <w:hideMark/>
          </w:tcPr>
          <w:p w14:paraId="2B63B59D" w14:textId="7C9B92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643</w:t>
            </w:r>
          </w:p>
        </w:tc>
      </w:tr>
      <w:tr w:rsidR="00AA2D94" w:rsidRPr="00CD5BB9" w14:paraId="2AA708C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6A58C0" w14:textId="3968E1C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CHISHOLM</w:t>
            </w:r>
          </w:p>
        </w:tc>
        <w:tc>
          <w:tcPr>
            <w:tcW w:w="646" w:type="dxa"/>
            <w:tcBorders>
              <w:top w:val="nil"/>
              <w:left w:val="nil"/>
              <w:bottom w:val="single" w:sz="8" w:space="0" w:color="auto"/>
              <w:right w:val="single" w:sz="8" w:space="0" w:color="auto"/>
            </w:tcBorders>
            <w:shd w:val="clear" w:color="auto" w:fill="auto"/>
            <w:noWrap/>
            <w:vAlign w:val="center"/>
            <w:hideMark/>
          </w:tcPr>
          <w:p w14:paraId="567C0E3F" w14:textId="04B6FC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3B6718" w14:textId="341E53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EEE640" w14:textId="7E1AEE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03F9B2" w14:textId="32B2A8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48EF056" w14:textId="749C4E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1B064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09A086" w14:textId="7FDE201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CLIFTLEIGH</w:t>
            </w:r>
          </w:p>
        </w:tc>
        <w:tc>
          <w:tcPr>
            <w:tcW w:w="646" w:type="dxa"/>
            <w:tcBorders>
              <w:top w:val="nil"/>
              <w:left w:val="nil"/>
              <w:bottom w:val="single" w:sz="8" w:space="0" w:color="auto"/>
              <w:right w:val="single" w:sz="8" w:space="0" w:color="auto"/>
            </w:tcBorders>
            <w:shd w:val="clear" w:color="auto" w:fill="auto"/>
            <w:noWrap/>
            <w:vAlign w:val="center"/>
            <w:hideMark/>
          </w:tcPr>
          <w:p w14:paraId="2B8999ED" w14:textId="1AD6D3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E2E693" w14:textId="62E3ED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B46833" w14:textId="1FE743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0E3B5B" w14:textId="06B9C2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C07C8D5" w14:textId="52DE55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99D457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15FDA1" w14:textId="78C0D78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COFFS HARBOUR</w:t>
            </w:r>
          </w:p>
        </w:tc>
        <w:tc>
          <w:tcPr>
            <w:tcW w:w="646" w:type="dxa"/>
            <w:tcBorders>
              <w:top w:val="nil"/>
              <w:left w:val="nil"/>
              <w:bottom w:val="single" w:sz="8" w:space="0" w:color="auto"/>
              <w:right w:val="single" w:sz="8" w:space="0" w:color="auto"/>
            </w:tcBorders>
            <w:shd w:val="clear" w:color="auto" w:fill="auto"/>
            <w:noWrap/>
            <w:vAlign w:val="center"/>
            <w:hideMark/>
          </w:tcPr>
          <w:p w14:paraId="346BB6C8" w14:textId="1CF1E5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34FF0B9" w14:textId="651BC4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D2A96C" w14:textId="2CFC92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BA6143" w14:textId="3F7E0D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3216B1" w14:textId="2EC865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892059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7FA74C" w14:textId="4FFF8D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CONSTITUTION HILL</w:t>
            </w:r>
          </w:p>
        </w:tc>
        <w:tc>
          <w:tcPr>
            <w:tcW w:w="646" w:type="dxa"/>
            <w:tcBorders>
              <w:top w:val="nil"/>
              <w:left w:val="nil"/>
              <w:bottom w:val="single" w:sz="8" w:space="0" w:color="auto"/>
              <w:right w:val="single" w:sz="8" w:space="0" w:color="auto"/>
            </w:tcBorders>
            <w:shd w:val="clear" w:color="auto" w:fill="auto"/>
            <w:noWrap/>
            <w:vAlign w:val="center"/>
            <w:hideMark/>
          </w:tcPr>
          <w:p w14:paraId="62651F97" w14:textId="4A3C74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79DDB0" w14:textId="74A0F7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A3A901D" w14:textId="19227F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B786F2" w14:textId="7856A8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C0C6A8" w14:textId="780562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84ADD5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ECE3FE" w14:textId="34BC23B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COORANBONG</w:t>
            </w:r>
          </w:p>
        </w:tc>
        <w:tc>
          <w:tcPr>
            <w:tcW w:w="646" w:type="dxa"/>
            <w:tcBorders>
              <w:top w:val="nil"/>
              <w:left w:val="nil"/>
              <w:bottom w:val="single" w:sz="8" w:space="0" w:color="auto"/>
              <w:right w:val="single" w:sz="8" w:space="0" w:color="auto"/>
            </w:tcBorders>
            <w:shd w:val="clear" w:color="auto" w:fill="auto"/>
            <w:noWrap/>
            <w:vAlign w:val="center"/>
            <w:hideMark/>
          </w:tcPr>
          <w:p w14:paraId="6C28ECF4" w14:textId="609599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9172D72" w14:textId="56D05F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9376255" w14:textId="172CA8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C40A5B" w14:textId="6A89A5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CE16BA" w14:textId="5CBA28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4CF7981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198774" w14:textId="6813284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CURRANS HILL</w:t>
            </w:r>
          </w:p>
        </w:tc>
        <w:tc>
          <w:tcPr>
            <w:tcW w:w="646" w:type="dxa"/>
            <w:tcBorders>
              <w:top w:val="nil"/>
              <w:left w:val="nil"/>
              <w:bottom w:val="single" w:sz="8" w:space="0" w:color="auto"/>
              <w:right w:val="single" w:sz="8" w:space="0" w:color="auto"/>
            </w:tcBorders>
            <w:shd w:val="clear" w:color="auto" w:fill="auto"/>
            <w:noWrap/>
            <w:vAlign w:val="center"/>
            <w:hideMark/>
          </w:tcPr>
          <w:p w14:paraId="5994C924" w14:textId="09A70B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F54B56" w14:textId="2D4D21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C57F33D" w14:textId="3C0FB5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1B528F" w14:textId="5245A4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3B2B43" w14:textId="26AC18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D405D5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92494D" w14:textId="56EC495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DEE WHY</w:t>
            </w:r>
          </w:p>
        </w:tc>
        <w:tc>
          <w:tcPr>
            <w:tcW w:w="646" w:type="dxa"/>
            <w:tcBorders>
              <w:top w:val="nil"/>
              <w:left w:val="nil"/>
              <w:bottom w:val="single" w:sz="8" w:space="0" w:color="auto"/>
              <w:right w:val="single" w:sz="8" w:space="0" w:color="auto"/>
            </w:tcBorders>
            <w:shd w:val="clear" w:color="auto" w:fill="auto"/>
            <w:noWrap/>
            <w:vAlign w:val="center"/>
            <w:hideMark/>
          </w:tcPr>
          <w:p w14:paraId="14942413" w14:textId="1908A0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38A148" w14:textId="7893E9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18FF95C" w14:textId="70D5CF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B5E0CB9" w14:textId="12FBAD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1AE7ED" w14:textId="0EF285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550CCA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48CDAE" w14:textId="0A0531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DENHAM COURT</w:t>
            </w:r>
          </w:p>
        </w:tc>
        <w:tc>
          <w:tcPr>
            <w:tcW w:w="646" w:type="dxa"/>
            <w:tcBorders>
              <w:top w:val="nil"/>
              <w:left w:val="nil"/>
              <w:bottom w:val="single" w:sz="8" w:space="0" w:color="auto"/>
              <w:right w:val="single" w:sz="8" w:space="0" w:color="auto"/>
            </w:tcBorders>
            <w:shd w:val="clear" w:color="auto" w:fill="auto"/>
            <w:noWrap/>
            <w:vAlign w:val="center"/>
            <w:hideMark/>
          </w:tcPr>
          <w:p w14:paraId="10551F2F" w14:textId="43CEC2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9A12C9" w14:textId="011D4A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CF7227" w14:textId="36FA04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5B0070" w14:textId="2F3A13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02C79FD" w14:textId="0C79FA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CF7BB6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C90D06" w14:textId="5B7652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DENHAMS BEACH</w:t>
            </w:r>
          </w:p>
        </w:tc>
        <w:tc>
          <w:tcPr>
            <w:tcW w:w="646" w:type="dxa"/>
            <w:tcBorders>
              <w:top w:val="nil"/>
              <w:left w:val="nil"/>
              <w:bottom w:val="single" w:sz="8" w:space="0" w:color="auto"/>
              <w:right w:val="single" w:sz="8" w:space="0" w:color="auto"/>
            </w:tcBorders>
            <w:shd w:val="clear" w:color="auto" w:fill="auto"/>
            <w:noWrap/>
            <w:vAlign w:val="center"/>
            <w:hideMark/>
          </w:tcPr>
          <w:p w14:paraId="54A22D49" w14:textId="630CC1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CB02B99" w14:textId="635846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8583DE" w14:textId="36A051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20BC15" w14:textId="37E6F3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DC42B3" w14:textId="2F86E7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4E27E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DD00F5" w14:textId="4E70957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DUBBO</w:t>
            </w:r>
          </w:p>
        </w:tc>
        <w:tc>
          <w:tcPr>
            <w:tcW w:w="646" w:type="dxa"/>
            <w:tcBorders>
              <w:top w:val="nil"/>
              <w:left w:val="nil"/>
              <w:bottom w:val="single" w:sz="8" w:space="0" w:color="auto"/>
              <w:right w:val="single" w:sz="8" w:space="0" w:color="auto"/>
            </w:tcBorders>
            <w:shd w:val="clear" w:color="auto" w:fill="auto"/>
            <w:noWrap/>
            <w:vAlign w:val="center"/>
            <w:hideMark/>
          </w:tcPr>
          <w:p w14:paraId="384F2F63" w14:textId="4B84DD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50D9AF52" w14:textId="79F3DB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4A27CC22" w14:textId="3822FB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CF0B0A" w14:textId="4481C6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E784E7" w14:textId="4C04DC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4940D97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2CA20A" w14:textId="36CFEA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DULWICH</w:t>
            </w:r>
          </w:p>
        </w:tc>
        <w:tc>
          <w:tcPr>
            <w:tcW w:w="646" w:type="dxa"/>
            <w:tcBorders>
              <w:top w:val="nil"/>
              <w:left w:val="nil"/>
              <w:bottom w:val="single" w:sz="8" w:space="0" w:color="auto"/>
              <w:right w:val="single" w:sz="8" w:space="0" w:color="auto"/>
            </w:tcBorders>
            <w:shd w:val="clear" w:color="auto" w:fill="auto"/>
            <w:noWrap/>
            <w:vAlign w:val="center"/>
            <w:hideMark/>
          </w:tcPr>
          <w:p w14:paraId="57FF1A4C" w14:textId="79E621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0A0B48A" w14:textId="67B2A9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03B17A7" w14:textId="2103C8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0755E1" w14:textId="359A79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768E5F" w14:textId="262E60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7F1283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E33C96" w14:textId="0C49E76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DULWICH HILL</w:t>
            </w:r>
          </w:p>
        </w:tc>
        <w:tc>
          <w:tcPr>
            <w:tcW w:w="646" w:type="dxa"/>
            <w:tcBorders>
              <w:top w:val="nil"/>
              <w:left w:val="nil"/>
              <w:bottom w:val="single" w:sz="8" w:space="0" w:color="auto"/>
              <w:right w:val="single" w:sz="8" w:space="0" w:color="auto"/>
            </w:tcBorders>
            <w:shd w:val="clear" w:color="auto" w:fill="auto"/>
            <w:noWrap/>
            <w:vAlign w:val="center"/>
            <w:hideMark/>
          </w:tcPr>
          <w:p w14:paraId="40FFED50" w14:textId="29AFA4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14:paraId="353FFE83" w14:textId="37E1B6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13C95E" w14:textId="3D4A96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11CEC" w14:textId="675D03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5F7AA6" w14:textId="208099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r>
      <w:tr w:rsidR="00AA2D94" w:rsidRPr="00CD5BB9" w14:paraId="664F40F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9A1A89D" w14:textId="06DD1D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DUNDAS</w:t>
            </w:r>
          </w:p>
        </w:tc>
        <w:tc>
          <w:tcPr>
            <w:tcW w:w="646" w:type="dxa"/>
            <w:tcBorders>
              <w:top w:val="nil"/>
              <w:left w:val="nil"/>
              <w:bottom w:val="single" w:sz="8" w:space="0" w:color="auto"/>
              <w:right w:val="single" w:sz="8" w:space="0" w:color="auto"/>
            </w:tcBorders>
            <w:shd w:val="clear" w:color="auto" w:fill="auto"/>
            <w:noWrap/>
            <w:vAlign w:val="center"/>
          </w:tcPr>
          <w:p w14:paraId="12AABC4F" w14:textId="0C7ADC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tcPr>
          <w:p w14:paraId="3B06E10A" w14:textId="0ADB2C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tcPr>
          <w:p w14:paraId="11F41B45" w14:textId="20D7A5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CC6E95A" w14:textId="726B82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5F2FFE1" w14:textId="55F946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018BD22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7B2E1A" w14:textId="44D643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MAITLAND</w:t>
            </w:r>
          </w:p>
        </w:tc>
        <w:tc>
          <w:tcPr>
            <w:tcW w:w="646" w:type="dxa"/>
            <w:tcBorders>
              <w:top w:val="nil"/>
              <w:left w:val="nil"/>
              <w:bottom w:val="single" w:sz="8" w:space="0" w:color="auto"/>
              <w:right w:val="single" w:sz="8" w:space="0" w:color="auto"/>
            </w:tcBorders>
            <w:shd w:val="clear" w:color="auto" w:fill="auto"/>
            <w:noWrap/>
            <w:vAlign w:val="center"/>
            <w:hideMark/>
          </w:tcPr>
          <w:p w14:paraId="1CF893F3" w14:textId="5886C5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0750976A" w14:textId="7E0E06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9CD7195" w14:textId="30123F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8B4430" w14:textId="16B369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C39DDD" w14:textId="5AF5EC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2E27E5E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09AB62" w14:textId="425DF2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EDMONDSON PARK</w:t>
            </w:r>
          </w:p>
        </w:tc>
        <w:tc>
          <w:tcPr>
            <w:tcW w:w="646" w:type="dxa"/>
            <w:tcBorders>
              <w:top w:val="nil"/>
              <w:left w:val="nil"/>
              <w:bottom w:val="single" w:sz="8" w:space="0" w:color="auto"/>
              <w:right w:val="single" w:sz="8" w:space="0" w:color="auto"/>
            </w:tcBorders>
            <w:shd w:val="clear" w:color="auto" w:fill="auto"/>
            <w:noWrap/>
            <w:vAlign w:val="center"/>
            <w:hideMark/>
          </w:tcPr>
          <w:p w14:paraId="1841DDA2" w14:textId="621C4D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1E0498C" w14:textId="1FF348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4725475" w14:textId="2EB979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1EC2C1" w14:textId="227776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222D13" w14:textId="282444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53590E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ABAB01" w14:textId="259AF72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ELANORA HEIGHTS</w:t>
            </w:r>
          </w:p>
        </w:tc>
        <w:tc>
          <w:tcPr>
            <w:tcW w:w="646" w:type="dxa"/>
            <w:tcBorders>
              <w:top w:val="nil"/>
              <w:left w:val="nil"/>
              <w:bottom w:val="single" w:sz="8" w:space="0" w:color="auto"/>
              <w:right w:val="single" w:sz="8" w:space="0" w:color="auto"/>
            </w:tcBorders>
            <w:shd w:val="clear" w:color="auto" w:fill="auto"/>
            <w:noWrap/>
            <w:vAlign w:val="center"/>
            <w:hideMark/>
          </w:tcPr>
          <w:p w14:paraId="1A31AFEB" w14:textId="664F1E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7F367D78" w14:textId="66AC4A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8786026" w14:textId="500142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0D7FDF" w14:textId="5F4E19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EF87B2" w14:textId="3E4462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65FEC4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4D491" w14:textId="06C402A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ELERMORE VALE</w:t>
            </w:r>
          </w:p>
        </w:tc>
        <w:tc>
          <w:tcPr>
            <w:tcW w:w="646" w:type="dxa"/>
            <w:tcBorders>
              <w:top w:val="nil"/>
              <w:left w:val="nil"/>
              <w:bottom w:val="single" w:sz="8" w:space="0" w:color="auto"/>
              <w:right w:val="single" w:sz="8" w:space="0" w:color="auto"/>
            </w:tcBorders>
            <w:shd w:val="clear" w:color="auto" w:fill="auto"/>
            <w:noWrap/>
            <w:vAlign w:val="center"/>
            <w:hideMark/>
          </w:tcPr>
          <w:p w14:paraId="18D65980" w14:textId="054973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34450F" w14:textId="61E1B0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A4A4E2D" w14:textId="5C7841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A60CC1" w14:textId="0926EF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444458" w14:textId="3E5BE1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83F758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B5F501" w14:textId="08172E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646" w:type="dxa"/>
            <w:tcBorders>
              <w:top w:val="nil"/>
              <w:left w:val="nil"/>
              <w:bottom w:val="single" w:sz="8" w:space="0" w:color="auto"/>
              <w:right w:val="single" w:sz="8" w:space="0" w:color="auto"/>
            </w:tcBorders>
            <w:shd w:val="clear" w:color="auto" w:fill="auto"/>
            <w:noWrap/>
            <w:vAlign w:val="center"/>
            <w:hideMark/>
          </w:tcPr>
          <w:p w14:paraId="1317F9C1" w14:textId="217265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D51890" w14:textId="13C6B6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F1C0FAD" w14:textId="3E0B93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921EA4" w14:textId="0AB6BA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AE354D" w14:textId="49E504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EBCEAD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8CC2D8" w14:textId="29A6AD1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EPPING</w:t>
            </w:r>
          </w:p>
        </w:tc>
        <w:tc>
          <w:tcPr>
            <w:tcW w:w="646" w:type="dxa"/>
            <w:tcBorders>
              <w:top w:val="nil"/>
              <w:left w:val="nil"/>
              <w:bottom w:val="single" w:sz="8" w:space="0" w:color="auto"/>
              <w:right w:val="single" w:sz="8" w:space="0" w:color="auto"/>
            </w:tcBorders>
            <w:shd w:val="clear" w:color="auto" w:fill="auto"/>
            <w:noWrap/>
            <w:vAlign w:val="center"/>
            <w:hideMark/>
          </w:tcPr>
          <w:p w14:paraId="3E8443B8" w14:textId="1F1E01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326B2AC" w14:textId="362C56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A15F9B" w14:textId="50D4CC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7FDD7F2B" w14:textId="47055D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6487DC" w14:textId="3CA6D2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043E522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8A5E46" w14:textId="62EF75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EVELEIGH</w:t>
            </w:r>
          </w:p>
        </w:tc>
        <w:tc>
          <w:tcPr>
            <w:tcW w:w="646" w:type="dxa"/>
            <w:tcBorders>
              <w:top w:val="nil"/>
              <w:left w:val="nil"/>
              <w:bottom w:val="single" w:sz="8" w:space="0" w:color="auto"/>
              <w:right w:val="single" w:sz="8" w:space="0" w:color="auto"/>
            </w:tcBorders>
            <w:shd w:val="clear" w:color="auto" w:fill="auto"/>
            <w:noWrap/>
            <w:vAlign w:val="center"/>
            <w:hideMark/>
          </w:tcPr>
          <w:p w14:paraId="4F63134A" w14:textId="0A4BA5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E7E25D" w14:textId="1D9C17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E3D384" w14:textId="4931F9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87</w:t>
            </w:r>
          </w:p>
        </w:tc>
        <w:tc>
          <w:tcPr>
            <w:tcW w:w="737" w:type="dxa"/>
            <w:tcBorders>
              <w:top w:val="nil"/>
              <w:left w:val="nil"/>
              <w:bottom w:val="single" w:sz="8" w:space="0" w:color="auto"/>
              <w:right w:val="single" w:sz="8" w:space="0" w:color="auto"/>
            </w:tcBorders>
            <w:shd w:val="clear" w:color="auto" w:fill="auto"/>
            <w:noWrap/>
            <w:vAlign w:val="center"/>
            <w:hideMark/>
          </w:tcPr>
          <w:p w14:paraId="47363E9A" w14:textId="23770A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0C7703" w14:textId="083A25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87</w:t>
            </w:r>
          </w:p>
        </w:tc>
      </w:tr>
      <w:tr w:rsidR="00AA2D94" w:rsidRPr="00CD5BB9" w14:paraId="1B436E3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E1A3FD" w14:textId="0B1078D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646" w:type="dxa"/>
            <w:tcBorders>
              <w:top w:val="nil"/>
              <w:left w:val="nil"/>
              <w:bottom w:val="single" w:sz="8" w:space="0" w:color="auto"/>
              <w:right w:val="single" w:sz="8" w:space="0" w:color="auto"/>
            </w:tcBorders>
            <w:shd w:val="clear" w:color="auto" w:fill="auto"/>
            <w:noWrap/>
            <w:vAlign w:val="center"/>
            <w:hideMark/>
          </w:tcPr>
          <w:p w14:paraId="36B8E1AA" w14:textId="7F4848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57</w:t>
            </w:r>
          </w:p>
        </w:tc>
        <w:tc>
          <w:tcPr>
            <w:tcW w:w="726" w:type="dxa"/>
            <w:tcBorders>
              <w:top w:val="nil"/>
              <w:left w:val="nil"/>
              <w:bottom w:val="single" w:sz="8" w:space="0" w:color="auto"/>
              <w:right w:val="single" w:sz="8" w:space="0" w:color="auto"/>
            </w:tcBorders>
            <w:shd w:val="clear" w:color="auto" w:fill="auto"/>
            <w:noWrap/>
            <w:vAlign w:val="center"/>
            <w:hideMark/>
          </w:tcPr>
          <w:p w14:paraId="6DB5FF10" w14:textId="39F39E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7A06ED83" w14:textId="798674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D2BF96" w14:textId="602CF6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60</w:t>
            </w:r>
          </w:p>
        </w:tc>
        <w:tc>
          <w:tcPr>
            <w:tcW w:w="781" w:type="dxa"/>
            <w:tcBorders>
              <w:top w:val="nil"/>
              <w:left w:val="nil"/>
              <w:bottom w:val="single" w:sz="8" w:space="0" w:color="auto"/>
              <w:right w:val="single" w:sz="8" w:space="0" w:color="auto"/>
            </w:tcBorders>
            <w:shd w:val="clear" w:color="auto" w:fill="auto"/>
            <w:noWrap/>
            <w:vAlign w:val="center"/>
            <w:hideMark/>
          </w:tcPr>
          <w:p w14:paraId="0E0CC738" w14:textId="6CB0BD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134</w:t>
            </w:r>
          </w:p>
        </w:tc>
      </w:tr>
      <w:tr w:rsidR="00AA2D94" w:rsidRPr="00CD5BB9" w14:paraId="2EF78BC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E7D04F" w14:textId="62B8D8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FAIRY MEADOW</w:t>
            </w:r>
          </w:p>
        </w:tc>
        <w:tc>
          <w:tcPr>
            <w:tcW w:w="646" w:type="dxa"/>
            <w:tcBorders>
              <w:top w:val="nil"/>
              <w:left w:val="nil"/>
              <w:bottom w:val="single" w:sz="8" w:space="0" w:color="auto"/>
              <w:right w:val="single" w:sz="8" w:space="0" w:color="auto"/>
            </w:tcBorders>
            <w:shd w:val="clear" w:color="auto" w:fill="auto"/>
            <w:noWrap/>
            <w:vAlign w:val="center"/>
            <w:hideMark/>
          </w:tcPr>
          <w:p w14:paraId="4417D886" w14:textId="5EA5F9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61DA5A3B" w14:textId="4773D8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0C46333" w14:textId="190DDC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1E663B" w14:textId="542557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44C2F1" w14:textId="57F0B6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11E51A2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B9AD8D" w14:textId="4BD526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FLETCHER</w:t>
            </w:r>
          </w:p>
        </w:tc>
        <w:tc>
          <w:tcPr>
            <w:tcW w:w="646" w:type="dxa"/>
            <w:tcBorders>
              <w:top w:val="nil"/>
              <w:left w:val="nil"/>
              <w:bottom w:val="single" w:sz="8" w:space="0" w:color="auto"/>
              <w:right w:val="single" w:sz="8" w:space="0" w:color="auto"/>
            </w:tcBorders>
            <w:shd w:val="clear" w:color="auto" w:fill="auto"/>
            <w:noWrap/>
            <w:vAlign w:val="center"/>
            <w:hideMark/>
          </w:tcPr>
          <w:p w14:paraId="2E3943D2" w14:textId="0A9F5D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5EB8F6D" w14:textId="32A43B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8EA3506" w14:textId="602F36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00D449" w14:textId="24928A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76DCDBB1" w14:textId="20C45D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43AA76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28FF98" w14:textId="07BC059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FORSTER</w:t>
            </w:r>
          </w:p>
        </w:tc>
        <w:tc>
          <w:tcPr>
            <w:tcW w:w="646" w:type="dxa"/>
            <w:tcBorders>
              <w:top w:val="nil"/>
              <w:left w:val="nil"/>
              <w:bottom w:val="single" w:sz="8" w:space="0" w:color="auto"/>
              <w:right w:val="single" w:sz="8" w:space="0" w:color="auto"/>
            </w:tcBorders>
            <w:shd w:val="clear" w:color="auto" w:fill="auto"/>
            <w:noWrap/>
            <w:vAlign w:val="center"/>
            <w:hideMark/>
          </w:tcPr>
          <w:p w14:paraId="28884595" w14:textId="2A03F4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E23D19" w14:textId="58B6AF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184EA500" w14:textId="442B68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1CBE54" w14:textId="232DEA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BE6161" w14:textId="5D5183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472581F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A1D7EF" w14:textId="4442B3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GILLIESTON HEIGHTS</w:t>
            </w:r>
          </w:p>
        </w:tc>
        <w:tc>
          <w:tcPr>
            <w:tcW w:w="646" w:type="dxa"/>
            <w:tcBorders>
              <w:top w:val="nil"/>
              <w:left w:val="nil"/>
              <w:bottom w:val="single" w:sz="8" w:space="0" w:color="auto"/>
              <w:right w:val="single" w:sz="8" w:space="0" w:color="auto"/>
            </w:tcBorders>
            <w:shd w:val="clear" w:color="auto" w:fill="auto"/>
            <w:noWrap/>
            <w:vAlign w:val="center"/>
            <w:hideMark/>
          </w:tcPr>
          <w:p w14:paraId="4365FCAC" w14:textId="4DCA85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9B2D73" w14:textId="1B05E9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E2B5BE2" w14:textId="12E3F2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70D568" w14:textId="73251D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53B7A443" w14:textId="4B36C3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1B89C0D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F8DD72" w14:textId="618FA2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GLEBE</w:t>
            </w:r>
          </w:p>
        </w:tc>
        <w:tc>
          <w:tcPr>
            <w:tcW w:w="646" w:type="dxa"/>
            <w:tcBorders>
              <w:top w:val="nil"/>
              <w:left w:val="nil"/>
              <w:bottom w:val="single" w:sz="8" w:space="0" w:color="auto"/>
              <w:right w:val="single" w:sz="8" w:space="0" w:color="auto"/>
            </w:tcBorders>
            <w:shd w:val="clear" w:color="auto" w:fill="auto"/>
            <w:noWrap/>
            <w:vAlign w:val="center"/>
            <w:hideMark/>
          </w:tcPr>
          <w:p w14:paraId="65C38F0F" w14:textId="26FA91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542398" w14:textId="0F42D6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E63C56" w14:textId="04866C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3A578F9" w14:textId="3F4041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158</w:t>
            </w:r>
          </w:p>
        </w:tc>
        <w:tc>
          <w:tcPr>
            <w:tcW w:w="781" w:type="dxa"/>
            <w:tcBorders>
              <w:top w:val="nil"/>
              <w:left w:val="nil"/>
              <w:bottom w:val="single" w:sz="8" w:space="0" w:color="auto"/>
              <w:right w:val="single" w:sz="8" w:space="0" w:color="auto"/>
            </w:tcBorders>
            <w:shd w:val="clear" w:color="auto" w:fill="auto"/>
            <w:noWrap/>
            <w:vAlign w:val="center"/>
            <w:hideMark/>
          </w:tcPr>
          <w:p w14:paraId="1E1EB81C" w14:textId="6808E9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158</w:t>
            </w:r>
          </w:p>
        </w:tc>
      </w:tr>
      <w:tr w:rsidR="00AA2D94" w:rsidRPr="00CD5BB9" w14:paraId="17FFB32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B8F56B" w14:textId="5B3D022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GLENMORE PARK</w:t>
            </w:r>
          </w:p>
        </w:tc>
        <w:tc>
          <w:tcPr>
            <w:tcW w:w="646" w:type="dxa"/>
            <w:tcBorders>
              <w:top w:val="nil"/>
              <w:left w:val="nil"/>
              <w:bottom w:val="single" w:sz="8" w:space="0" w:color="auto"/>
              <w:right w:val="single" w:sz="8" w:space="0" w:color="auto"/>
            </w:tcBorders>
            <w:shd w:val="clear" w:color="auto" w:fill="auto"/>
            <w:noWrap/>
            <w:vAlign w:val="center"/>
            <w:hideMark/>
          </w:tcPr>
          <w:p w14:paraId="21AB1890" w14:textId="140C21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DA1A17" w14:textId="408163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3927ACA9" w14:textId="09F35F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17B419" w14:textId="54E1C5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226501B8" w14:textId="703CAD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01B1125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87D72C" w14:textId="7811D96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GOONELLABAH</w:t>
            </w:r>
          </w:p>
        </w:tc>
        <w:tc>
          <w:tcPr>
            <w:tcW w:w="646" w:type="dxa"/>
            <w:tcBorders>
              <w:top w:val="nil"/>
              <w:left w:val="nil"/>
              <w:bottom w:val="single" w:sz="8" w:space="0" w:color="auto"/>
              <w:right w:val="single" w:sz="8" w:space="0" w:color="auto"/>
            </w:tcBorders>
            <w:shd w:val="clear" w:color="auto" w:fill="auto"/>
            <w:noWrap/>
            <w:vAlign w:val="center"/>
            <w:hideMark/>
          </w:tcPr>
          <w:p w14:paraId="323F96FD" w14:textId="3434F2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902580" w14:textId="67173B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50FB852D" w14:textId="744718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30FBD8" w14:textId="2B9916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14:paraId="5E3A67E8" w14:textId="523820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763A215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194C08" w14:textId="7403340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GORMANS HILL</w:t>
            </w:r>
          </w:p>
        </w:tc>
        <w:tc>
          <w:tcPr>
            <w:tcW w:w="646" w:type="dxa"/>
            <w:tcBorders>
              <w:top w:val="nil"/>
              <w:left w:val="nil"/>
              <w:bottom w:val="single" w:sz="8" w:space="0" w:color="auto"/>
              <w:right w:val="single" w:sz="8" w:space="0" w:color="auto"/>
            </w:tcBorders>
            <w:shd w:val="clear" w:color="auto" w:fill="auto"/>
            <w:noWrap/>
            <w:vAlign w:val="center"/>
            <w:hideMark/>
          </w:tcPr>
          <w:p w14:paraId="3BFA4125" w14:textId="3AB8F6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A1F339" w14:textId="10CDBE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FC8FD4" w14:textId="323402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51265B62" w14:textId="7FA181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8C8E41" w14:textId="4280A4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4209FD6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1CE1C4" w14:textId="35539BC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GOULBURN</w:t>
            </w:r>
          </w:p>
        </w:tc>
        <w:tc>
          <w:tcPr>
            <w:tcW w:w="646" w:type="dxa"/>
            <w:tcBorders>
              <w:top w:val="nil"/>
              <w:left w:val="nil"/>
              <w:bottom w:val="single" w:sz="8" w:space="0" w:color="auto"/>
              <w:right w:val="single" w:sz="8" w:space="0" w:color="auto"/>
            </w:tcBorders>
            <w:shd w:val="clear" w:color="auto" w:fill="auto"/>
            <w:noWrap/>
            <w:vAlign w:val="center"/>
            <w:hideMark/>
          </w:tcPr>
          <w:p w14:paraId="6923FE04" w14:textId="26A828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4D4CCA1" w14:textId="1A0C71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12BAF98F" w14:textId="0368B0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0497DA" w14:textId="1C4E0D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81" w:type="dxa"/>
            <w:tcBorders>
              <w:top w:val="nil"/>
              <w:left w:val="nil"/>
              <w:bottom w:val="single" w:sz="8" w:space="0" w:color="auto"/>
              <w:right w:val="single" w:sz="8" w:space="0" w:color="auto"/>
            </w:tcBorders>
            <w:shd w:val="clear" w:color="auto" w:fill="auto"/>
            <w:noWrap/>
            <w:vAlign w:val="center"/>
            <w:hideMark/>
          </w:tcPr>
          <w:p w14:paraId="0D4242D1" w14:textId="67178D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r>
      <w:tr w:rsidR="00AA2D94" w:rsidRPr="00CD5BB9" w14:paraId="13BE4EE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4A4796" w14:textId="1124076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646" w:type="dxa"/>
            <w:tcBorders>
              <w:top w:val="nil"/>
              <w:left w:val="nil"/>
              <w:bottom w:val="single" w:sz="8" w:space="0" w:color="auto"/>
              <w:right w:val="single" w:sz="8" w:space="0" w:color="auto"/>
            </w:tcBorders>
            <w:shd w:val="clear" w:color="auto" w:fill="auto"/>
            <w:noWrap/>
            <w:vAlign w:val="center"/>
            <w:hideMark/>
          </w:tcPr>
          <w:p w14:paraId="6CC03B22" w14:textId="5302B8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A98BD4" w14:textId="15AB9D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66086C" w14:textId="16F17A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95E1139" w14:textId="3CACEC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8C76017" w14:textId="0656AE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5F73B6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5301D" w14:textId="2BCABBC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GREGORY HILLS</w:t>
            </w:r>
          </w:p>
        </w:tc>
        <w:tc>
          <w:tcPr>
            <w:tcW w:w="646" w:type="dxa"/>
            <w:tcBorders>
              <w:top w:val="nil"/>
              <w:left w:val="nil"/>
              <w:bottom w:val="single" w:sz="8" w:space="0" w:color="auto"/>
              <w:right w:val="single" w:sz="8" w:space="0" w:color="auto"/>
            </w:tcBorders>
            <w:shd w:val="clear" w:color="auto" w:fill="auto"/>
            <w:noWrap/>
            <w:vAlign w:val="center"/>
            <w:hideMark/>
          </w:tcPr>
          <w:p w14:paraId="64330A3D" w14:textId="5EE6A0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1CA5C6" w14:textId="6D0AF5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71047B8" w14:textId="16E292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9C0675" w14:textId="13601C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AB07B36" w14:textId="70ACB2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11170E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1E34CC" w14:textId="175DB25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GRIFFITH</w:t>
            </w:r>
          </w:p>
        </w:tc>
        <w:tc>
          <w:tcPr>
            <w:tcW w:w="646" w:type="dxa"/>
            <w:tcBorders>
              <w:top w:val="nil"/>
              <w:left w:val="nil"/>
              <w:bottom w:val="single" w:sz="8" w:space="0" w:color="auto"/>
              <w:right w:val="single" w:sz="8" w:space="0" w:color="auto"/>
            </w:tcBorders>
            <w:shd w:val="clear" w:color="auto" w:fill="auto"/>
            <w:noWrap/>
            <w:vAlign w:val="center"/>
            <w:hideMark/>
          </w:tcPr>
          <w:p w14:paraId="7E6050A2" w14:textId="172D90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0024299" w14:textId="5F224B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C1C938" w14:textId="412E35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511076" w14:textId="272F14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7AF12B4C" w14:textId="211E39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FB9970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9F749D" w14:textId="507273F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GUILDFORD</w:t>
            </w:r>
          </w:p>
        </w:tc>
        <w:tc>
          <w:tcPr>
            <w:tcW w:w="646" w:type="dxa"/>
            <w:tcBorders>
              <w:top w:val="nil"/>
              <w:left w:val="nil"/>
              <w:bottom w:val="single" w:sz="8" w:space="0" w:color="auto"/>
              <w:right w:val="single" w:sz="8" w:space="0" w:color="auto"/>
            </w:tcBorders>
            <w:shd w:val="clear" w:color="auto" w:fill="auto"/>
            <w:noWrap/>
            <w:vAlign w:val="center"/>
            <w:hideMark/>
          </w:tcPr>
          <w:p w14:paraId="38595B21" w14:textId="55C08A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72</w:t>
            </w:r>
          </w:p>
        </w:tc>
        <w:tc>
          <w:tcPr>
            <w:tcW w:w="726" w:type="dxa"/>
            <w:tcBorders>
              <w:top w:val="nil"/>
              <w:left w:val="nil"/>
              <w:bottom w:val="single" w:sz="8" w:space="0" w:color="auto"/>
              <w:right w:val="single" w:sz="8" w:space="0" w:color="auto"/>
            </w:tcBorders>
            <w:shd w:val="clear" w:color="auto" w:fill="auto"/>
            <w:noWrap/>
            <w:vAlign w:val="center"/>
            <w:hideMark/>
          </w:tcPr>
          <w:p w14:paraId="5709D941" w14:textId="5FE9FB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FE06B68" w14:textId="37092E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4F85319F" w14:textId="3BB253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80</w:t>
            </w:r>
          </w:p>
        </w:tc>
        <w:tc>
          <w:tcPr>
            <w:tcW w:w="781" w:type="dxa"/>
            <w:tcBorders>
              <w:top w:val="nil"/>
              <w:left w:val="nil"/>
              <w:bottom w:val="single" w:sz="8" w:space="0" w:color="auto"/>
              <w:right w:val="single" w:sz="8" w:space="0" w:color="auto"/>
            </w:tcBorders>
            <w:shd w:val="clear" w:color="auto" w:fill="auto"/>
            <w:noWrap/>
            <w:vAlign w:val="center"/>
            <w:hideMark/>
          </w:tcPr>
          <w:p w14:paraId="43CD8D7C" w14:textId="728432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170</w:t>
            </w:r>
          </w:p>
        </w:tc>
      </w:tr>
      <w:tr w:rsidR="00AA2D94" w:rsidRPr="00CD5BB9" w14:paraId="18B9E9A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E3BE3C" w14:textId="6F1BAB1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GUILDFORD WEST</w:t>
            </w:r>
          </w:p>
        </w:tc>
        <w:tc>
          <w:tcPr>
            <w:tcW w:w="646" w:type="dxa"/>
            <w:tcBorders>
              <w:top w:val="nil"/>
              <w:left w:val="nil"/>
              <w:bottom w:val="single" w:sz="8" w:space="0" w:color="auto"/>
              <w:right w:val="single" w:sz="8" w:space="0" w:color="auto"/>
            </w:tcBorders>
            <w:shd w:val="clear" w:color="auto" w:fill="auto"/>
            <w:noWrap/>
            <w:vAlign w:val="center"/>
            <w:hideMark/>
          </w:tcPr>
          <w:p w14:paraId="3DFD5D69" w14:textId="404259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F56A00" w14:textId="11AFE1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0F04835" w14:textId="5B3198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0EFAAA" w14:textId="62BDE7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B30454" w14:textId="22F411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049F85B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465F8D" w14:textId="31A1628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HAMLYN TERRACE</w:t>
            </w:r>
          </w:p>
        </w:tc>
        <w:tc>
          <w:tcPr>
            <w:tcW w:w="646" w:type="dxa"/>
            <w:tcBorders>
              <w:top w:val="nil"/>
              <w:left w:val="nil"/>
              <w:bottom w:val="single" w:sz="8" w:space="0" w:color="auto"/>
              <w:right w:val="single" w:sz="8" w:space="0" w:color="auto"/>
            </w:tcBorders>
            <w:shd w:val="clear" w:color="auto" w:fill="auto"/>
            <w:noWrap/>
            <w:vAlign w:val="center"/>
            <w:hideMark/>
          </w:tcPr>
          <w:p w14:paraId="716107C5" w14:textId="1F230D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32741531" w14:textId="58DD1E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5DBFC2" w14:textId="52E10A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924FD6" w14:textId="010973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2D0DC732" w14:textId="644CF4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71DDC7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D94199" w14:textId="73D69BD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HARRIS PARK</w:t>
            </w:r>
          </w:p>
        </w:tc>
        <w:tc>
          <w:tcPr>
            <w:tcW w:w="646" w:type="dxa"/>
            <w:tcBorders>
              <w:top w:val="nil"/>
              <w:left w:val="nil"/>
              <w:bottom w:val="single" w:sz="8" w:space="0" w:color="auto"/>
              <w:right w:val="single" w:sz="8" w:space="0" w:color="auto"/>
            </w:tcBorders>
            <w:shd w:val="clear" w:color="auto" w:fill="auto"/>
            <w:noWrap/>
            <w:vAlign w:val="center"/>
            <w:hideMark/>
          </w:tcPr>
          <w:p w14:paraId="00E8B37E" w14:textId="668C2F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3A97FA" w14:textId="68D36A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4E53C4C" w14:textId="24D55B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46F2F8" w14:textId="728C39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11E3F940" w14:textId="7ED78B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3B6CC0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4D4604" w14:textId="6E3A6D3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HEDDON GRETA</w:t>
            </w:r>
          </w:p>
        </w:tc>
        <w:tc>
          <w:tcPr>
            <w:tcW w:w="646" w:type="dxa"/>
            <w:tcBorders>
              <w:top w:val="nil"/>
              <w:left w:val="nil"/>
              <w:bottom w:val="single" w:sz="8" w:space="0" w:color="auto"/>
              <w:right w:val="single" w:sz="8" w:space="0" w:color="auto"/>
            </w:tcBorders>
            <w:shd w:val="clear" w:color="auto" w:fill="auto"/>
            <w:noWrap/>
            <w:vAlign w:val="center"/>
            <w:hideMark/>
          </w:tcPr>
          <w:p w14:paraId="7663C089" w14:textId="715EEF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DE3623" w14:textId="6440C7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CFCBFC" w14:textId="0A1684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D15259" w14:textId="5C10AF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550E4F7" w14:textId="350207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96EC59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186670" w14:textId="07A5A1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HORNSBY</w:t>
            </w:r>
          </w:p>
        </w:tc>
        <w:tc>
          <w:tcPr>
            <w:tcW w:w="646" w:type="dxa"/>
            <w:tcBorders>
              <w:top w:val="nil"/>
              <w:left w:val="nil"/>
              <w:bottom w:val="single" w:sz="8" w:space="0" w:color="auto"/>
              <w:right w:val="single" w:sz="8" w:space="0" w:color="auto"/>
            </w:tcBorders>
            <w:shd w:val="clear" w:color="auto" w:fill="auto"/>
            <w:noWrap/>
            <w:vAlign w:val="center"/>
            <w:hideMark/>
          </w:tcPr>
          <w:p w14:paraId="12109516" w14:textId="78CCCD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34396C" w14:textId="66568A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B8BADB3" w14:textId="298933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14:paraId="68939CD4" w14:textId="0B2927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1F46FB9" w14:textId="5DB715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51D152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9F8408" w14:textId="0CC788F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ISLINGTON</w:t>
            </w:r>
          </w:p>
        </w:tc>
        <w:tc>
          <w:tcPr>
            <w:tcW w:w="646" w:type="dxa"/>
            <w:tcBorders>
              <w:top w:val="nil"/>
              <w:left w:val="nil"/>
              <w:bottom w:val="single" w:sz="8" w:space="0" w:color="auto"/>
              <w:right w:val="single" w:sz="8" w:space="0" w:color="auto"/>
            </w:tcBorders>
            <w:shd w:val="clear" w:color="auto" w:fill="auto"/>
            <w:noWrap/>
            <w:vAlign w:val="center"/>
            <w:hideMark/>
          </w:tcPr>
          <w:p w14:paraId="1453EA56" w14:textId="199FC9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51A827" w14:textId="3F392A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41ACC1E0" w14:textId="174A0C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9682D2" w14:textId="6F94EC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82580F6" w14:textId="0EE011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r>
      <w:tr w:rsidR="00AA2D94" w:rsidRPr="00CD5BB9" w14:paraId="06F402E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6674E26" w14:textId="656377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JORDAN SPRINGS</w:t>
            </w:r>
          </w:p>
        </w:tc>
        <w:tc>
          <w:tcPr>
            <w:tcW w:w="646" w:type="dxa"/>
            <w:tcBorders>
              <w:top w:val="nil"/>
              <w:left w:val="nil"/>
              <w:bottom w:val="single" w:sz="8" w:space="0" w:color="auto"/>
              <w:right w:val="single" w:sz="8" w:space="0" w:color="auto"/>
            </w:tcBorders>
            <w:shd w:val="clear" w:color="auto" w:fill="auto"/>
            <w:noWrap/>
            <w:vAlign w:val="center"/>
          </w:tcPr>
          <w:p w14:paraId="11A60C8D" w14:textId="0B36B7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14:paraId="2A3C4AB3" w14:textId="5C9DD1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660A87D2" w14:textId="1489E7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tcPr>
          <w:p w14:paraId="3D09787A" w14:textId="4801FD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tcPr>
          <w:p w14:paraId="2F5FBD75" w14:textId="1C780C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164F8EF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1F2F41" w14:textId="4897CA5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KATOOMBA</w:t>
            </w:r>
          </w:p>
        </w:tc>
        <w:tc>
          <w:tcPr>
            <w:tcW w:w="646" w:type="dxa"/>
            <w:tcBorders>
              <w:top w:val="nil"/>
              <w:left w:val="nil"/>
              <w:bottom w:val="single" w:sz="8" w:space="0" w:color="auto"/>
              <w:right w:val="single" w:sz="8" w:space="0" w:color="auto"/>
            </w:tcBorders>
            <w:shd w:val="clear" w:color="auto" w:fill="auto"/>
            <w:noWrap/>
            <w:vAlign w:val="center"/>
            <w:hideMark/>
          </w:tcPr>
          <w:p w14:paraId="26A6CD68" w14:textId="1466AB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822E8EB" w14:textId="6E5FD3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4E6CEB" w14:textId="2E0B1E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41B53C47" w14:textId="0871A8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D63F84" w14:textId="483FD4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3F05A4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2D1FD5" w14:textId="5E0F40A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KENDALL</w:t>
            </w:r>
          </w:p>
        </w:tc>
        <w:tc>
          <w:tcPr>
            <w:tcW w:w="646" w:type="dxa"/>
            <w:tcBorders>
              <w:top w:val="nil"/>
              <w:left w:val="nil"/>
              <w:bottom w:val="single" w:sz="8" w:space="0" w:color="auto"/>
              <w:right w:val="single" w:sz="8" w:space="0" w:color="auto"/>
            </w:tcBorders>
            <w:shd w:val="clear" w:color="auto" w:fill="auto"/>
            <w:noWrap/>
            <w:vAlign w:val="center"/>
            <w:hideMark/>
          </w:tcPr>
          <w:p w14:paraId="1D550725" w14:textId="22EC49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FFCF9C" w14:textId="186889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2DCC8437" w14:textId="3A409D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9F90514" w14:textId="24520C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c>
          <w:tcPr>
            <w:tcW w:w="781" w:type="dxa"/>
            <w:tcBorders>
              <w:top w:val="nil"/>
              <w:left w:val="nil"/>
              <w:bottom w:val="single" w:sz="8" w:space="0" w:color="auto"/>
              <w:right w:val="single" w:sz="8" w:space="0" w:color="auto"/>
            </w:tcBorders>
            <w:shd w:val="clear" w:color="auto" w:fill="auto"/>
            <w:noWrap/>
            <w:vAlign w:val="center"/>
            <w:hideMark/>
          </w:tcPr>
          <w:p w14:paraId="0144949B" w14:textId="539572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r>
      <w:tr w:rsidR="00AA2D94" w:rsidRPr="00CD5BB9" w14:paraId="5410C6C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885474" w14:textId="22421DE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KINGSWOOD</w:t>
            </w:r>
          </w:p>
        </w:tc>
        <w:tc>
          <w:tcPr>
            <w:tcW w:w="646" w:type="dxa"/>
            <w:tcBorders>
              <w:top w:val="nil"/>
              <w:left w:val="nil"/>
              <w:bottom w:val="single" w:sz="8" w:space="0" w:color="auto"/>
              <w:right w:val="single" w:sz="8" w:space="0" w:color="auto"/>
            </w:tcBorders>
            <w:shd w:val="clear" w:color="auto" w:fill="auto"/>
            <w:noWrap/>
            <w:vAlign w:val="center"/>
            <w:hideMark/>
          </w:tcPr>
          <w:p w14:paraId="361A650E" w14:textId="5E10B3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2DA38B20" w14:textId="6D07D7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61D1793" w14:textId="4DFE49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737" w:type="dxa"/>
            <w:tcBorders>
              <w:top w:val="nil"/>
              <w:left w:val="nil"/>
              <w:bottom w:val="single" w:sz="8" w:space="0" w:color="auto"/>
              <w:right w:val="single" w:sz="8" w:space="0" w:color="auto"/>
            </w:tcBorders>
            <w:shd w:val="clear" w:color="auto" w:fill="auto"/>
            <w:noWrap/>
            <w:vAlign w:val="center"/>
            <w:hideMark/>
          </w:tcPr>
          <w:p w14:paraId="551E5125" w14:textId="6BE2D0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14:paraId="071BE444" w14:textId="52327A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r>
      <w:tr w:rsidR="00AA2D94" w:rsidRPr="00CD5BB9" w14:paraId="73E6FF0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A7152B" w14:textId="65AEAD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KIRRAWEE</w:t>
            </w:r>
          </w:p>
        </w:tc>
        <w:tc>
          <w:tcPr>
            <w:tcW w:w="646" w:type="dxa"/>
            <w:tcBorders>
              <w:top w:val="nil"/>
              <w:left w:val="nil"/>
              <w:bottom w:val="single" w:sz="8" w:space="0" w:color="auto"/>
              <w:right w:val="single" w:sz="8" w:space="0" w:color="auto"/>
            </w:tcBorders>
            <w:shd w:val="clear" w:color="auto" w:fill="auto"/>
            <w:noWrap/>
            <w:vAlign w:val="center"/>
            <w:hideMark/>
          </w:tcPr>
          <w:p w14:paraId="036FDC0B" w14:textId="124E79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593B47" w14:textId="593B31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441637" w14:textId="6555D4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152CE5" w14:textId="564DBA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0D684335" w14:textId="0689CC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4E3F1F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D280E9" w14:textId="010362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KOORINGAL</w:t>
            </w:r>
          </w:p>
        </w:tc>
        <w:tc>
          <w:tcPr>
            <w:tcW w:w="646" w:type="dxa"/>
            <w:tcBorders>
              <w:top w:val="nil"/>
              <w:left w:val="nil"/>
              <w:bottom w:val="single" w:sz="8" w:space="0" w:color="auto"/>
              <w:right w:val="single" w:sz="8" w:space="0" w:color="auto"/>
            </w:tcBorders>
            <w:shd w:val="clear" w:color="auto" w:fill="auto"/>
            <w:noWrap/>
            <w:vAlign w:val="center"/>
            <w:hideMark/>
          </w:tcPr>
          <w:p w14:paraId="5E9EC6FD" w14:textId="6E58F0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44C742" w14:textId="658A8C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59CDF4E" w14:textId="0B66A9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2F933F" w14:textId="663282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72309E8B" w14:textId="511AB3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5A82D6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A2860D" w14:textId="1C0CCD1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LAKEMBA</w:t>
            </w:r>
          </w:p>
        </w:tc>
        <w:tc>
          <w:tcPr>
            <w:tcW w:w="646" w:type="dxa"/>
            <w:tcBorders>
              <w:top w:val="nil"/>
              <w:left w:val="nil"/>
              <w:bottom w:val="single" w:sz="8" w:space="0" w:color="auto"/>
              <w:right w:val="single" w:sz="8" w:space="0" w:color="auto"/>
            </w:tcBorders>
            <w:shd w:val="clear" w:color="auto" w:fill="auto"/>
            <w:noWrap/>
            <w:vAlign w:val="center"/>
            <w:hideMark/>
          </w:tcPr>
          <w:p w14:paraId="318CB2DE" w14:textId="3B81ED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B6CE8E" w14:textId="740689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1F0A9B" w14:textId="733004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66E6C13C" w14:textId="52DF8C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900E56" w14:textId="1BFAC1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0A69875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6CD85A" w14:textId="158E051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LAMBTON</w:t>
            </w:r>
          </w:p>
        </w:tc>
        <w:tc>
          <w:tcPr>
            <w:tcW w:w="646" w:type="dxa"/>
            <w:tcBorders>
              <w:top w:val="nil"/>
              <w:left w:val="nil"/>
              <w:bottom w:val="single" w:sz="8" w:space="0" w:color="auto"/>
              <w:right w:val="single" w:sz="8" w:space="0" w:color="auto"/>
            </w:tcBorders>
            <w:shd w:val="clear" w:color="auto" w:fill="auto"/>
            <w:noWrap/>
            <w:vAlign w:val="center"/>
            <w:hideMark/>
          </w:tcPr>
          <w:p w14:paraId="5DA92C56" w14:textId="4913B8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16C8D1" w14:textId="58137F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B22D125" w14:textId="450E15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BE3C67" w14:textId="2A8985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200B98" w14:textId="38EAB0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B482C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799BCD" w14:textId="4690432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LEICHARDT</w:t>
            </w:r>
          </w:p>
        </w:tc>
        <w:tc>
          <w:tcPr>
            <w:tcW w:w="646" w:type="dxa"/>
            <w:tcBorders>
              <w:top w:val="nil"/>
              <w:left w:val="nil"/>
              <w:bottom w:val="single" w:sz="8" w:space="0" w:color="auto"/>
              <w:right w:val="single" w:sz="8" w:space="0" w:color="auto"/>
            </w:tcBorders>
            <w:shd w:val="clear" w:color="auto" w:fill="auto"/>
            <w:noWrap/>
            <w:vAlign w:val="center"/>
            <w:hideMark/>
          </w:tcPr>
          <w:p w14:paraId="6F46B0FA" w14:textId="1A19C4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00642E" w14:textId="7C1524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80FE7D7" w14:textId="1A3756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3E069B" w14:textId="5723AC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79070E7" w14:textId="2567AF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1195FA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ED865C" w14:textId="6C8472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LEUMEAH</w:t>
            </w:r>
          </w:p>
        </w:tc>
        <w:tc>
          <w:tcPr>
            <w:tcW w:w="646" w:type="dxa"/>
            <w:tcBorders>
              <w:top w:val="nil"/>
              <w:left w:val="nil"/>
              <w:bottom w:val="single" w:sz="8" w:space="0" w:color="auto"/>
              <w:right w:val="single" w:sz="8" w:space="0" w:color="auto"/>
            </w:tcBorders>
            <w:shd w:val="clear" w:color="auto" w:fill="auto"/>
            <w:noWrap/>
            <w:vAlign w:val="center"/>
            <w:hideMark/>
          </w:tcPr>
          <w:p w14:paraId="4AD0E02D" w14:textId="471C54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35072C" w14:textId="12AF85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6F61013E" w14:textId="3DED58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7994B1" w14:textId="604C92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4A3D2B" w14:textId="2029F9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3B7506D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76887E" w14:textId="5B90D0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LISMORE</w:t>
            </w:r>
          </w:p>
        </w:tc>
        <w:tc>
          <w:tcPr>
            <w:tcW w:w="646" w:type="dxa"/>
            <w:tcBorders>
              <w:top w:val="nil"/>
              <w:left w:val="nil"/>
              <w:bottom w:val="single" w:sz="8" w:space="0" w:color="auto"/>
              <w:right w:val="single" w:sz="8" w:space="0" w:color="auto"/>
            </w:tcBorders>
            <w:shd w:val="clear" w:color="auto" w:fill="auto"/>
            <w:noWrap/>
            <w:vAlign w:val="center"/>
            <w:hideMark/>
          </w:tcPr>
          <w:p w14:paraId="3F0B9989" w14:textId="638934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0DFC74" w14:textId="7E32F0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29AC642" w14:textId="73E1EF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B49CD5" w14:textId="2353FC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79F15C76" w14:textId="65105D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1DF4A4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943635" w14:textId="4A9F79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LIVERPOOL</w:t>
            </w:r>
          </w:p>
        </w:tc>
        <w:tc>
          <w:tcPr>
            <w:tcW w:w="646" w:type="dxa"/>
            <w:tcBorders>
              <w:top w:val="nil"/>
              <w:left w:val="nil"/>
              <w:bottom w:val="single" w:sz="8" w:space="0" w:color="auto"/>
              <w:right w:val="single" w:sz="8" w:space="0" w:color="auto"/>
            </w:tcBorders>
            <w:shd w:val="clear" w:color="auto" w:fill="auto"/>
            <w:noWrap/>
            <w:vAlign w:val="center"/>
            <w:hideMark/>
          </w:tcPr>
          <w:p w14:paraId="183CA619" w14:textId="310F20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9BCD0F7" w14:textId="47E8B6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hideMark/>
          </w:tcPr>
          <w:p w14:paraId="0BA9834D" w14:textId="753E19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1EE636" w14:textId="003999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7252CD" w14:textId="2932B5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39338D3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308566" w14:textId="63CD3A3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MACQUARIE FIELDS</w:t>
            </w:r>
          </w:p>
        </w:tc>
        <w:tc>
          <w:tcPr>
            <w:tcW w:w="646" w:type="dxa"/>
            <w:tcBorders>
              <w:top w:val="nil"/>
              <w:left w:val="nil"/>
              <w:bottom w:val="single" w:sz="8" w:space="0" w:color="auto"/>
              <w:right w:val="single" w:sz="8" w:space="0" w:color="auto"/>
            </w:tcBorders>
            <w:shd w:val="clear" w:color="auto" w:fill="auto"/>
            <w:noWrap/>
            <w:vAlign w:val="center"/>
            <w:hideMark/>
          </w:tcPr>
          <w:p w14:paraId="49FAF673" w14:textId="1E9A81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CD6827" w14:textId="19F8EC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22179DB" w14:textId="15F6BF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4CB0A8" w14:textId="1AFA12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21FEAA" w14:textId="6E9D8E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A68590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BE0999" w14:textId="6F25D7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MAITLAND</w:t>
            </w:r>
          </w:p>
        </w:tc>
        <w:tc>
          <w:tcPr>
            <w:tcW w:w="646" w:type="dxa"/>
            <w:tcBorders>
              <w:top w:val="nil"/>
              <w:left w:val="nil"/>
              <w:bottom w:val="single" w:sz="8" w:space="0" w:color="auto"/>
              <w:right w:val="single" w:sz="8" w:space="0" w:color="auto"/>
            </w:tcBorders>
            <w:shd w:val="clear" w:color="auto" w:fill="auto"/>
            <w:noWrap/>
            <w:vAlign w:val="center"/>
            <w:hideMark/>
          </w:tcPr>
          <w:p w14:paraId="691A1221" w14:textId="62A299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3673BA" w14:textId="3E4510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4C026416" w14:textId="620921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C67EB4" w14:textId="0A8F46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63F789A5" w14:textId="47059D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r>
      <w:tr w:rsidR="00AA2D94" w:rsidRPr="00CD5BB9" w14:paraId="7BD3927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2B61F2" w14:textId="4E37076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MARRICKVILLE</w:t>
            </w:r>
          </w:p>
        </w:tc>
        <w:tc>
          <w:tcPr>
            <w:tcW w:w="646" w:type="dxa"/>
            <w:tcBorders>
              <w:top w:val="nil"/>
              <w:left w:val="nil"/>
              <w:bottom w:val="single" w:sz="8" w:space="0" w:color="auto"/>
              <w:right w:val="single" w:sz="8" w:space="0" w:color="auto"/>
            </w:tcBorders>
            <w:shd w:val="clear" w:color="auto" w:fill="auto"/>
            <w:noWrap/>
            <w:vAlign w:val="center"/>
          </w:tcPr>
          <w:p w14:paraId="4650281E" w14:textId="7ED704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0C1FD67A" w14:textId="35B351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tcPr>
          <w:p w14:paraId="3C73B60D" w14:textId="581D58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tcPr>
          <w:p w14:paraId="3E1BDF3F" w14:textId="6AFB28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4E505B83" w14:textId="3F3C95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2F6EB30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A601CB" w14:textId="5B3A05B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MAYFIELD</w:t>
            </w:r>
          </w:p>
        </w:tc>
        <w:tc>
          <w:tcPr>
            <w:tcW w:w="646" w:type="dxa"/>
            <w:tcBorders>
              <w:top w:val="nil"/>
              <w:left w:val="nil"/>
              <w:bottom w:val="single" w:sz="8" w:space="0" w:color="auto"/>
              <w:right w:val="single" w:sz="8" w:space="0" w:color="auto"/>
            </w:tcBorders>
            <w:shd w:val="clear" w:color="auto" w:fill="auto"/>
            <w:noWrap/>
            <w:vAlign w:val="center"/>
            <w:hideMark/>
          </w:tcPr>
          <w:p w14:paraId="27074564" w14:textId="7BD1A9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FDE2BF" w14:textId="0F6E74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12F095ED" w14:textId="7ADAD8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B46516" w14:textId="24CBEA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6DB7A" w14:textId="7DE6AF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36B0266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D72055" w14:textId="63532F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MAYS HILL</w:t>
            </w:r>
          </w:p>
        </w:tc>
        <w:tc>
          <w:tcPr>
            <w:tcW w:w="646" w:type="dxa"/>
            <w:tcBorders>
              <w:top w:val="nil"/>
              <w:left w:val="nil"/>
              <w:bottom w:val="single" w:sz="8" w:space="0" w:color="auto"/>
              <w:right w:val="single" w:sz="8" w:space="0" w:color="auto"/>
            </w:tcBorders>
            <w:shd w:val="clear" w:color="auto" w:fill="auto"/>
            <w:noWrap/>
            <w:vAlign w:val="center"/>
            <w:hideMark/>
          </w:tcPr>
          <w:p w14:paraId="00FD8E79" w14:textId="1EC502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A4F7866" w14:textId="6C67FC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5CA9C9F" w14:textId="4C68E2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E7749C" w14:textId="195FD1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81" w:type="dxa"/>
            <w:tcBorders>
              <w:top w:val="nil"/>
              <w:left w:val="nil"/>
              <w:bottom w:val="single" w:sz="8" w:space="0" w:color="auto"/>
              <w:right w:val="single" w:sz="8" w:space="0" w:color="auto"/>
            </w:tcBorders>
            <w:shd w:val="clear" w:color="auto" w:fill="auto"/>
            <w:noWrap/>
            <w:vAlign w:val="center"/>
            <w:hideMark/>
          </w:tcPr>
          <w:p w14:paraId="62717C08" w14:textId="541F68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r>
      <w:tr w:rsidR="00AA2D94" w:rsidRPr="00CD5BB9" w14:paraId="751DDBB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EBD5186" w14:textId="3A05CB1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MENAI</w:t>
            </w:r>
          </w:p>
        </w:tc>
        <w:tc>
          <w:tcPr>
            <w:tcW w:w="646" w:type="dxa"/>
            <w:tcBorders>
              <w:top w:val="nil"/>
              <w:left w:val="nil"/>
              <w:bottom w:val="single" w:sz="8" w:space="0" w:color="auto"/>
              <w:right w:val="single" w:sz="8" w:space="0" w:color="auto"/>
            </w:tcBorders>
            <w:shd w:val="clear" w:color="auto" w:fill="auto"/>
            <w:noWrap/>
            <w:vAlign w:val="center"/>
          </w:tcPr>
          <w:p w14:paraId="2CA0F43C" w14:textId="47CA46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35C678CA" w14:textId="6EAAAB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1A14B2CE" w14:textId="52A582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271C3F03" w14:textId="44E3B2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tcPr>
          <w:p w14:paraId="01AA1615" w14:textId="3D5646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41AC13A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843077" w14:textId="0C4206D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MERRYLANDS</w:t>
            </w:r>
          </w:p>
        </w:tc>
        <w:tc>
          <w:tcPr>
            <w:tcW w:w="646" w:type="dxa"/>
            <w:tcBorders>
              <w:top w:val="nil"/>
              <w:left w:val="nil"/>
              <w:bottom w:val="single" w:sz="8" w:space="0" w:color="auto"/>
              <w:right w:val="single" w:sz="8" w:space="0" w:color="auto"/>
            </w:tcBorders>
            <w:shd w:val="clear" w:color="auto" w:fill="auto"/>
            <w:noWrap/>
            <w:vAlign w:val="center"/>
            <w:hideMark/>
          </w:tcPr>
          <w:p w14:paraId="4D469FC8" w14:textId="739CED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6CA4C8" w14:textId="78EB4F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7FA606D" w14:textId="274DDF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6B521248" w14:textId="08199F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46944872" w14:textId="3F5EEA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4832DD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7AF07F" w14:textId="1F8059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MIRANDA</w:t>
            </w:r>
          </w:p>
        </w:tc>
        <w:tc>
          <w:tcPr>
            <w:tcW w:w="646" w:type="dxa"/>
            <w:tcBorders>
              <w:top w:val="nil"/>
              <w:left w:val="nil"/>
              <w:bottom w:val="single" w:sz="8" w:space="0" w:color="auto"/>
              <w:right w:val="single" w:sz="8" w:space="0" w:color="auto"/>
            </w:tcBorders>
            <w:shd w:val="clear" w:color="auto" w:fill="auto"/>
            <w:noWrap/>
            <w:vAlign w:val="center"/>
            <w:hideMark/>
          </w:tcPr>
          <w:p w14:paraId="28F86E24" w14:textId="1CA44A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A61B84" w14:textId="0F7181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7A78E2" w14:textId="17639F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7C5F74" w14:textId="214F0B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4766A774" w14:textId="4A1C8D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51ECFF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66ED47" w14:textId="7697303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MORISSET</w:t>
            </w:r>
          </w:p>
        </w:tc>
        <w:tc>
          <w:tcPr>
            <w:tcW w:w="646" w:type="dxa"/>
            <w:tcBorders>
              <w:top w:val="nil"/>
              <w:left w:val="nil"/>
              <w:bottom w:val="single" w:sz="8" w:space="0" w:color="auto"/>
              <w:right w:val="single" w:sz="8" w:space="0" w:color="auto"/>
            </w:tcBorders>
            <w:shd w:val="clear" w:color="auto" w:fill="auto"/>
            <w:noWrap/>
            <w:vAlign w:val="center"/>
            <w:hideMark/>
          </w:tcPr>
          <w:p w14:paraId="05A50CC1" w14:textId="325B2F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E706C1" w14:textId="4E5265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4FAEE41" w14:textId="28C151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933325" w14:textId="46DA31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F1DCBC2" w14:textId="26FDA4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E7CCD8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1CB4DB" w14:textId="370D36B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MORTLAKE</w:t>
            </w:r>
          </w:p>
        </w:tc>
        <w:tc>
          <w:tcPr>
            <w:tcW w:w="646" w:type="dxa"/>
            <w:tcBorders>
              <w:top w:val="nil"/>
              <w:left w:val="nil"/>
              <w:bottom w:val="single" w:sz="8" w:space="0" w:color="auto"/>
              <w:right w:val="single" w:sz="8" w:space="0" w:color="auto"/>
            </w:tcBorders>
            <w:shd w:val="clear" w:color="auto" w:fill="auto"/>
            <w:noWrap/>
            <w:vAlign w:val="center"/>
            <w:hideMark/>
          </w:tcPr>
          <w:p w14:paraId="12260F57" w14:textId="54821F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272644" w14:textId="16DD0F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DF3D83E" w14:textId="0A2E06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BB9EB0" w14:textId="02C5C2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C38973" w14:textId="2F2202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51632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E4A7B4" w14:textId="056FBD0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MORUYA</w:t>
            </w:r>
          </w:p>
        </w:tc>
        <w:tc>
          <w:tcPr>
            <w:tcW w:w="646" w:type="dxa"/>
            <w:tcBorders>
              <w:top w:val="nil"/>
              <w:left w:val="nil"/>
              <w:bottom w:val="single" w:sz="8" w:space="0" w:color="auto"/>
              <w:right w:val="single" w:sz="8" w:space="0" w:color="auto"/>
            </w:tcBorders>
            <w:shd w:val="clear" w:color="auto" w:fill="auto"/>
            <w:noWrap/>
            <w:vAlign w:val="center"/>
            <w:hideMark/>
          </w:tcPr>
          <w:p w14:paraId="40781D34" w14:textId="1B35DC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5B052230" w14:textId="210BDB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FD8485" w14:textId="56BDD7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ED1D08A" w14:textId="2BF244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39F91B" w14:textId="4F0AB6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06DE46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98C96C" w14:textId="339789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MOSS VALE</w:t>
            </w:r>
          </w:p>
        </w:tc>
        <w:tc>
          <w:tcPr>
            <w:tcW w:w="646" w:type="dxa"/>
            <w:tcBorders>
              <w:top w:val="nil"/>
              <w:left w:val="nil"/>
              <w:bottom w:val="single" w:sz="8" w:space="0" w:color="auto"/>
              <w:right w:val="single" w:sz="8" w:space="0" w:color="auto"/>
            </w:tcBorders>
            <w:shd w:val="clear" w:color="auto" w:fill="auto"/>
            <w:noWrap/>
            <w:vAlign w:val="center"/>
            <w:hideMark/>
          </w:tcPr>
          <w:p w14:paraId="1A2C73F6" w14:textId="69D7E4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695512" w14:textId="3E461E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F16FEE" w14:textId="0B044C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265FAF84" w14:textId="6A4538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DD1B52" w14:textId="5CF3C6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F3AF64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DFB4BC" w14:textId="418B10B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ANNAN</w:t>
            </w:r>
          </w:p>
        </w:tc>
        <w:tc>
          <w:tcPr>
            <w:tcW w:w="646" w:type="dxa"/>
            <w:tcBorders>
              <w:top w:val="nil"/>
              <w:left w:val="nil"/>
              <w:bottom w:val="single" w:sz="8" w:space="0" w:color="auto"/>
              <w:right w:val="single" w:sz="8" w:space="0" w:color="auto"/>
            </w:tcBorders>
            <w:shd w:val="clear" w:color="auto" w:fill="auto"/>
            <w:noWrap/>
            <w:vAlign w:val="center"/>
            <w:hideMark/>
          </w:tcPr>
          <w:p w14:paraId="71F03A37" w14:textId="6393D0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F65308" w14:textId="4290CF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FDC27E8" w14:textId="50F870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BF3CC7E" w14:textId="3372C4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F8D61D" w14:textId="539830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42F7DA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4077A54" w14:textId="406EF9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DRUITT</w:t>
            </w:r>
          </w:p>
        </w:tc>
        <w:tc>
          <w:tcPr>
            <w:tcW w:w="646" w:type="dxa"/>
            <w:tcBorders>
              <w:top w:val="nil"/>
              <w:left w:val="nil"/>
              <w:bottom w:val="single" w:sz="8" w:space="0" w:color="auto"/>
              <w:right w:val="single" w:sz="8" w:space="0" w:color="auto"/>
            </w:tcBorders>
            <w:shd w:val="clear" w:color="auto" w:fill="auto"/>
            <w:noWrap/>
            <w:vAlign w:val="center"/>
            <w:hideMark/>
          </w:tcPr>
          <w:p w14:paraId="61CBAD7E" w14:textId="7F54E6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CBA339" w14:textId="3AFD9C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841A37C" w14:textId="312858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929CDD3" w14:textId="4C201A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C9E236" w14:textId="3DC1D7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DC1086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92CD1C" w14:textId="4680805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HUTTON</w:t>
            </w:r>
          </w:p>
        </w:tc>
        <w:tc>
          <w:tcPr>
            <w:tcW w:w="646" w:type="dxa"/>
            <w:tcBorders>
              <w:top w:val="nil"/>
              <w:left w:val="nil"/>
              <w:bottom w:val="single" w:sz="8" w:space="0" w:color="auto"/>
              <w:right w:val="single" w:sz="8" w:space="0" w:color="auto"/>
            </w:tcBorders>
            <w:shd w:val="clear" w:color="auto" w:fill="auto"/>
            <w:noWrap/>
            <w:vAlign w:val="center"/>
            <w:hideMark/>
          </w:tcPr>
          <w:p w14:paraId="7EF08949" w14:textId="7A3BD5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CFBDBD" w14:textId="414CC1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AEDE30" w14:textId="6890A9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8ED23E" w14:textId="681D36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14:paraId="6D2489A2" w14:textId="78274C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6C783E3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6B6D3E" w14:textId="2183ED9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MUDGEE</w:t>
            </w:r>
          </w:p>
        </w:tc>
        <w:tc>
          <w:tcPr>
            <w:tcW w:w="646" w:type="dxa"/>
            <w:tcBorders>
              <w:top w:val="nil"/>
              <w:left w:val="nil"/>
              <w:bottom w:val="single" w:sz="8" w:space="0" w:color="auto"/>
              <w:right w:val="single" w:sz="8" w:space="0" w:color="auto"/>
            </w:tcBorders>
            <w:shd w:val="clear" w:color="auto" w:fill="auto"/>
            <w:noWrap/>
            <w:vAlign w:val="center"/>
            <w:hideMark/>
          </w:tcPr>
          <w:p w14:paraId="5ED8E1B8" w14:textId="6F8B17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582F87" w14:textId="45BE63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6F242628" w14:textId="25AC78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D8BDBF" w14:textId="41402E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F433EA" w14:textId="7E084C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0A58BB5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F7DC9C" w14:textId="3CE5D37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MULGOA</w:t>
            </w:r>
          </w:p>
        </w:tc>
        <w:tc>
          <w:tcPr>
            <w:tcW w:w="646" w:type="dxa"/>
            <w:tcBorders>
              <w:top w:val="nil"/>
              <w:left w:val="nil"/>
              <w:bottom w:val="single" w:sz="8" w:space="0" w:color="auto"/>
              <w:right w:val="single" w:sz="8" w:space="0" w:color="auto"/>
            </w:tcBorders>
            <w:shd w:val="clear" w:color="auto" w:fill="auto"/>
            <w:noWrap/>
            <w:vAlign w:val="center"/>
            <w:hideMark/>
          </w:tcPr>
          <w:p w14:paraId="2EF30101" w14:textId="6081F6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7A5483" w14:textId="3C6500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08F490" w14:textId="6B7B70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14:paraId="759B2362" w14:textId="25FDFA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BA95618" w14:textId="2809D9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2BC2B93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81D00" w14:textId="0AFB14E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MUSWELLBROOK</w:t>
            </w:r>
          </w:p>
        </w:tc>
        <w:tc>
          <w:tcPr>
            <w:tcW w:w="646" w:type="dxa"/>
            <w:tcBorders>
              <w:top w:val="nil"/>
              <w:left w:val="nil"/>
              <w:bottom w:val="single" w:sz="8" w:space="0" w:color="auto"/>
              <w:right w:val="single" w:sz="8" w:space="0" w:color="auto"/>
            </w:tcBorders>
            <w:shd w:val="clear" w:color="auto" w:fill="auto"/>
            <w:noWrap/>
            <w:vAlign w:val="center"/>
            <w:hideMark/>
          </w:tcPr>
          <w:p w14:paraId="68A28397" w14:textId="74FAD9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D9F2194" w14:textId="7B8B30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CD80FEC" w14:textId="135039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E78C74" w14:textId="0B0E61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040F0F" w14:textId="0278DD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3A47B2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497708" w14:textId="48A7CE0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NEWCASTLE</w:t>
            </w:r>
          </w:p>
        </w:tc>
        <w:tc>
          <w:tcPr>
            <w:tcW w:w="646" w:type="dxa"/>
            <w:tcBorders>
              <w:top w:val="nil"/>
              <w:left w:val="nil"/>
              <w:bottom w:val="single" w:sz="8" w:space="0" w:color="auto"/>
              <w:right w:val="single" w:sz="8" w:space="0" w:color="auto"/>
            </w:tcBorders>
            <w:shd w:val="clear" w:color="auto" w:fill="auto"/>
            <w:noWrap/>
            <w:vAlign w:val="center"/>
            <w:hideMark/>
          </w:tcPr>
          <w:p w14:paraId="70B42C98" w14:textId="78A813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1FB2B6" w14:textId="7CF8F0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851" w:type="dxa"/>
            <w:tcBorders>
              <w:top w:val="nil"/>
              <w:left w:val="nil"/>
              <w:bottom w:val="single" w:sz="8" w:space="0" w:color="auto"/>
              <w:right w:val="single" w:sz="8" w:space="0" w:color="auto"/>
            </w:tcBorders>
            <w:shd w:val="clear" w:color="auto" w:fill="auto"/>
            <w:noWrap/>
            <w:vAlign w:val="center"/>
            <w:hideMark/>
          </w:tcPr>
          <w:p w14:paraId="1A17D4C0" w14:textId="1E90D2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F497B0E" w14:textId="3FDD99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028F7E" w14:textId="0B5A39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r>
      <w:tr w:rsidR="00AA2D94" w:rsidRPr="00CD5BB9" w14:paraId="6AA9C6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9AE7DA" w14:textId="5A6D84B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NOWRA</w:t>
            </w:r>
          </w:p>
        </w:tc>
        <w:tc>
          <w:tcPr>
            <w:tcW w:w="646" w:type="dxa"/>
            <w:tcBorders>
              <w:top w:val="nil"/>
              <w:left w:val="nil"/>
              <w:bottom w:val="single" w:sz="8" w:space="0" w:color="auto"/>
              <w:right w:val="single" w:sz="8" w:space="0" w:color="auto"/>
            </w:tcBorders>
            <w:shd w:val="clear" w:color="auto" w:fill="auto"/>
            <w:noWrap/>
            <w:vAlign w:val="center"/>
            <w:hideMark/>
          </w:tcPr>
          <w:p w14:paraId="7031E78F" w14:textId="38BD2F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58D5E2C" w14:textId="39741F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5B629653" w14:textId="7093A9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02DCDE8" w14:textId="3D7765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4142BB" w14:textId="64E548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5645C94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3A3374" w14:textId="576C098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ORANGE</w:t>
            </w:r>
          </w:p>
        </w:tc>
        <w:tc>
          <w:tcPr>
            <w:tcW w:w="646" w:type="dxa"/>
            <w:tcBorders>
              <w:top w:val="nil"/>
              <w:left w:val="nil"/>
              <w:bottom w:val="single" w:sz="8" w:space="0" w:color="auto"/>
              <w:right w:val="single" w:sz="8" w:space="0" w:color="auto"/>
            </w:tcBorders>
            <w:shd w:val="clear" w:color="auto" w:fill="auto"/>
            <w:noWrap/>
            <w:vAlign w:val="center"/>
            <w:hideMark/>
          </w:tcPr>
          <w:p w14:paraId="1E1B98F8" w14:textId="5D326E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C813A0" w14:textId="688E55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4DA59713" w14:textId="794F59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737" w:type="dxa"/>
            <w:tcBorders>
              <w:top w:val="nil"/>
              <w:left w:val="nil"/>
              <w:bottom w:val="single" w:sz="8" w:space="0" w:color="auto"/>
              <w:right w:val="single" w:sz="8" w:space="0" w:color="auto"/>
            </w:tcBorders>
            <w:shd w:val="clear" w:color="auto" w:fill="auto"/>
            <w:noWrap/>
            <w:vAlign w:val="center"/>
            <w:hideMark/>
          </w:tcPr>
          <w:p w14:paraId="64A18559" w14:textId="342EF2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85922F" w14:textId="6CF93E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70</w:t>
            </w:r>
          </w:p>
        </w:tc>
      </w:tr>
      <w:tr w:rsidR="00AA2D94" w:rsidRPr="00CD5BB9" w14:paraId="50CDB6F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48599A" w14:textId="588F364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OXLEY PARK</w:t>
            </w:r>
          </w:p>
        </w:tc>
        <w:tc>
          <w:tcPr>
            <w:tcW w:w="646" w:type="dxa"/>
            <w:tcBorders>
              <w:top w:val="nil"/>
              <w:left w:val="nil"/>
              <w:bottom w:val="single" w:sz="8" w:space="0" w:color="auto"/>
              <w:right w:val="single" w:sz="8" w:space="0" w:color="auto"/>
            </w:tcBorders>
            <w:shd w:val="clear" w:color="auto" w:fill="auto"/>
            <w:noWrap/>
            <w:vAlign w:val="center"/>
            <w:hideMark/>
          </w:tcPr>
          <w:p w14:paraId="136A7062" w14:textId="2C96DE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5662E80" w14:textId="2884E9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12C89A" w14:textId="6D9ED6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A6AF90" w14:textId="0646D1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81" w:type="dxa"/>
            <w:tcBorders>
              <w:top w:val="nil"/>
              <w:left w:val="nil"/>
              <w:bottom w:val="single" w:sz="8" w:space="0" w:color="auto"/>
              <w:right w:val="single" w:sz="8" w:space="0" w:color="auto"/>
            </w:tcBorders>
            <w:shd w:val="clear" w:color="auto" w:fill="auto"/>
            <w:noWrap/>
            <w:vAlign w:val="center"/>
            <w:hideMark/>
          </w:tcPr>
          <w:p w14:paraId="40A9E547" w14:textId="3E8AD4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r>
      <w:tr w:rsidR="00AA2D94" w:rsidRPr="00CD5BB9" w14:paraId="2F57EBD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F0602A" w14:textId="4E2CA9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PARRAMATTA</w:t>
            </w:r>
          </w:p>
        </w:tc>
        <w:tc>
          <w:tcPr>
            <w:tcW w:w="646" w:type="dxa"/>
            <w:tcBorders>
              <w:top w:val="nil"/>
              <w:left w:val="nil"/>
              <w:bottom w:val="single" w:sz="8" w:space="0" w:color="auto"/>
              <w:right w:val="single" w:sz="8" w:space="0" w:color="auto"/>
            </w:tcBorders>
            <w:shd w:val="clear" w:color="auto" w:fill="auto"/>
            <w:noWrap/>
            <w:vAlign w:val="center"/>
            <w:hideMark/>
          </w:tcPr>
          <w:p w14:paraId="103CFB46" w14:textId="0988C5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8070EB" w14:textId="6508F9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70789B98" w14:textId="47EF1F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14:paraId="5DF60736" w14:textId="1D9AA8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c>
          <w:tcPr>
            <w:tcW w:w="781" w:type="dxa"/>
            <w:tcBorders>
              <w:top w:val="nil"/>
              <w:left w:val="nil"/>
              <w:bottom w:val="single" w:sz="8" w:space="0" w:color="auto"/>
              <w:right w:val="single" w:sz="8" w:space="0" w:color="auto"/>
            </w:tcBorders>
            <w:shd w:val="clear" w:color="auto" w:fill="auto"/>
            <w:noWrap/>
            <w:vAlign w:val="center"/>
            <w:hideMark/>
          </w:tcPr>
          <w:p w14:paraId="427F7929" w14:textId="02F551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105</w:t>
            </w:r>
          </w:p>
        </w:tc>
      </w:tr>
      <w:tr w:rsidR="00AA2D94" w:rsidRPr="00CD5BB9" w14:paraId="6C436CE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0728C" w14:textId="4A20358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PEAKHURST</w:t>
            </w:r>
          </w:p>
        </w:tc>
        <w:tc>
          <w:tcPr>
            <w:tcW w:w="646" w:type="dxa"/>
            <w:tcBorders>
              <w:top w:val="nil"/>
              <w:left w:val="nil"/>
              <w:bottom w:val="single" w:sz="8" w:space="0" w:color="auto"/>
              <w:right w:val="single" w:sz="8" w:space="0" w:color="auto"/>
            </w:tcBorders>
            <w:shd w:val="clear" w:color="auto" w:fill="auto"/>
            <w:noWrap/>
            <w:vAlign w:val="center"/>
            <w:hideMark/>
          </w:tcPr>
          <w:p w14:paraId="52F6F8FB" w14:textId="416206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7BA9970" w14:textId="3A7D4D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C9D38DF" w14:textId="2ED617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69BC563" w14:textId="6F1E34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781" w:type="dxa"/>
            <w:tcBorders>
              <w:top w:val="nil"/>
              <w:left w:val="nil"/>
              <w:bottom w:val="single" w:sz="8" w:space="0" w:color="auto"/>
              <w:right w:val="single" w:sz="8" w:space="0" w:color="auto"/>
            </w:tcBorders>
            <w:shd w:val="clear" w:color="auto" w:fill="auto"/>
            <w:noWrap/>
            <w:vAlign w:val="center"/>
            <w:hideMark/>
          </w:tcPr>
          <w:p w14:paraId="10F042E8" w14:textId="4705BD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r>
      <w:tr w:rsidR="00AA2D94" w:rsidRPr="00CD5BB9" w14:paraId="0AC7A9A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B5198D" w14:textId="7CBFDE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PENRITH</w:t>
            </w:r>
          </w:p>
        </w:tc>
        <w:tc>
          <w:tcPr>
            <w:tcW w:w="646" w:type="dxa"/>
            <w:tcBorders>
              <w:top w:val="nil"/>
              <w:left w:val="nil"/>
              <w:bottom w:val="single" w:sz="8" w:space="0" w:color="auto"/>
              <w:right w:val="single" w:sz="8" w:space="0" w:color="auto"/>
            </w:tcBorders>
            <w:shd w:val="clear" w:color="auto" w:fill="auto"/>
            <w:noWrap/>
            <w:vAlign w:val="center"/>
            <w:hideMark/>
          </w:tcPr>
          <w:p w14:paraId="28E68728" w14:textId="568D9E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EDBD6DC" w14:textId="392727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42CE7AC8" w14:textId="00A0C0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c>
          <w:tcPr>
            <w:tcW w:w="737" w:type="dxa"/>
            <w:tcBorders>
              <w:top w:val="nil"/>
              <w:left w:val="nil"/>
              <w:bottom w:val="single" w:sz="8" w:space="0" w:color="auto"/>
              <w:right w:val="single" w:sz="8" w:space="0" w:color="auto"/>
            </w:tcBorders>
            <w:shd w:val="clear" w:color="auto" w:fill="auto"/>
            <w:noWrap/>
            <w:vAlign w:val="center"/>
            <w:hideMark/>
          </w:tcPr>
          <w:p w14:paraId="064921BA" w14:textId="635AC5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169</w:t>
            </w:r>
          </w:p>
        </w:tc>
        <w:tc>
          <w:tcPr>
            <w:tcW w:w="781" w:type="dxa"/>
            <w:tcBorders>
              <w:top w:val="nil"/>
              <w:left w:val="nil"/>
              <w:bottom w:val="single" w:sz="8" w:space="0" w:color="auto"/>
              <w:right w:val="single" w:sz="8" w:space="0" w:color="auto"/>
            </w:tcBorders>
            <w:shd w:val="clear" w:color="auto" w:fill="auto"/>
            <w:noWrap/>
            <w:vAlign w:val="center"/>
            <w:hideMark/>
          </w:tcPr>
          <w:p w14:paraId="3E9F9298" w14:textId="0DE977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247</w:t>
            </w:r>
          </w:p>
        </w:tc>
      </w:tr>
      <w:tr w:rsidR="00AA2D94" w:rsidRPr="00CD5BB9" w14:paraId="32311A4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C39294" w14:textId="37E071B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PLUMPTON</w:t>
            </w:r>
          </w:p>
        </w:tc>
        <w:tc>
          <w:tcPr>
            <w:tcW w:w="646" w:type="dxa"/>
            <w:tcBorders>
              <w:top w:val="nil"/>
              <w:left w:val="nil"/>
              <w:bottom w:val="single" w:sz="8" w:space="0" w:color="auto"/>
              <w:right w:val="single" w:sz="8" w:space="0" w:color="auto"/>
            </w:tcBorders>
            <w:shd w:val="clear" w:color="auto" w:fill="auto"/>
            <w:noWrap/>
            <w:vAlign w:val="center"/>
            <w:hideMark/>
          </w:tcPr>
          <w:p w14:paraId="7C6A570A" w14:textId="5A3383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69A0303" w14:textId="6A778E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2D723E9E" w14:textId="1A16CE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D8F38A" w14:textId="03133F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03BB31" w14:textId="396F49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73D409E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C9B03F" w14:textId="40110A0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MACQUARIE</w:t>
            </w:r>
          </w:p>
        </w:tc>
        <w:tc>
          <w:tcPr>
            <w:tcW w:w="646" w:type="dxa"/>
            <w:tcBorders>
              <w:top w:val="nil"/>
              <w:left w:val="nil"/>
              <w:bottom w:val="single" w:sz="8" w:space="0" w:color="auto"/>
              <w:right w:val="single" w:sz="8" w:space="0" w:color="auto"/>
            </w:tcBorders>
            <w:shd w:val="clear" w:color="auto" w:fill="auto"/>
            <w:noWrap/>
            <w:vAlign w:val="center"/>
            <w:hideMark/>
          </w:tcPr>
          <w:p w14:paraId="31785D92" w14:textId="02D970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AA6E4C" w14:textId="5BBA4C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5645A8" w14:textId="5C28CF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BB152D" w14:textId="5EF27A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14:paraId="4E281C57" w14:textId="6D6AA9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r>
      <w:tr w:rsidR="00AA2D94" w:rsidRPr="00CD5BB9" w14:paraId="55383E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8CA3A8" w14:textId="407B8D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POTTS HILL</w:t>
            </w:r>
          </w:p>
        </w:tc>
        <w:tc>
          <w:tcPr>
            <w:tcW w:w="646" w:type="dxa"/>
            <w:tcBorders>
              <w:top w:val="nil"/>
              <w:left w:val="nil"/>
              <w:bottom w:val="single" w:sz="8" w:space="0" w:color="auto"/>
              <w:right w:val="single" w:sz="8" w:space="0" w:color="auto"/>
            </w:tcBorders>
            <w:shd w:val="clear" w:color="auto" w:fill="auto"/>
            <w:noWrap/>
            <w:vAlign w:val="center"/>
            <w:hideMark/>
          </w:tcPr>
          <w:p w14:paraId="644969D2" w14:textId="553FC1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6D8776" w14:textId="49498F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14:paraId="57F2A277" w14:textId="08B1C1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4F9EF4" w14:textId="700E09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91A373" w14:textId="553D7B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62E4AD9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B27428" w14:textId="48022FD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PUNCHBOWL</w:t>
            </w:r>
          </w:p>
        </w:tc>
        <w:tc>
          <w:tcPr>
            <w:tcW w:w="646" w:type="dxa"/>
            <w:tcBorders>
              <w:top w:val="nil"/>
              <w:left w:val="nil"/>
              <w:bottom w:val="single" w:sz="8" w:space="0" w:color="auto"/>
              <w:right w:val="single" w:sz="8" w:space="0" w:color="auto"/>
            </w:tcBorders>
            <w:shd w:val="clear" w:color="auto" w:fill="auto"/>
            <w:noWrap/>
            <w:vAlign w:val="center"/>
            <w:hideMark/>
          </w:tcPr>
          <w:p w14:paraId="0A87635A" w14:textId="500D5E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FB3842" w14:textId="167447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A9F72B" w14:textId="54D679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097C197F" w14:textId="729912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78EACDC3" w14:textId="3286BD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4E3BBCB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E5894C" w14:textId="412C3BE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QUAKERS HILL</w:t>
            </w:r>
          </w:p>
        </w:tc>
        <w:tc>
          <w:tcPr>
            <w:tcW w:w="646" w:type="dxa"/>
            <w:tcBorders>
              <w:top w:val="nil"/>
              <w:left w:val="nil"/>
              <w:bottom w:val="single" w:sz="8" w:space="0" w:color="auto"/>
              <w:right w:val="single" w:sz="8" w:space="0" w:color="auto"/>
            </w:tcBorders>
            <w:shd w:val="clear" w:color="auto" w:fill="auto"/>
            <w:noWrap/>
            <w:vAlign w:val="center"/>
            <w:hideMark/>
          </w:tcPr>
          <w:p w14:paraId="7037D200" w14:textId="022A61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8033BA" w14:textId="118481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4D256F" w14:textId="3A22B8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FA1FC5F" w14:textId="65B925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45BBBAE" w14:textId="17A47F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2A361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C42673" w14:textId="335686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RAYMOND TERRACE</w:t>
            </w:r>
          </w:p>
        </w:tc>
        <w:tc>
          <w:tcPr>
            <w:tcW w:w="646" w:type="dxa"/>
            <w:tcBorders>
              <w:top w:val="nil"/>
              <w:left w:val="nil"/>
              <w:bottom w:val="single" w:sz="8" w:space="0" w:color="auto"/>
              <w:right w:val="single" w:sz="8" w:space="0" w:color="auto"/>
            </w:tcBorders>
            <w:shd w:val="clear" w:color="auto" w:fill="auto"/>
            <w:noWrap/>
            <w:vAlign w:val="center"/>
            <w:hideMark/>
          </w:tcPr>
          <w:p w14:paraId="395EBB19" w14:textId="4FA7E3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3C8813" w14:textId="6F52EF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73CFA25" w14:textId="53C81C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5554F5" w14:textId="1A36A3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49A8FA9E" w14:textId="383CF7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55CC83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DC9CBD" w14:textId="3493A57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REDFERN</w:t>
            </w:r>
          </w:p>
        </w:tc>
        <w:tc>
          <w:tcPr>
            <w:tcW w:w="646" w:type="dxa"/>
            <w:tcBorders>
              <w:top w:val="nil"/>
              <w:left w:val="nil"/>
              <w:bottom w:val="single" w:sz="8" w:space="0" w:color="auto"/>
              <w:right w:val="single" w:sz="8" w:space="0" w:color="auto"/>
            </w:tcBorders>
            <w:shd w:val="clear" w:color="auto" w:fill="auto"/>
            <w:noWrap/>
            <w:vAlign w:val="center"/>
            <w:hideMark/>
          </w:tcPr>
          <w:p w14:paraId="01DDA7C5" w14:textId="50130B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79DD1D" w14:textId="36ADDF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712467A1" w14:textId="5E2683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95</w:t>
            </w:r>
          </w:p>
        </w:tc>
        <w:tc>
          <w:tcPr>
            <w:tcW w:w="737" w:type="dxa"/>
            <w:tcBorders>
              <w:top w:val="nil"/>
              <w:left w:val="nil"/>
              <w:bottom w:val="single" w:sz="8" w:space="0" w:color="auto"/>
              <w:right w:val="single" w:sz="8" w:space="0" w:color="auto"/>
            </w:tcBorders>
            <w:shd w:val="clear" w:color="auto" w:fill="auto"/>
            <w:noWrap/>
            <w:vAlign w:val="center"/>
            <w:hideMark/>
          </w:tcPr>
          <w:p w14:paraId="1CA88CA1" w14:textId="49F242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149</w:t>
            </w:r>
          </w:p>
        </w:tc>
        <w:tc>
          <w:tcPr>
            <w:tcW w:w="781" w:type="dxa"/>
            <w:tcBorders>
              <w:top w:val="nil"/>
              <w:left w:val="nil"/>
              <w:bottom w:val="single" w:sz="8" w:space="0" w:color="auto"/>
              <w:right w:val="single" w:sz="8" w:space="0" w:color="auto"/>
            </w:tcBorders>
            <w:shd w:val="clear" w:color="auto" w:fill="auto"/>
            <w:noWrap/>
            <w:vAlign w:val="center"/>
            <w:hideMark/>
          </w:tcPr>
          <w:p w14:paraId="0927C566" w14:textId="1B45C2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261</w:t>
            </w:r>
          </w:p>
        </w:tc>
      </w:tr>
      <w:tr w:rsidR="00AA2D94" w:rsidRPr="00CD5BB9" w14:paraId="4E65584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A5D8A" w14:textId="05C9E33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RHODES</w:t>
            </w:r>
          </w:p>
        </w:tc>
        <w:tc>
          <w:tcPr>
            <w:tcW w:w="646" w:type="dxa"/>
            <w:tcBorders>
              <w:top w:val="nil"/>
              <w:left w:val="nil"/>
              <w:bottom w:val="single" w:sz="8" w:space="0" w:color="auto"/>
              <w:right w:val="single" w:sz="8" w:space="0" w:color="auto"/>
            </w:tcBorders>
            <w:shd w:val="clear" w:color="auto" w:fill="auto"/>
            <w:noWrap/>
            <w:vAlign w:val="center"/>
            <w:hideMark/>
          </w:tcPr>
          <w:p w14:paraId="1B97F3E3" w14:textId="57AFD0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2F73FFEA" w14:textId="507A46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2D938B" w14:textId="4503B0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F8205AD" w14:textId="432329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2090F1" w14:textId="4A3D0C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076302D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F75BE7" w14:textId="2B83C0A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RIVERSTONE</w:t>
            </w:r>
          </w:p>
        </w:tc>
        <w:tc>
          <w:tcPr>
            <w:tcW w:w="646" w:type="dxa"/>
            <w:tcBorders>
              <w:top w:val="nil"/>
              <w:left w:val="nil"/>
              <w:bottom w:val="single" w:sz="8" w:space="0" w:color="auto"/>
              <w:right w:val="single" w:sz="8" w:space="0" w:color="auto"/>
            </w:tcBorders>
            <w:shd w:val="clear" w:color="auto" w:fill="auto"/>
            <w:noWrap/>
            <w:vAlign w:val="center"/>
            <w:hideMark/>
          </w:tcPr>
          <w:p w14:paraId="6B6C3E2C" w14:textId="533E18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9A1D5D" w14:textId="721637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654A88" w14:textId="31E693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E923C4" w14:textId="3DE0AD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80DE04F" w14:textId="6A4E26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C4BB36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704778" w14:textId="025B27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ROOTY HILL</w:t>
            </w:r>
          </w:p>
        </w:tc>
        <w:tc>
          <w:tcPr>
            <w:tcW w:w="646" w:type="dxa"/>
            <w:tcBorders>
              <w:top w:val="nil"/>
              <w:left w:val="nil"/>
              <w:bottom w:val="single" w:sz="8" w:space="0" w:color="auto"/>
              <w:right w:val="single" w:sz="8" w:space="0" w:color="auto"/>
            </w:tcBorders>
            <w:shd w:val="clear" w:color="auto" w:fill="auto"/>
            <w:noWrap/>
            <w:vAlign w:val="center"/>
            <w:hideMark/>
          </w:tcPr>
          <w:p w14:paraId="1E390957" w14:textId="2415D2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D2820A8" w14:textId="360854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797C89" w14:textId="684F53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AB73C0" w14:textId="789E74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8480BD" w14:textId="701D3C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D10D65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2DF047" w14:textId="7DF9B8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ROPES CROSSING</w:t>
            </w:r>
          </w:p>
        </w:tc>
        <w:tc>
          <w:tcPr>
            <w:tcW w:w="646" w:type="dxa"/>
            <w:tcBorders>
              <w:top w:val="nil"/>
              <w:left w:val="nil"/>
              <w:bottom w:val="single" w:sz="8" w:space="0" w:color="auto"/>
              <w:right w:val="single" w:sz="8" w:space="0" w:color="auto"/>
            </w:tcBorders>
            <w:shd w:val="clear" w:color="auto" w:fill="auto"/>
            <w:noWrap/>
            <w:vAlign w:val="center"/>
            <w:hideMark/>
          </w:tcPr>
          <w:p w14:paraId="4F586CC1" w14:textId="1B1539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E510926" w14:textId="1EA2DA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68</w:t>
            </w:r>
          </w:p>
        </w:tc>
        <w:tc>
          <w:tcPr>
            <w:tcW w:w="851" w:type="dxa"/>
            <w:tcBorders>
              <w:top w:val="nil"/>
              <w:left w:val="nil"/>
              <w:bottom w:val="single" w:sz="8" w:space="0" w:color="auto"/>
              <w:right w:val="single" w:sz="8" w:space="0" w:color="auto"/>
            </w:tcBorders>
            <w:shd w:val="clear" w:color="auto" w:fill="auto"/>
            <w:noWrap/>
            <w:vAlign w:val="center"/>
            <w:hideMark/>
          </w:tcPr>
          <w:p w14:paraId="55D8B2E5" w14:textId="54B24E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14:paraId="7553EEF4" w14:textId="5FAA0E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02F8D5" w14:textId="13A943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97</w:t>
            </w:r>
          </w:p>
        </w:tc>
      </w:tr>
      <w:tr w:rsidR="00AA2D94" w:rsidRPr="00CD5BB9" w14:paraId="464036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FB0AEB" w14:textId="4B1E275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ROSEHILL</w:t>
            </w:r>
          </w:p>
        </w:tc>
        <w:tc>
          <w:tcPr>
            <w:tcW w:w="646" w:type="dxa"/>
            <w:tcBorders>
              <w:top w:val="nil"/>
              <w:left w:val="nil"/>
              <w:bottom w:val="single" w:sz="8" w:space="0" w:color="auto"/>
              <w:right w:val="single" w:sz="8" w:space="0" w:color="auto"/>
            </w:tcBorders>
            <w:shd w:val="clear" w:color="auto" w:fill="auto"/>
            <w:noWrap/>
            <w:vAlign w:val="center"/>
            <w:hideMark/>
          </w:tcPr>
          <w:p w14:paraId="3A163AC8" w14:textId="1FF451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01D9DF67" w14:textId="3FBC54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E5C369B" w14:textId="0BFA8C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A79706" w14:textId="284925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59B34D" w14:textId="1B2A96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0DF5178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AF961" w14:textId="6CFA2ED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ROSEMEADOW</w:t>
            </w:r>
          </w:p>
        </w:tc>
        <w:tc>
          <w:tcPr>
            <w:tcW w:w="646" w:type="dxa"/>
            <w:tcBorders>
              <w:top w:val="nil"/>
              <w:left w:val="nil"/>
              <w:bottom w:val="single" w:sz="8" w:space="0" w:color="auto"/>
              <w:right w:val="single" w:sz="8" w:space="0" w:color="auto"/>
            </w:tcBorders>
            <w:shd w:val="clear" w:color="auto" w:fill="auto"/>
            <w:noWrap/>
            <w:vAlign w:val="center"/>
            <w:hideMark/>
          </w:tcPr>
          <w:p w14:paraId="5AFDECA1" w14:textId="1B9D94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6BCEC1" w14:textId="146131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74E79C06" w14:textId="773556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59912E" w14:textId="1EF129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238D6B" w14:textId="05BAF2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C895D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93EE09" w14:textId="21C6E8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ROUSE HILL</w:t>
            </w:r>
          </w:p>
        </w:tc>
        <w:tc>
          <w:tcPr>
            <w:tcW w:w="646" w:type="dxa"/>
            <w:tcBorders>
              <w:top w:val="nil"/>
              <w:left w:val="nil"/>
              <w:bottom w:val="single" w:sz="8" w:space="0" w:color="auto"/>
              <w:right w:val="single" w:sz="8" w:space="0" w:color="auto"/>
            </w:tcBorders>
            <w:shd w:val="clear" w:color="auto" w:fill="auto"/>
            <w:noWrap/>
            <w:vAlign w:val="center"/>
            <w:hideMark/>
          </w:tcPr>
          <w:p w14:paraId="3FED6ACD" w14:textId="4948E3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270BA0" w14:textId="0E3693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F5A1BC" w14:textId="50EDB5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4A945F" w14:textId="54BAF4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c>
          <w:tcPr>
            <w:tcW w:w="781" w:type="dxa"/>
            <w:tcBorders>
              <w:top w:val="nil"/>
              <w:left w:val="nil"/>
              <w:bottom w:val="single" w:sz="8" w:space="0" w:color="auto"/>
              <w:right w:val="single" w:sz="8" w:space="0" w:color="auto"/>
            </w:tcBorders>
            <w:shd w:val="clear" w:color="auto" w:fill="auto"/>
            <w:noWrap/>
            <w:vAlign w:val="center"/>
            <w:hideMark/>
          </w:tcPr>
          <w:p w14:paraId="382AC9B8" w14:textId="42F8E7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r>
      <w:tr w:rsidR="00AA2D94" w:rsidRPr="00CD5BB9" w14:paraId="2373111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C49BD0" w14:textId="2F42F79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RUTHERFORD</w:t>
            </w:r>
          </w:p>
        </w:tc>
        <w:tc>
          <w:tcPr>
            <w:tcW w:w="646" w:type="dxa"/>
            <w:tcBorders>
              <w:top w:val="nil"/>
              <w:left w:val="nil"/>
              <w:bottom w:val="single" w:sz="8" w:space="0" w:color="auto"/>
              <w:right w:val="single" w:sz="8" w:space="0" w:color="auto"/>
            </w:tcBorders>
            <w:shd w:val="clear" w:color="auto" w:fill="auto"/>
            <w:noWrap/>
            <w:vAlign w:val="center"/>
            <w:hideMark/>
          </w:tcPr>
          <w:p w14:paraId="61F00441" w14:textId="1BDA37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E02D18" w14:textId="75E4AC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62ED8BE" w14:textId="5E2748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3DE7DC" w14:textId="30ADD4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17F4BFE9" w14:textId="59CB26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AA954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631864" w14:textId="42CC50B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RYDALMERE</w:t>
            </w:r>
          </w:p>
        </w:tc>
        <w:tc>
          <w:tcPr>
            <w:tcW w:w="646" w:type="dxa"/>
            <w:tcBorders>
              <w:top w:val="nil"/>
              <w:left w:val="nil"/>
              <w:bottom w:val="single" w:sz="8" w:space="0" w:color="auto"/>
              <w:right w:val="single" w:sz="8" w:space="0" w:color="auto"/>
            </w:tcBorders>
            <w:shd w:val="clear" w:color="auto" w:fill="auto"/>
            <w:noWrap/>
            <w:vAlign w:val="center"/>
            <w:hideMark/>
          </w:tcPr>
          <w:p w14:paraId="7F583464" w14:textId="015C4A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DEE399" w14:textId="31A942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2CE6DC8" w14:textId="364A21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4456353F" w14:textId="1FC375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459672" w14:textId="78F202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61C9BA1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253292" w14:textId="75A030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RYDE</w:t>
            </w:r>
          </w:p>
        </w:tc>
        <w:tc>
          <w:tcPr>
            <w:tcW w:w="646" w:type="dxa"/>
            <w:tcBorders>
              <w:top w:val="nil"/>
              <w:left w:val="nil"/>
              <w:bottom w:val="single" w:sz="8" w:space="0" w:color="auto"/>
              <w:right w:val="single" w:sz="8" w:space="0" w:color="auto"/>
            </w:tcBorders>
            <w:shd w:val="clear" w:color="auto" w:fill="auto"/>
            <w:noWrap/>
            <w:vAlign w:val="center"/>
            <w:hideMark/>
          </w:tcPr>
          <w:p w14:paraId="1AEFB3B8" w14:textId="1514B5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CE4DD7" w14:textId="626677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D8D338F" w14:textId="5AD02C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FB191" w14:textId="625421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84BDF7F" w14:textId="7C9FBF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151C209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F5E678" w14:textId="679CA9B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SHELLHARBOUR</w:t>
            </w:r>
          </w:p>
        </w:tc>
        <w:tc>
          <w:tcPr>
            <w:tcW w:w="646" w:type="dxa"/>
            <w:tcBorders>
              <w:top w:val="nil"/>
              <w:left w:val="nil"/>
              <w:bottom w:val="single" w:sz="8" w:space="0" w:color="auto"/>
              <w:right w:val="single" w:sz="8" w:space="0" w:color="auto"/>
            </w:tcBorders>
            <w:shd w:val="clear" w:color="auto" w:fill="auto"/>
            <w:noWrap/>
            <w:vAlign w:val="center"/>
            <w:hideMark/>
          </w:tcPr>
          <w:p w14:paraId="0D8CD081" w14:textId="08580E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279DBB" w14:textId="29A6D0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0DB09F8" w14:textId="04E0E8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71</w:t>
            </w:r>
          </w:p>
        </w:tc>
        <w:tc>
          <w:tcPr>
            <w:tcW w:w="737" w:type="dxa"/>
            <w:tcBorders>
              <w:top w:val="nil"/>
              <w:left w:val="nil"/>
              <w:bottom w:val="single" w:sz="8" w:space="0" w:color="auto"/>
              <w:right w:val="single" w:sz="8" w:space="0" w:color="auto"/>
            </w:tcBorders>
            <w:shd w:val="clear" w:color="auto" w:fill="auto"/>
            <w:noWrap/>
            <w:vAlign w:val="center"/>
            <w:hideMark/>
          </w:tcPr>
          <w:p w14:paraId="6E1A2C75" w14:textId="0E7B5D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287BA3" w14:textId="1B61A5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71</w:t>
            </w:r>
          </w:p>
        </w:tc>
      </w:tr>
      <w:tr w:rsidR="00AA2D94" w:rsidRPr="00CD5BB9" w14:paraId="615ACD0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1BFF5F" w14:textId="1CEB7A3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SHORTLAND</w:t>
            </w:r>
          </w:p>
        </w:tc>
        <w:tc>
          <w:tcPr>
            <w:tcW w:w="646" w:type="dxa"/>
            <w:tcBorders>
              <w:top w:val="nil"/>
              <w:left w:val="nil"/>
              <w:bottom w:val="single" w:sz="8" w:space="0" w:color="auto"/>
              <w:right w:val="single" w:sz="8" w:space="0" w:color="auto"/>
            </w:tcBorders>
            <w:shd w:val="clear" w:color="auto" w:fill="auto"/>
            <w:noWrap/>
            <w:vAlign w:val="center"/>
            <w:hideMark/>
          </w:tcPr>
          <w:p w14:paraId="4D165716" w14:textId="45A810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17BBA9" w14:textId="5D0F02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28725F9" w14:textId="7390EE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C8AABB" w14:textId="171C91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E4AA9A5" w14:textId="333D43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431C2F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782DDA" w14:textId="31D3E08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SINGLETON</w:t>
            </w:r>
          </w:p>
        </w:tc>
        <w:tc>
          <w:tcPr>
            <w:tcW w:w="646" w:type="dxa"/>
            <w:tcBorders>
              <w:top w:val="nil"/>
              <w:left w:val="nil"/>
              <w:bottom w:val="single" w:sz="8" w:space="0" w:color="auto"/>
              <w:right w:val="single" w:sz="8" w:space="0" w:color="auto"/>
            </w:tcBorders>
            <w:shd w:val="clear" w:color="auto" w:fill="auto"/>
            <w:noWrap/>
            <w:vAlign w:val="center"/>
            <w:hideMark/>
          </w:tcPr>
          <w:p w14:paraId="3611612B" w14:textId="67284F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3C9725B" w14:textId="6FA9DE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234EEB0" w14:textId="0E253F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5C9C6" w14:textId="1F7173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0AAA3E" w14:textId="268539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9D86C5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128C80" w14:textId="0B098D2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SMITHFIELD</w:t>
            </w:r>
          </w:p>
        </w:tc>
        <w:tc>
          <w:tcPr>
            <w:tcW w:w="646" w:type="dxa"/>
            <w:tcBorders>
              <w:top w:val="nil"/>
              <w:left w:val="nil"/>
              <w:bottom w:val="single" w:sz="8" w:space="0" w:color="auto"/>
              <w:right w:val="single" w:sz="8" w:space="0" w:color="auto"/>
            </w:tcBorders>
            <w:shd w:val="clear" w:color="auto" w:fill="auto"/>
            <w:noWrap/>
            <w:vAlign w:val="center"/>
            <w:hideMark/>
          </w:tcPr>
          <w:p w14:paraId="1D1283B7" w14:textId="1DB20D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53B575" w14:textId="7B3127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8652944" w14:textId="530C07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BECCE6C" w14:textId="67A978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B7F254" w14:textId="71BEF0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112CF2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C107B2" w14:textId="420317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 FARM</w:t>
            </w:r>
          </w:p>
        </w:tc>
        <w:tc>
          <w:tcPr>
            <w:tcW w:w="646" w:type="dxa"/>
            <w:tcBorders>
              <w:top w:val="nil"/>
              <w:left w:val="nil"/>
              <w:bottom w:val="single" w:sz="8" w:space="0" w:color="auto"/>
              <w:right w:val="single" w:sz="8" w:space="0" w:color="auto"/>
            </w:tcBorders>
            <w:shd w:val="clear" w:color="auto" w:fill="auto"/>
            <w:noWrap/>
            <w:vAlign w:val="center"/>
            <w:hideMark/>
          </w:tcPr>
          <w:p w14:paraId="428A480B" w14:textId="29CADD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FA988D" w14:textId="778327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BB28CC" w14:textId="5A2C38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18F034" w14:textId="708D79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BC3C96A" w14:textId="57BBE3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ABF4D3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A12D48" w14:textId="5878C7B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646" w:type="dxa"/>
            <w:tcBorders>
              <w:top w:val="nil"/>
              <w:left w:val="nil"/>
              <w:bottom w:val="single" w:sz="8" w:space="0" w:color="auto"/>
              <w:right w:val="single" w:sz="8" w:space="0" w:color="auto"/>
            </w:tcBorders>
            <w:shd w:val="clear" w:color="auto" w:fill="auto"/>
            <w:noWrap/>
            <w:vAlign w:val="center"/>
            <w:hideMark/>
          </w:tcPr>
          <w:p w14:paraId="68139989" w14:textId="241F08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2F61375" w14:textId="5DFD14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45553E8E" w14:textId="633AB6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4D9943" w14:textId="2B2B34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FD8AB7" w14:textId="15B70F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6F959D2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015246" w14:textId="5ACCDD0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GEORGES BASIN</w:t>
            </w:r>
          </w:p>
        </w:tc>
        <w:tc>
          <w:tcPr>
            <w:tcW w:w="646" w:type="dxa"/>
            <w:tcBorders>
              <w:top w:val="nil"/>
              <w:left w:val="nil"/>
              <w:bottom w:val="single" w:sz="8" w:space="0" w:color="auto"/>
              <w:right w:val="single" w:sz="8" w:space="0" w:color="auto"/>
            </w:tcBorders>
            <w:shd w:val="clear" w:color="auto" w:fill="auto"/>
            <w:noWrap/>
            <w:vAlign w:val="center"/>
            <w:hideMark/>
          </w:tcPr>
          <w:p w14:paraId="3F16EBCD" w14:textId="6D7F46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60EC10" w14:textId="3FF9FC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A4D24CA" w14:textId="570553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C892057" w14:textId="1D3E26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AA83F7" w14:textId="392996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44F937B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BBD0B1" w14:textId="393D5C5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LEONARDS</w:t>
            </w:r>
          </w:p>
        </w:tc>
        <w:tc>
          <w:tcPr>
            <w:tcW w:w="646" w:type="dxa"/>
            <w:tcBorders>
              <w:top w:val="nil"/>
              <w:left w:val="nil"/>
              <w:bottom w:val="single" w:sz="8" w:space="0" w:color="auto"/>
              <w:right w:val="single" w:sz="8" w:space="0" w:color="auto"/>
            </w:tcBorders>
            <w:shd w:val="clear" w:color="auto" w:fill="auto"/>
            <w:noWrap/>
            <w:vAlign w:val="center"/>
            <w:hideMark/>
          </w:tcPr>
          <w:p w14:paraId="1D5BAA1D" w14:textId="28DE4D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99EBFB" w14:textId="3765DF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BFEE709" w14:textId="7ED996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1F87E" w14:textId="2665F8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D6EAC3" w14:textId="37447F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0F855C3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DC6C6F" w14:textId="7F1C439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646" w:type="dxa"/>
            <w:tcBorders>
              <w:top w:val="nil"/>
              <w:left w:val="nil"/>
              <w:bottom w:val="single" w:sz="8" w:space="0" w:color="auto"/>
              <w:right w:val="single" w:sz="8" w:space="0" w:color="auto"/>
            </w:tcBorders>
            <w:shd w:val="clear" w:color="auto" w:fill="auto"/>
            <w:noWrap/>
            <w:vAlign w:val="center"/>
            <w:hideMark/>
          </w:tcPr>
          <w:p w14:paraId="70659BC8" w14:textId="0B1DDB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5163BA6" w14:textId="41ED65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0FB09AD" w14:textId="257938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79AEF86D" w14:textId="57524C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781" w:type="dxa"/>
            <w:tcBorders>
              <w:top w:val="nil"/>
              <w:left w:val="nil"/>
              <w:bottom w:val="single" w:sz="8" w:space="0" w:color="auto"/>
              <w:right w:val="single" w:sz="8" w:space="0" w:color="auto"/>
            </w:tcBorders>
            <w:shd w:val="clear" w:color="auto" w:fill="auto"/>
            <w:noWrap/>
            <w:vAlign w:val="center"/>
            <w:hideMark/>
          </w:tcPr>
          <w:p w14:paraId="487D71D9" w14:textId="6A636E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r>
      <w:tr w:rsidR="00AA2D94" w:rsidRPr="00CD5BB9" w14:paraId="79195FF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3051CD" w14:textId="0BE236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SUTHERLAND</w:t>
            </w:r>
          </w:p>
        </w:tc>
        <w:tc>
          <w:tcPr>
            <w:tcW w:w="646" w:type="dxa"/>
            <w:tcBorders>
              <w:top w:val="nil"/>
              <w:left w:val="nil"/>
              <w:bottom w:val="single" w:sz="8" w:space="0" w:color="auto"/>
              <w:right w:val="single" w:sz="8" w:space="0" w:color="auto"/>
            </w:tcBorders>
            <w:shd w:val="clear" w:color="auto" w:fill="auto"/>
            <w:noWrap/>
            <w:vAlign w:val="center"/>
            <w:hideMark/>
          </w:tcPr>
          <w:p w14:paraId="07422C32" w14:textId="244BB3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A61C42" w14:textId="08CFEE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96DC41" w14:textId="298A01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8C8001" w14:textId="096AE3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46</w:t>
            </w:r>
          </w:p>
        </w:tc>
        <w:tc>
          <w:tcPr>
            <w:tcW w:w="781" w:type="dxa"/>
            <w:tcBorders>
              <w:top w:val="nil"/>
              <w:left w:val="nil"/>
              <w:bottom w:val="single" w:sz="8" w:space="0" w:color="auto"/>
              <w:right w:val="single" w:sz="8" w:space="0" w:color="auto"/>
            </w:tcBorders>
            <w:shd w:val="clear" w:color="auto" w:fill="auto"/>
            <w:noWrap/>
            <w:vAlign w:val="center"/>
            <w:hideMark/>
          </w:tcPr>
          <w:p w14:paraId="4E1790C3" w14:textId="1DEB0A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46</w:t>
            </w:r>
          </w:p>
        </w:tc>
      </w:tr>
      <w:tr w:rsidR="00AA2D94" w:rsidRPr="00CD5BB9" w14:paraId="6BDBD37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840389" w14:textId="3F5478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THE PONDS</w:t>
            </w:r>
          </w:p>
        </w:tc>
        <w:tc>
          <w:tcPr>
            <w:tcW w:w="646" w:type="dxa"/>
            <w:tcBorders>
              <w:top w:val="nil"/>
              <w:left w:val="nil"/>
              <w:bottom w:val="single" w:sz="8" w:space="0" w:color="auto"/>
              <w:right w:val="single" w:sz="8" w:space="0" w:color="auto"/>
            </w:tcBorders>
            <w:shd w:val="clear" w:color="auto" w:fill="auto"/>
            <w:noWrap/>
            <w:vAlign w:val="center"/>
            <w:hideMark/>
          </w:tcPr>
          <w:p w14:paraId="0F789172" w14:textId="562825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1F706B41" w14:textId="21D343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CF4FDD" w14:textId="56D5E2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37B46A" w14:textId="1B42FA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112C42" w14:textId="109591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6BC5DB0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4B6C5E" w14:textId="6E6518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THORNTON</w:t>
            </w:r>
          </w:p>
        </w:tc>
        <w:tc>
          <w:tcPr>
            <w:tcW w:w="646" w:type="dxa"/>
            <w:tcBorders>
              <w:top w:val="nil"/>
              <w:left w:val="nil"/>
              <w:bottom w:val="single" w:sz="8" w:space="0" w:color="auto"/>
              <w:right w:val="single" w:sz="8" w:space="0" w:color="auto"/>
            </w:tcBorders>
            <w:shd w:val="clear" w:color="auto" w:fill="auto"/>
            <w:noWrap/>
            <w:vAlign w:val="center"/>
            <w:hideMark/>
          </w:tcPr>
          <w:p w14:paraId="75D94A1A" w14:textId="55534E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FCB165" w14:textId="486789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82E438A" w14:textId="79FE09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E1C26D" w14:textId="00A04E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81" w:type="dxa"/>
            <w:tcBorders>
              <w:top w:val="nil"/>
              <w:left w:val="nil"/>
              <w:bottom w:val="single" w:sz="8" w:space="0" w:color="auto"/>
              <w:right w:val="single" w:sz="8" w:space="0" w:color="auto"/>
            </w:tcBorders>
            <w:shd w:val="clear" w:color="auto" w:fill="auto"/>
            <w:noWrap/>
            <w:vAlign w:val="center"/>
            <w:hideMark/>
          </w:tcPr>
          <w:p w14:paraId="0CEC9968" w14:textId="61AFD8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4F6F62C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70C136" w14:textId="482C4E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TOONGABBIE</w:t>
            </w:r>
          </w:p>
        </w:tc>
        <w:tc>
          <w:tcPr>
            <w:tcW w:w="646" w:type="dxa"/>
            <w:tcBorders>
              <w:top w:val="nil"/>
              <w:left w:val="nil"/>
              <w:bottom w:val="single" w:sz="8" w:space="0" w:color="auto"/>
              <w:right w:val="single" w:sz="8" w:space="0" w:color="auto"/>
            </w:tcBorders>
            <w:shd w:val="clear" w:color="auto" w:fill="auto"/>
            <w:noWrap/>
            <w:vAlign w:val="center"/>
            <w:hideMark/>
          </w:tcPr>
          <w:p w14:paraId="41458A0B" w14:textId="4A1EB1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CD8D9B" w14:textId="600530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FBE4356" w14:textId="4E3649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6129ED6B" w14:textId="46DED8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85FE09" w14:textId="777732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4A9ABC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2D5F61" w14:textId="610194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TOUKLEY</w:t>
            </w:r>
          </w:p>
        </w:tc>
        <w:tc>
          <w:tcPr>
            <w:tcW w:w="646" w:type="dxa"/>
            <w:tcBorders>
              <w:top w:val="nil"/>
              <w:left w:val="nil"/>
              <w:bottom w:val="single" w:sz="8" w:space="0" w:color="auto"/>
              <w:right w:val="single" w:sz="8" w:space="0" w:color="auto"/>
            </w:tcBorders>
            <w:shd w:val="clear" w:color="auto" w:fill="auto"/>
            <w:noWrap/>
            <w:vAlign w:val="center"/>
            <w:hideMark/>
          </w:tcPr>
          <w:p w14:paraId="45371CCC" w14:textId="0729EB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589E77" w14:textId="46C99F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58C42BB2" w14:textId="08D2DD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CD3E3A" w14:textId="7584DF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D92CDB" w14:textId="152E76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723988B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2E221C" w14:textId="3BF23C6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TWEED HEADS</w:t>
            </w:r>
          </w:p>
        </w:tc>
        <w:tc>
          <w:tcPr>
            <w:tcW w:w="646" w:type="dxa"/>
            <w:tcBorders>
              <w:top w:val="nil"/>
              <w:left w:val="nil"/>
              <w:bottom w:val="single" w:sz="8" w:space="0" w:color="auto"/>
              <w:right w:val="single" w:sz="8" w:space="0" w:color="auto"/>
            </w:tcBorders>
            <w:shd w:val="clear" w:color="auto" w:fill="auto"/>
            <w:noWrap/>
            <w:vAlign w:val="center"/>
            <w:hideMark/>
          </w:tcPr>
          <w:p w14:paraId="5B991272" w14:textId="7919FC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658505" w14:textId="6A0EFB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43ACCFFB" w14:textId="7BB7E5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B3AEBE" w14:textId="13DD1A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77</w:t>
            </w:r>
          </w:p>
        </w:tc>
        <w:tc>
          <w:tcPr>
            <w:tcW w:w="781" w:type="dxa"/>
            <w:tcBorders>
              <w:top w:val="nil"/>
              <w:left w:val="nil"/>
              <w:bottom w:val="single" w:sz="8" w:space="0" w:color="auto"/>
              <w:right w:val="single" w:sz="8" w:space="0" w:color="auto"/>
            </w:tcBorders>
            <w:shd w:val="clear" w:color="auto" w:fill="auto"/>
            <w:noWrap/>
            <w:vAlign w:val="center"/>
            <w:hideMark/>
          </w:tcPr>
          <w:p w14:paraId="234391B5" w14:textId="022389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97</w:t>
            </w:r>
          </w:p>
        </w:tc>
      </w:tr>
      <w:tr w:rsidR="00AA2D94" w:rsidRPr="00CD5BB9" w14:paraId="4B43EF7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DFA7E" w14:textId="327EE6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ULTIMO</w:t>
            </w:r>
          </w:p>
        </w:tc>
        <w:tc>
          <w:tcPr>
            <w:tcW w:w="646" w:type="dxa"/>
            <w:tcBorders>
              <w:top w:val="nil"/>
              <w:left w:val="nil"/>
              <w:bottom w:val="single" w:sz="8" w:space="0" w:color="auto"/>
              <w:right w:val="single" w:sz="8" w:space="0" w:color="auto"/>
            </w:tcBorders>
            <w:shd w:val="clear" w:color="auto" w:fill="auto"/>
            <w:noWrap/>
            <w:vAlign w:val="center"/>
            <w:hideMark/>
          </w:tcPr>
          <w:p w14:paraId="66CE1B89" w14:textId="2A85B2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03369B" w14:textId="31C090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25297FF" w14:textId="56D58B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9DFA9C" w14:textId="2517B5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78A41EF1" w14:textId="73D057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105E8C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45D7D6" w14:textId="2C7D199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WADALBA</w:t>
            </w:r>
          </w:p>
        </w:tc>
        <w:tc>
          <w:tcPr>
            <w:tcW w:w="646" w:type="dxa"/>
            <w:tcBorders>
              <w:top w:val="nil"/>
              <w:left w:val="nil"/>
              <w:bottom w:val="single" w:sz="8" w:space="0" w:color="auto"/>
              <w:right w:val="single" w:sz="8" w:space="0" w:color="auto"/>
            </w:tcBorders>
            <w:shd w:val="clear" w:color="auto" w:fill="auto"/>
            <w:noWrap/>
            <w:vAlign w:val="center"/>
            <w:hideMark/>
          </w:tcPr>
          <w:p w14:paraId="17BA2F6C" w14:textId="260C13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BA0957" w14:textId="331AC1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80536E7" w14:textId="761A1B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2B183621" w14:textId="19F205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5AE14D47" w14:textId="7BDBA9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33461EA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528FFD" w14:textId="6C62E65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WAGGA WAGGA</w:t>
            </w:r>
          </w:p>
        </w:tc>
        <w:tc>
          <w:tcPr>
            <w:tcW w:w="646" w:type="dxa"/>
            <w:tcBorders>
              <w:top w:val="nil"/>
              <w:left w:val="nil"/>
              <w:bottom w:val="single" w:sz="8" w:space="0" w:color="auto"/>
              <w:right w:val="single" w:sz="8" w:space="0" w:color="auto"/>
            </w:tcBorders>
            <w:shd w:val="clear" w:color="auto" w:fill="auto"/>
            <w:noWrap/>
            <w:vAlign w:val="center"/>
            <w:hideMark/>
          </w:tcPr>
          <w:p w14:paraId="2B0F7931" w14:textId="2B8DFD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BA90B12" w14:textId="55FE35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F1A62D7" w14:textId="25CD55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4EBFE0" w14:textId="178A60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23D244" w14:textId="62564F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6AE73E9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136728" w14:textId="1D0932A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WALLSEND</w:t>
            </w:r>
          </w:p>
        </w:tc>
        <w:tc>
          <w:tcPr>
            <w:tcW w:w="646" w:type="dxa"/>
            <w:tcBorders>
              <w:top w:val="nil"/>
              <w:left w:val="nil"/>
              <w:bottom w:val="single" w:sz="8" w:space="0" w:color="auto"/>
              <w:right w:val="single" w:sz="8" w:space="0" w:color="auto"/>
            </w:tcBorders>
            <w:shd w:val="clear" w:color="auto" w:fill="auto"/>
            <w:noWrap/>
            <w:vAlign w:val="center"/>
            <w:hideMark/>
          </w:tcPr>
          <w:p w14:paraId="3B47B0D3" w14:textId="5F43F1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48575B4E" w14:textId="1EA0A6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5A569235" w14:textId="5EEE56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33D10C" w14:textId="7B9581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E79260" w14:textId="61EF5C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3AC033A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5A3A1F" w14:textId="48FE33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WARATAH</w:t>
            </w:r>
          </w:p>
        </w:tc>
        <w:tc>
          <w:tcPr>
            <w:tcW w:w="646" w:type="dxa"/>
            <w:tcBorders>
              <w:top w:val="nil"/>
              <w:left w:val="nil"/>
              <w:bottom w:val="single" w:sz="8" w:space="0" w:color="auto"/>
              <w:right w:val="single" w:sz="8" w:space="0" w:color="auto"/>
            </w:tcBorders>
            <w:shd w:val="clear" w:color="auto" w:fill="auto"/>
            <w:noWrap/>
            <w:vAlign w:val="center"/>
            <w:hideMark/>
          </w:tcPr>
          <w:p w14:paraId="14997F05" w14:textId="57741F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AAA307" w14:textId="012729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303D36EF" w14:textId="0D0EAB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7713E2D" w14:textId="33A111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6B058A" w14:textId="5B2CFB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25550CB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8A9A88" w14:textId="145CDD1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WARNERVALE</w:t>
            </w:r>
          </w:p>
        </w:tc>
        <w:tc>
          <w:tcPr>
            <w:tcW w:w="646" w:type="dxa"/>
            <w:tcBorders>
              <w:top w:val="nil"/>
              <w:left w:val="nil"/>
              <w:bottom w:val="single" w:sz="8" w:space="0" w:color="auto"/>
              <w:right w:val="single" w:sz="8" w:space="0" w:color="auto"/>
            </w:tcBorders>
            <w:shd w:val="clear" w:color="auto" w:fill="auto"/>
            <w:noWrap/>
            <w:vAlign w:val="center"/>
            <w:hideMark/>
          </w:tcPr>
          <w:p w14:paraId="58387B8F" w14:textId="1C6242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9E90B19" w14:textId="1C8C97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5B7202" w14:textId="4DA2DC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318BD8" w14:textId="6D307B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66CEC47E" w14:textId="1A92B6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00337B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47987" w14:textId="164FB8E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WARWICK FARM</w:t>
            </w:r>
          </w:p>
        </w:tc>
        <w:tc>
          <w:tcPr>
            <w:tcW w:w="646" w:type="dxa"/>
            <w:tcBorders>
              <w:top w:val="nil"/>
              <w:left w:val="nil"/>
              <w:bottom w:val="single" w:sz="8" w:space="0" w:color="auto"/>
              <w:right w:val="single" w:sz="8" w:space="0" w:color="auto"/>
            </w:tcBorders>
            <w:shd w:val="clear" w:color="auto" w:fill="auto"/>
            <w:noWrap/>
            <w:vAlign w:val="center"/>
            <w:hideMark/>
          </w:tcPr>
          <w:p w14:paraId="46192057" w14:textId="2BE6B5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FA840B" w14:textId="0D84AB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1A87D0D" w14:textId="7AB8A1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D23A81" w14:textId="6AF7E0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14:paraId="571B5E73" w14:textId="4DAC91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3FFCB93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7D74CC" w14:textId="2617C6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WATANOBBI</w:t>
            </w:r>
          </w:p>
        </w:tc>
        <w:tc>
          <w:tcPr>
            <w:tcW w:w="646" w:type="dxa"/>
            <w:tcBorders>
              <w:top w:val="nil"/>
              <w:left w:val="nil"/>
              <w:bottom w:val="single" w:sz="8" w:space="0" w:color="auto"/>
              <w:right w:val="single" w:sz="8" w:space="0" w:color="auto"/>
            </w:tcBorders>
            <w:shd w:val="clear" w:color="auto" w:fill="auto"/>
            <w:noWrap/>
            <w:vAlign w:val="center"/>
            <w:hideMark/>
          </w:tcPr>
          <w:p w14:paraId="4C8A8B24" w14:textId="674FFC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08CD80" w14:textId="6DB28F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3EC09725" w14:textId="26235A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D7332CA" w14:textId="09F8F0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70731B" w14:textId="55DB9C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7A4C36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B1840" w14:textId="444FE3A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WELBY</w:t>
            </w:r>
          </w:p>
        </w:tc>
        <w:tc>
          <w:tcPr>
            <w:tcW w:w="646" w:type="dxa"/>
            <w:tcBorders>
              <w:top w:val="nil"/>
              <w:left w:val="nil"/>
              <w:bottom w:val="single" w:sz="8" w:space="0" w:color="auto"/>
              <w:right w:val="single" w:sz="8" w:space="0" w:color="auto"/>
            </w:tcBorders>
            <w:shd w:val="clear" w:color="auto" w:fill="auto"/>
            <w:noWrap/>
            <w:vAlign w:val="center"/>
            <w:hideMark/>
          </w:tcPr>
          <w:p w14:paraId="3BE4ECE8" w14:textId="334AA2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8616236" w14:textId="367BC4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019AF8" w14:textId="51DD28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A2DE67" w14:textId="5AA75F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3B0C1B" w14:textId="3506A0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E025B3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E16199" w14:textId="777FE16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WENTWORTHVILLE</w:t>
            </w:r>
          </w:p>
        </w:tc>
        <w:tc>
          <w:tcPr>
            <w:tcW w:w="646" w:type="dxa"/>
            <w:tcBorders>
              <w:top w:val="nil"/>
              <w:left w:val="nil"/>
              <w:bottom w:val="single" w:sz="8" w:space="0" w:color="auto"/>
              <w:right w:val="single" w:sz="8" w:space="0" w:color="auto"/>
            </w:tcBorders>
            <w:shd w:val="clear" w:color="auto" w:fill="auto"/>
            <w:noWrap/>
            <w:vAlign w:val="center"/>
            <w:hideMark/>
          </w:tcPr>
          <w:p w14:paraId="55DED662" w14:textId="2B90AE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60D35FDE" w14:textId="70E532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2811A190" w14:textId="22BF76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6FE9F4" w14:textId="60A0A4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39</w:t>
            </w:r>
          </w:p>
        </w:tc>
        <w:tc>
          <w:tcPr>
            <w:tcW w:w="781" w:type="dxa"/>
            <w:tcBorders>
              <w:top w:val="nil"/>
              <w:left w:val="nil"/>
              <w:bottom w:val="single" w:sz="8" w:space="0" w:color="auto"/>
              <w:right w:val="single" w:sz="8" w:space="0" w:color="auto"/>
            </w:tcBorders>
            <w:shd w:val="clear" w:color="auto" w:fill="auto"/>
            <w:noWrap/>
            <w:vAlign w:val="center"/>
            <w:hideMark/>
          </w:tcPr>
          <w:p w14:paraId="2B6F0AE9" w14:textId="136E00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77</w:t>
            </w:r>
          </w:p>
        </w:tc>
      </w:tr>
      <w:tr w:rsidR="00AA2D94" w:rsidRPr="00CD5BB9" w14:paraId="72B332BB"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1B73481F" w14:textId="4EA0EA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WERRINGTON</w:t>
            </w:r>
          </w:p>
        </w:tc>
        <w:tc>
          <w:tcPr>
            <w:tcW w:w="646" w:type="dxa"/>
            <w:tcBorders>
              <w:top w:val="nil"/>
              <w:left w:val="nil"/>
              <w:bottom w:val="single" w:sz="8" w:space="0" w:color="auto"/>
              <w:right w:val="single" w:sz="8" w:space="0" w:color="auto"/>
            </w:tcBorders>
            <w:shd w:val="clear" w:color="auto" w:fill="auto"/>
            <w:noWrap/>
            <w:vAlign w:val="center"/>
            <w:hideMark/>
          </w:tcPr>
          <w:p w14:paraId="65C71D9B" w14:textId="4AB844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2C7AC96" w14:textId="55012C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6134B1D5" w14:textId="2A9AA4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973330" w14:textId="079460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93871C" w14:textId="4A406B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08FCCBF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AE2FFC" w14:textId="1ABEF8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NOWRA</w:t>
            </w:r>
          </w:p>
        </w:tc>
        <w:tc>
          <w:tcPr>
            <w:tcW w:w="646" w:type="dxa"/>
            <w:tcBorders>
              <w:top w:val="nil"/>
              <w:left w:val="nil"/>
              <w:bottom w:val="single" w:sz="8" w:space="0" w:color="auto"/>
              <w:right w:val="single" w:sz="8" w:space="0" w:color="auto"/>
            </w:tcBorders>
            <w:shd w:val="clear" w:color="auto" w:fill="auto"/>
            <w:noWrap/>
            <w:vAlign w:val="center"/>
            <w:hideMark/>
          </w:tcPr>
          <w:p w14:paraId="4BB53B71" w14:textId="0E3095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B64DC6" w14:textId="2FA0D5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26D251BD" w14:textId="03EBA5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968AF7" w14:textId="60E1FC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5E0544" w14:textId="30C7A0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4B2668E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295011" w14:textId="3A08785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WESTMEAD</w:t>
            </w:r>
          </w:p>
        </w:tc>
        <w:tc>
          <w:tcPr>
            <w:tcW w:w="646" w:type="dxa"/>
            <w:tcBorders>
              <w:top w:val="nil"/>
              <w:left w:val="nil"/>
              <w:bottom w:val="single" w:sz="8" w:space="0" w:color="auto"/>
              <w:right w:val="single" w:sz="8" w:space="0" w:color="auto"/>
            </w:tcBorders>
            <w:shd w:val="clear" w:color="auto" w:fill="auto"/>
            <w:noWrap/>
            <w:vAlign w:val="center"/>
            <w:hideMark/>
          </w:tcPr>
          <w:p w14:paraId="5831F323" w14:textId="3C7D01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F497B6E" w14:textId="417BE6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110EC27" w14:textId="229AE1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514048B1" w14:textId="6FA989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3194CE" w14:textId="7515EE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55C92A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92ECAA" w14:textId="34FCC6A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WOODBURN</w:t>
            </w:r>
          </w:p>
        </w:tc>
        <w:tc>
          <w:tcPr>
            <w:tcW w:w="646" w:type="dxa"/>
            <w:tcBorders>
              <w:top w:val="nil"/>
              <w:left w:val="nil"/>
              <w:bottom w:val="single" w:sz="8" w:space="0" w:color="auto"/>
              <w:right w:val="single" w:sz="8" w:space="0" w:color="auto"/>
            </w:tcBorders>
            <w:shd w:val="clear" w:color="auto" w:fill="auto"/>
            <w:noWrap/>
            <w:vAlign w:val="center"/>
            <w:hideMark/>
          </w:tcPr>
          <w:p w14:paraId="57391D73" w14:textId="5EA733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52B9985" w14:textId="527E79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4AD6DDE" w14:textId="0FE5BF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5C9C5C" w14:textId="112AB6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E776E7" w14:textId="1CCB4B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3F7257E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740FA4" w14:textId="13C42EB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WOONGARRAH</w:t>
            </w:r>
          </w:p>
        </w:tc>
        <w:tc>
          <w:tcPr>
            <w:tcW w:w="646" w:type="dxa"/>
            <w:tcBorders>
              <w:top w:val="nil"/>
              <w:left w:val="nil"/>
              <w:bottom w:val="single" w:sz="8" w:space="0" w:color="auto"/>
              <w:right w:val="single" w:sz="8" w:space="0" w:color="auto"/>
            </w:tcBorders>
            <w:shd w:val="clear" w:color="auto" w:fill="auto"/>
            <w:noWrap/>
            <w:vAlign w:val="center"/>
            <w:hideMark/>
          </w:tcPr>
          <w:p w14:paraId="294D0399" w14:textId="1FE32A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8FCB8B" w14:textId="3231F5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980477F" w14:textId="44908A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43AF39" w14:textId="62E8AB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14A6009E" w14:textId="35843F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90AF99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A25291" w14:textId="2F88E6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WORRIGEE</w:t>
            </w:r>
          </w:p>
        </w:tc>
        <w:tc>
          <w:tcPr>
            <w:tcW w:w="646" w:type="dxa"/>
            <w:tcBorders>
              <w:top w:val="nil"/>
              <w:left w:val="nil"/>
              <w:bottom w:val="single" w:sz="8" w:space="0" w:color="auto"/>
              <w:right w:val="single" w:sz="8" w:space="0" w:color="auto"/>
            </w:tcBorders>
            <w:shd w:val="clear" w:color="auto" w:fill="auto"/>
            <w:noWrap/>
            <w:vAlign w:val="center"/>
            <w:hideMark/>
          </w:tcPr>
          <w:p w14:paraId="3BF287A5" w14:textId="4270B7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624A914B" w14:textId="1B32AF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1B4C79B" w14:textId="5C9517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5A6B95" w14:textId="0600BD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DE3101" w14:textId="36F5DF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442FC5A0"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tcPr>
          <w:p w14:paraId="7514C913" w14:textId="221F09C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WYOMING</w:t>
            </w:r>
          </w:p>
        </w:tc>
        <w:tc>
          <w:tcPr>
            <w:tcW w:w="646" w:type="dxa"/>
            <w:tcBorders>
              <w:top w:val="nil"/>
              <w:left w:val="nil"/>
              <w:bottom w:val="single" w:sz="8" w:space="0" w:color="auto"/>
              <w:right w:val="single" w:sz="8" w:space="0" w:color="auto"/>
            </w:tcBorders>
            <w:shd w:val="clear" w:color="auto" w:fill="auto"/>
            <w:noWrap/>
            <w:vAlign w:val="center"/>
          </w:tcPr>
          <w:p w14:paraId="044FBFB3" w14:textId="14B0C6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0279DC8B" w14:textId="33E84D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tcPr>
          <w:p w14:paraId="180E81E9" w14:textId="195512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F9A9113" w14:textId="4597F2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7BC770B" w14:textId="4C0365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70C15AE0"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77BD62CA" w14:textId="456A1F7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WYONG</w:t>
            </w:r>
          </w:p>
        </w:tc>
        <w:tc>
          <w:tcPr>
            <w:tcW w:w="646" w:type="dxa"/>
            <w:tcBorders>
              <w:top w:val="nil"/>
              <w:left w:val="nil"/>
              <w:bottom w:val="single" w:sz="8" w:space="0" w:color="auto"/>
              <w:right w:val="single" w:sz="8" w:space="0" w:color="auto"/>
            </w:tcBorders>
            <w:shd w:val="clear" w:color="auto" w:fill="auto"/>
            <w:noWrap/>
            <w:vAlign w:val="center"/>
            <w:hideMark/>
          </w:tcPr>
          <w:p w14:paraId="56622F0D" w14:textId="71EAB2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B3F66B" w14:textId="0DD6D6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01218B" w14:textId="132597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708D96" w14:textId="4D6D16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1CF4A742" w14:textId="68E0A9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79461AD"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44C843A7" w14:textId="72C6A95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YAGOONA</w:t>
            </w:r>
          </w:p>
        </w:tc>
        <w:tc>
          <w:tcPr>
            <w:tcW w:w="646" w:type="dxa"/>
            <w:tcBorders>
              <w:top w:val="nil"/>
              <w:left w:val="nil"/>
              <w:bottom w:val="single" w:sz="8" w:space="0" w:color="auto"/>
              <w:right w:val="single" w:sz="8" w:space="0" w:color="auto"/>
            </w:tcBorders>
            <w:shd w:val="clear" w:color="auto" w:fill="auto"/>
            <w:noWrap/>
            <w:vAlign w:val="center"/>
            <w:hideMark/>
          </w:tcPr>
          <w:p w14:paraId="6EA849F7" w14:textId="5AFA66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92A7DB1" w14:textId="2D76C2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7E24DDF7" w14:textId="3F4421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6457CC" w14:textId="56B168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890BBF" w14:textId="0FCAAA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34CB1F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73E1AC" w14:textId="67DF1B5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ZETLAND</w:t>
            </w:r>
          </w:p>
        </w:tc>
        <w:tc>
          <w:tcPr>
            <w:tcW w:w="646" w:type="dxa"/>
            <w:tcBorders>
              <w:top w:val="nil"/>
              <w:left w:val="nil"/>
              <w:bottom w:val="single" w:sz="8" w:space="0" w:color="auto"/>
              <w:right w:val="single" w:sz="8" w:space="0" w:color="auto"/>
            </w:tcBorders>
            <w:shd w:val="clear" w:color="auto" w:fill="auto"/>
            <w:noWrap/>
            <w:vAlign w:val="center"/>
            <w:hideMark/>
          </w:tcPr>
          <w:p w14:paraId="391497B3" w14:textId="3AE450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60C91FB" w14:textId="3B38EC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492FDD" w14:textId="3F4B22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1BDF76C" w14:textId="7F838E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14:paraId="3FC99E4F" w14:textId="7F52AC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94</w:t>
            </w:r>
          </w:p>
        </w:tc>
      </w:tr>
      <w:tr w:rsidR="00AA2D94" w:rsidRPr="00CD5BB9" w14:paraId="3D64CA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8E0DE5" w14:textId="0B0263F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FLINDERS</w:t>
            </w:r>
          </w:p>
        </w:tc>
        <w:tc>
          <w:tcPr>
            <w:tcW w:w="646" w:type="dxa"/>
            <w:tcBorders>
              <w:top w:val="nil"/>
              <w:left w:val="nil"/>
              <w:bottom w:val="single" w:sz="8" w:space="0" w:color="auto"/>
              <w:right w:val="single" w:sz="8" w:space="0" w:color="auto"/>
            </w:tcBorders>
            <w:shd w:val="clear" w:color="auto" w:fill="auto"/>
            <w:noWrap/>
            <w:vAlign w:val="center"/>
            <w:hideMark/>
          </w:tcPr>
          <w:p w14:paraId="2929053D" w14:textId="3D7F9F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5BAB5C0" w14:textId="42A4A6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6DB5042" w14:textId="4E9B40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A2AEB9" w14:textId="2EF920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15B244" w14:textId="164A76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4DA1CF1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EB38488" w14:textId="5B0EF6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OXLEY</w:t>
            </w:r>
          </w:p>
        </w:tc>
        <w:tc>
          <w:tcPr>
            <w:tcW w:w="646" w:type="dxa"/>
            <w:tcBorders>
              <w:top w:val="nil"/>
              <w:left w:val="nil"/>
              <w:bottom w:val="single" w:sz="8" w:space="0" w:color="auto"/>
              <w:right w:val="single" w:sz="8" w:space="0" w:color="auto"/>
            </w:tcBorders>
            <w:shd w:val="clear" w:color="auto" w:fill="auto"/>
            <w:noWrap/>
            <w:vAlign w:val="center"/>
          </w:tcPr>
          <w:p w14:paraId="48818552" w14:textId="602030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BE4718F" w14:textId="503229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75E53B76" w14:textId="1881D9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62706C4" w14:textId="5E54B0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tcPr>
          <w:p w14:paraId="523B726E" w14:textId="0BD0FD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2724EE4"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539252C3" w14:textId="4E58B094"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2.Vic.</w:t>
            </w:r>
          </w:p>
        </w:tc>
        <w:tc>
          <w:tcPr>
            <w:tcW w:w="646" w:type="dxa"/>
            <w:tcBorders>
              <w:top w:val="nil"/>
              <w:left w:val="nil"/>
              <w:bottom w:val="single" w:sz="8" w:space="0" w:color="auto"/>
              <w:right w:val="single" w:sz="8" w:space="0" w:color="auto"/>
            </w:tcBorders>
            <w:shd w:val="clear" w:color="000000" w:fill="DCE6F1"/>
            <w:noWrap/>
            <w:vAlign w:val="center"/>
            <w:hideMark/>
          </w:tcPr>
          <w:p w14:paraId="0AF50BF9" w14:textId="779C456D"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1,356</w:t>
            </w:r>
          </w:p>
        </w:tc>
        <w:tc>
          <w:tcPr>
            <w:tcW w:w="726" w:type="dxa"/>
            <w:tcBorders>
              <w:top w:val="nil"/>
              <w:left w:val="nil"/>
              <w:bottom w:val="single" w:sz="8" w:space="0" w:color="auto"/>
              <w:right w:val="single" w:sz="8" w:space="0" w:color="auto"/>
            </w:tcBorders>
            <w:shd w:val="clear" w:color="000000" w:fill="DCE6F1"/>
            <w:noWrap/>
            <w:vAlign w:val="center"/>
            <w:hideMark/>
          </w:tcPr>
          <w:p w14:paraId="75D8FF55" w14:textId="1159EC24"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2,143</w:t>
            </w:r>
          </w:p>
        </w:tc>
        <w:tc>
          <w:tcPr>
            <w:tcW w:w="851" w:type="dxa"/>
            <w:tcBorders>
              <w:top w:val="nil"/>
              <w:left w:val="nil"/>
              <w:bottom w:val="single" w:sz="8" w:space="0" w:color="auto"/>
              <w:right w:val="single" w:sz="8" w:space="0" w:color="auto"/>
            </w:tcBorders>
            <w:shd w:val="clear" w:color="000000" w:fill="DCE6F1"/>
            <w:noWrap/>
            <w:vAlign w:val="center"/>
            <w:hideMark/>
          </w:tcPr>
          <w:p w14:paraId="20C862B5" w14:textId="35749045"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388</w:t>
            </w:r>
          </w:p>
        </w:tc>
        <w:tc>
          <w:tcPr>
            <w:tcW w:w="737" w:type="dxa"/>
            <w:tcBorders>
              <w:top w:val="nil"/>
              <w:left w:val="nil"/>
              <w:bottom w:val="single" w:sz="8" w:space="0" w:color="auto"/>
              <w:right w:val="single" w:sz="8" w:space="0" w:color="auto"/>
            </w:tcBorders>
            <w:shd w:val="clear" w:color="000000" w:fill="DCE6F1"/>
            <w:noWrap/>
            <w:vAlign w:val="center"/>
            <w:hideMark/>
          </w:tcPr>
          <w:p w14:paraId="427F72ED" w14:textId="594C4491"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14:paraId="2E68B847" w14:textId="40789938"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3887</w:t>
            </w:r>
          </w:p>
        </w:tc>
      </w:tr>
      <w:tr w:rsidR="00AA2D94" w:rsidRPr="00CD5BB9" w14:paraId="1C1F992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494529" w14:textId="67AD235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ABBOTSFORD</w:t>
            </w:r>
          </w:p>
        </w:tc>
        <w:tc>
          <w:tcPr>
            <w:tcW w:w="646" w:type="dxa"/>
            <w:tcBorders>
              <w:top w:val="nil"/>
              <w:left w:val="nil"/>
              <w:bottom w:val="single" w:sz="8" w:space="0" w:color="auto"/>
              <w:right w:val="single" w:sz="8" w:space="0" w:color="auto"/>
            </w:tcBorders>
            <w:shd w:val="clear" w:color="auto" w:fill="auto"/>
            <w:noWrap/>
            <w:vAlign w:val="center"/>
            <w:hideMark/>
          </w:tcPr>
          <w:p w14:paraId="39015C85" w14:textId="3CD4E3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14:paraId="0447271F" w14:textId="5E3914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86</w:t>
            </w:r>
          </w:p>
        </w:tc>
        <w:tc>
          <w:tcPr>
            <w:tcW w:w="851" w:type="dxa"/>
            <w:tcBorders>
              <w:top w:val="nil"/>
              <w:left w:val="nil"/>
              <w:bottom w:val="single" w:sz="8" w:space="0" w:color="auto"/>
              <w:right w:val="single" w:sz="8" w:space="0" w:color="auto"/>
            </w:tcBorders>
            <w:shd w:val="clear" w:color="auto" w:fill="auto"/>
            <w:noWrap/>
            <w:vAlign w:val="center"/>
            <w:hideMark/>
          </w:tcPr>
          <w:p w14:paraId="38B48AB5" w14:textId="66E44A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3A0F4F" w14:textId="44036C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69FD1A" w14:textId="727766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113</w:t>
            </w:r>
          </w:p>
        </w:tc>
      </w:tr>
      <w:tr w:rsidR="00AA2D94" w:rsidRPr="00CD5BB9" w14:paraId="247FC95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432FD2" w14:textId="3F44282D" w:rsidR="00AA2D94" w:rsidRDefault="00AA2D94" w:rsidP="00AA2D94">
            <w:pPr>
              <w:rPr>
                <w:rFonts w:ascii="Calibri" w:hAnsi="Calibri" w:cs="Calibri"/>
                <w:b/>
                <w:bCs/>
                <w:color w:val="000000"/>
                <w:sz w:val="18"/>
                <w:szCs w:val="18"/>
              </w:rPr>
            </w:pPr>
            <w:r>
              <w:rPr>
                <w:rFonts w:ascii="Calibri" w:hAnsi="Calibri" w:cs="Calibri"/>
                <w:color w:val="000000"/>
                <w:sz w:val="18"/>
                <w:szCs w:val="18"/>
              </w:rPr>
              <w:t>ABERFELDIE</w:t>
            </w:r>
          </w:p>
        </w:tc>
        <w:tc>
          <w:tcPr>
            <w:tcW w:w="646" w:type="dxa"/>
            <w:tcBorders>
              <w:top w:val="nil"/>
              <w:left w:val="nil"/>
              <w:bottom w:val="single" w:sz="8" w:space="0" w:color="auto"/>
              <w:right w:val="single" w:sz="8" w:space="0" w:color="auto"/>
            </w:tcBorders>
            <w:shd w:val="clear" w:color="auto" w:fill="auto"/>
            <w:noWrap/>
            <w:vAlign w:val="center"/>
            <w:hideMark/>
          </w:tcPr>
          <w:p w14:paraId="4370C249" w14:textId="2C8EE87C"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7DA4ED9" w14:textId="359AD1F0"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6D0FBCFC" w14:textId="0D9984F3"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D20DCE" w14:textId="4582B3D7"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684DDD" w14:textId="47076E2D"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7</w:t>
            </w:r>
          </w:p>
        </w:tc>
      </w:tr>
      <w:tr w:rsidR="00AA2D94" w:rsidRPr="00CD5BB9" w14:paraId="016982A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5BCEF8" w14:textId="2D23D5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ALFREDTON</w:t>
            </w:r>
          </w:p>
        </w:tc>
        <w:tc>
          <w:tcPr>
            <w:tcW w:w="646" w:type="dxa"/>
            <w:tcBorders>
              <w:top w:val="nil"/>
              <w:left w:val="nil"/>
              <w:bottom w:val="single" w:sz="8" w:space="0" w:color="auto"/>
              <w:right w:val="single" w:sz="8" w:space="0" w:color="auto"/>
            </w:tcBorders>
            <w:shd w:val="clear" w:color="auto" w:fill="auto"/>
            <w:noWrap/>
            <w:vAlign w:val="center"/>
            <w:hideMark/>
          </w:tcPr>
          <w:p w14:paraId="6723958E" w14:textId="7948FF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5B2D50E3" w14:textId="4C69AB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484E84F" w14:textId="53B73C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D1025B" w14:textId="1C4BF1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542703" w14:textId="4EDB43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33533AC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C5C4A4" w14:textId="3F16BF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ALPHINGTON</w:t>
            </w:r>
          </w:p>
        </w:tc>
        <w:tc>
          <w:tcPr>
            <w:tcW w:w="646" w:type="dxa"/>
            <w:tcBorders>
              <w:top w:val="nil"/>
              <w:left w:val="nil"/>
              <w:bottom w:val="single" w:sz="8" w:space="0" w:color="auto"/>
              <w:right w:val="single" w:sz="8" w:space="0" w:color="auto"/>
            </w:tcBorders>
            <w:shd w:val="clear" w:color="auto" w:fill="auto"/>
            <w:noWrap/>
            <w:vAlign w:val="center"/>
            <w:hideMark/>
          </w:tcPr>
          <w:p w14:paraId="1BB95BB6" w14:textId="6BC060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0013FC" w14:textId="6CB42E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B0B6D3B" w14:textId="0C3B58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306A639A" w14:textId="5017E8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7BC576" w14:textId="5FD7B2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5F384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01AD65" w14:textId="0386DBE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ALTONA</w:t>
            </w:r>
          </w:p>
        </w:tc>
        <w:tc>
          <w:tcPr>
            <w:tcW w:w="646" w:type="dxa"/>
            <w:tcBorders>
              <w:top w:val="nil"/>
              <w:left w:val="nil"/>
              <w:bottom w:val="single" w:sz="8" w:space="0" w:color="auto"/>
              <w:right w:val="single" w:sz="8" w:space="0" w:color="auto"/>
            </w:tcBorders>
            <w:shd w:val="clear" w:color="auto" w:fill="auto"/>
            <w:noWrap/>
            <w:vAlign w:val="center"/>
            <w:hideMark/>
          </w:tcPr>
          <w:p w14:paraId="1D874D8F" w14:textId="3F4FE1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14:paraId="6AB72031" w14:textId="3E98F5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E5AEF51" w14:textId="5E1A97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9B9F09" w14:textId="3EC084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310757" w14:textId="51EA17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6C75AD0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1F97B7" w14:textId="4FC3318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ARDEER</w:t>
            </w:r>
          </w:p>
        </w:tc>
        <w:tc>
          <w:tcPr>
            <w:tcW w:w="646" w:type="dxa"/>
            <w:tcBorders>
              <w:top w:val="nil"/>
              <w:left w:val="nil"/>
              <w:bottom w:val="single" w:sz="8" w:space="0" w:color="auto"/>
              <w:right w:val="single" w:sz="8" w:space="0" w:color="auto"/>
            </w:tcBorders>
            <w:shd w:val="clear" w:color="auto" w:fill="auto"/>
            <w:noWrap/>
            <w:vAlign w:val="center"/>
            <w:hideMark/>
          </w:tcPr>
          <w:p w14:paraId="5B53FE6D" w14:textId="3BAD5C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054797C" w14:textId="096B9B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3C55461" w14:textId="03EED2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42C7E8" w14:textId="60C807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FBF1BC" w14:textId="2DEE1E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7241AE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D0AA3" w14:textId="696519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ASCOT VALE</w:t>
            </w:r>
          </w:p>
        </w:tc>
        <w:tc>
          <w:tcPr>
            <w:tcW w:w="646" w:type="dxa"/>
            <w:tcBorders>
              <w:top w:val="nil"/>
              <w:left w:val="nil"/>
              <w:bottom w:val="single" w:sz="8" w:space="0" w:color="auto"/>
              <w:right w:val="single" w:sz="8" w:space="0" w:color="auto"/>
            </w:tcBorders>
            <w:shd w:val="clear" w:color="auto" w:fill="auto"/>
            <w:noWrap/>
            <w:vAlign w:val="center"/>
            <w:hideMark/>
          </w:tcPr>
          <w:p w14:paraId="2E69D984" w14:textId="2E56C1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DCA78D1" w14:textId="453C4F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14:paraId="4B89B7ED" w14:textId="75384B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61DC4E" w14:textId="296E55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4D9B0B" w14:textId="65B977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7F0A70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CCEF148" w14:textId="73250F4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ASHWOOD</w:t>
            </w:r>
          </w:p>
        </w:tc>
        <w:tc>
          <w:tcPr>
            <w:tcW w:w="646" w:type="dxa"/>
            <w:tcBorders>
              <w:top w:val="nil"/>
              <w:left w:val="nil"/>
              <w:bottom w:val="single" w:sz="8" w:space="0" w:color="auto"/>
              <w:right w:val="single" w:sz="8" w:space="0" w:color="auto"/>
            </w:tcBorders>
            <w:shd w:val="clear" w:color="auto" w:fill="auto"/>
            <w:noWrap/>
            <w:vAlign w:val="center"/>
            <w:hideMark/>
          </w:tcPr>
          <w:p w14:paraId="6CADDDEC" w14:textId="66E84B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201</w:t>
            </w:r>
          </w:p>
        </w:tc>
        <w:tc>
          <w:tcPr>
            <w:tcW w:w="726" w:type="dxa"/>
            <w:tcBorders>
              <w:top w:val="nil"/>
              <w:left w:val="nil"/>
              <w:bottom w:val="single" w:sz="8" w:space="0" w:color="auto"/>
              <w:right w:val="single" w:sz="8" w:space="0" w:color="auto"/>
            </w:tcBorders>
            <w:shd w:val="clear" w:color="auto" w:fill="auto"/>
            <w:noWrap/>
            <w:vAlign w:val="center"/>
            <w:hideMark/>
          </w:tcPr>
          <w:p w14:paraId="6527A9C8" w14:textId="62A30F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A95205" w14:textId="7FF0B9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3BC6707" w14:textId="2368EE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C94FE3" w14:textId="13688A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201</w:t>
            </w:r>
          </w:p>
        </w:tc>
      </w:tr>
      <w:tr w:rsidR="00AA2D94" w:rsidRPr="00CD5BB9" w14:paraId="56E8DBF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988701" w14:textId="4FDAC63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BACCHUS MARSH</w:t>
            </w:r>
          </w:p>
        </w:tc>
        <w:tc>
          <w:tcPr>
            <w:tcW w:w="646" w:type="dxa"/>
            <w:tcBorders>
              <w:top w:val="nil"/>
              <w:left w:val="nil"/>
              <w:bottom w:val="single" w:sz="8" w:space="0" w:color="auto"/>
              <w:right w:val="single" w:sz="8" w:space="0" w:color="auto"/>
            </w:tcBorders>
            <w:shd w:val="clear" w:color="auto" w:fill="auto"/>
            <w:noWrap/>
            <w:vAlign w:val="center"/>
            <w:hideMark/>
          </w:tcPr>
          <w:p w14:paraId="6A203A32" w14:textId="098E3D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7165747E" w14:textId="6EBFD9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C32E7EE" w14:textId="41E53A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F86D81" w14:textId="21E0A9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8DB1C1" w14:textId="5E4EDA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04C3F1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4B0B3D" w14:textId="6A87E5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BALLARAT</w:t>
            </w:r>
          </w:p>
        </w:tc>
        <w:tc>
          <w:tcPr>
            <w:tcW w:w="646" w:type="dxa"/>
            <w:tcBorders>
              <w:top w:val="nil"/>
              <w:left w:val="nil"/>
              <w:bottom w:val="single" w:sz="8" w:space="0" w:color="auto"/>
              <w:right w:val="single" w:sz="8" w:space="0" w:color="auto"/>
            </w:tcBorders>
            <w:shd w:val="clear" w:color="auto" w:fill="auto"/>
            <w:noWrap/>
            <w:vAlign w:val="center"/>
            <w:hideMark/>
          </w:tcPr>
          <w:p w14:paraId="3B8F11C0" w14:textId="6496F2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AA8BC54" w14:textId="16A22C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4DCA98" w14:textId="5C35DB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161E83B" w14:textId="7FD706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17166C" w14:textId="40D56E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743537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1FDA4D" w14:textId="126A890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BALLARAT EAST</w:t>
            </w:r>
          </w:p>
        </w:tc>
        <w:tc>
          <w:tcPr>
            <w:tcW w:w="646" w:type="dxa"/>
            <w:tcBorders>
              <w:top w:val="nil"/>
              <w:left w:val="nil"/>
              <w:bottom w:val="single" w:sz="8" w:space="0" w:color="auto"/>
              <w:right w:val="single" w:sz="8" w:space="0" w:color="auto"/>
            </w:tcBorders>
            <w:shd w:val="clear" w:color="auto" w:fill="auto"/>
            <w:noWrap/>
            <w:vAlign w:val="center"/>
            <w:hideMark/>
          </w:tcPr>
          <w:p w14:paraId="23883D76" w14:textId="35C272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CAAAD49" w14:textId="13ABD2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AC6A60D" w14:textId="6C5AEF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DD4D70" w14:textId="7CD41F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F0A053" w14:textId="3BCC33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857D81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E4CDDF" w14:textId="7F947F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BARWON HEADS</w:t>
            </w:r>
          </w:p>
        </w:tc>
        <w:tc>
          <w:tcPr>
            <w:tcW w:w="646" w:type="dxa"/>
            <w:tcBorders>
              <w:top w:val="nil"/>
              <w:left w:val="nil"/>
              <w:bottom w:val="single" w:sz="8" w:space="0" w:color="auto"/>
              <w:right w:val="single" w:sz="8" w:space="0" w:color="auto"/>
            </w:tcBorders>
            <w:shd w:val="clear" w:color="auto" w:fill="auto"/>
            <w:noWrap/>
            <w:vAlign w:val="center"/>
            <w:hideMark/>
          </w:tcPr>
          <w:p w14:paraId="18EC7088" w14:textId="37A6A0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1A5CF00" w14:textId="770A82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102FDD2" w14:textId="7870A7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D00FBF" w14:textId="4A8865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F8DD8A" w14:textId="73F351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442673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09C5D7" w14:textId="5B0B418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646" w:type="dxa"/>
            <w:tcBorders>
              <w:top w:val="nil"/>
              <w:left w:val="nil"/>
              <w:bottom w:val="single" w:sz="8" w:space="0" w:color="auto"/>
              <w:right w:val="single" w:sz="8" w:space="0" w:color="auto"/>
            </w:tcBorders>
            <w:shd w:val="clear" w:color="auto" w:fill="auto"/>
            <w:noWrap/>
            <w:vAlign w:val="center"/>
            <w:hideMark/>
          </w:tcPr>
          <w:p w14:paraId="0DB39BBB" w14:textId="3AE10E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6A051D" w14:textId="059F58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452FB83" w14:textId="2C2DF1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87791F" w14:textId="5A8F8D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3EA4BB" w14:textId="33F0A1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2CFD8A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7D5A53" w14:textId="32C8C1A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BENDIGO</w:t>
            </w:r>
          </w:p>
        </w:tc>
        <w:tc>
          <w:tcPr>
            <w:tcW w:w="646" w:type="dxa"/>
            <w:tcBorders>
              <w:top w:val="nil"/>
              <w:left w:val="nil"/>
              <w:bottom w:val="single" w:sz="8" w:space="0" w:color="auto"/>
              <w:right w:val="single" w:sz="8" w:space="0" w:color="auto"/>
            </w:tcBorders>
            <w:shd w:val="clear" w:color="auto" w:fill="auto"/>
            <w:noWrap/>
            <w:vAlign w:val="center"/>
            <w:hideMark/>
          </w:tcPr>
          <w:p w14:paraId="50098C7A" w14:textId="058234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5F073A" w14:textId="0191E3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A50CEA" w14:textId="0FF732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6FED6CD5" w14:textId="3A7D1A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752317" w14:textId="2AD121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524E29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B6B04B" w14:textId="3400D2F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BENDIGO NORTH</w:t>
            </w:r>
          </w:p>
        </w:tc>
        <w:tc>
          <w:tcPr>
            <w:tcW w:w="646" w:type="dxa"/>
            <w:tcBorders>
              <w:top w:val="nil"/>
              <w:left w:val="nil"/>
              <w:bottom w:val="single" w:sz="8" w:space="0" w:color="auto"/>
              <w:right w:val="single" w:sz="8" w:space="0" w:color="auto"/>
            </w:tcBorders>
            <w:shd w:val="clear" w:color="auto" w:fill="auto"/>
            <w:noWrap/>
            <w:vAlign w:val="center"/>
            <w:hideMark/>
          </w:tcPr>
          <w:p w14:paraId="7312E0B3" w14:textId="02B107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432B5D" w14:textId="119E94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9E35DD6" w14:textId="6621C1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293A66C" w14:textId="044731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64423E" w14:textId="437F8D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1A3114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9BF431" w14:textId="3E72660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BORONIA</w:t>
            </w:r>
          </w:p>
        </w:tc>
        <w:tc>
          <w:tcPr>
            <w:tcW w:w="646" w:type="dxa"/>
            <w:tcBorders>
              <w:top w:val="nil"/>
              <w:left w:val="nil"/>
              <w:bottom w:val="single" w:sz="8" w:space="0" w:color="auto"/>
              <w:right w:val="single" w:sz="8" w:space="0" w:color="auto"/>
            </w:tcBorders>
            <w:shd w:val="clear" w:color="auto" w:fill="auto"/>
            <w:noWrap/>
            <w:vAlign w:val="center"/>
            <w:hideMark/>
          </w:tcPr>
          <w:p w14:paraId="477E29A1" w14:textId="37440A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E0FDD9A" w14:textId="2594F2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B54E29" w14:textId="597CA1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846658" w14:textId="23493F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570393" w14:textId="208523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4A1B346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F762EC" w14:textId="5EF4A88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BOX HILL</w:t>
            </w:r>
          </w:p>
        </w:tc>
        <w:tc>
          <w:tcPr>
            <w:tcW w:w="646" w:type="dxa"/>
            <w:tcBorders>
              <w:top w:val="nil"/>
              <w:left w:val="nil"/>
              <w:bottom w:val="single" w:sz="8" w:space="0" w:color="auto"/>
              <w:right w:val="single" w:sz="8" w:space="0" w:color="auto"/>
            </w:tcBorders>
            <w:shd w:val="clear" w:color="auto" w:fill="auto"/>
            <w:noWrap/>
            <w:vAlign w:val="center"/>
            <w:hideMark/>
          </w:tcPr>
          <w:p w14:paraId="06BFE212" w14:textId="6170E8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5072E8" w14:textId="0E81C6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4B54E1C2" w14:textId="329B55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65A127" w14:textId="301BDC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E40831" w14:textId="204354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2648BA6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0B5AC15" w14:textId="22F1BEA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BRAYBROOK</w:t>
            </w:r>
          </w:p>
        </w:tc>
        <w:tc>
          <w:tcPr>
            <w:tcW w:w="646" w:type="dxa"/>
            <w:tcBorders>
              <w:top w:val="nil"/>
              <w:left w:val="nil"/>
              <w:bottom w:val="single" w:sz="8" w:space="0" w:color="auto"/>
              <w:right w:val="single" w:sz="8" w:space="0" w:color="auto"/>
            </w:tcBorders>
            <w:shd w:val="clear" w:color="auto" w:fill="auto"/>
            <w:noWrap/>
            <w:vAlign w:val="center"/>
          </w:tcPr>
          <w:p w14:paraId="6054B430" w14:textId="57EE20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tcPr>
          <w:p w14:paraId="2C919052" w14:textId="0DCA34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tcPr>
          <w:p w14:paraId="675A6F6E" w14:textId="693148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tcPr>
          <w:p w14:paraId="1371C068" w14:textId="681895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DEF0969" w14:textId="6903D1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r>
      <w:tr w:rsidR="00AA2D94" w:rsidRPr="00CD5BB9" w14:paraId="28A90CB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235F7A" w14:textId="78CA7DB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BRIGHTON EAST</w:t>
            </w:r>
          </w:p>
        </w:tc>
        <w:tc>
          <w:tcPr>
            <w:tcW w:w="646" w:type="dxa"/>
            <w:tcBorders>
              <w:top w:val="nil"/>
              <w:left w:val="nil"/>
              <w:bottom w:val="single" w:sz="8" w:space="0" w:color="auto"/>
              <w:right w:val="single" w:sz="8" w:space="0" w:color="auto"/>
            </w:tcBorders>
            <w:shd w:val="clear" w:color="auto" w:fill="auto"/>
            <w:noWrap/>
            <w:vAlign w:val="center"/>
            <w:hideMark/>
          </w:tcPr>
          <w:p w14:paraId="33B61A52" w14:textId="2BA8FA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C1C84EB" w14:textId="4D1A88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241001" w14:textId="480774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86A7BF" w14:textId="3BD1F2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DDF266" w14:textId="013613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71868FC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5ABF1E" w14:textId="3B43F16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BROOKFIELD</w:t>
            </w:r>
          </w:p>
        </w:tc>
        <w:tc>
          <w:tcPr>
            <w:tcW w:w="646" w:type="dxa"/>
            <w:tcBorders>
              <w:top w:val="nil"/>
              <w:left w:val="nil"/>
              <w:bottom w:val="single" w:sz="8" w:space="0" w:color="auto"/>
              <w:right w:val="single" w:sz="8" w:space="0" w:color="auto"/>
            </w:tcBorders>
            <w:shd w:val="clear" w:color="auto" w:fill="auto"/>
            <w:noWrap/>
            <w:vAlign w:val="center"/>
            <w:hideMark/>
          </w:tcPr>
          <w:p w14:paraId="09B3C3BF" w14:textId="344280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06929C9" w14:textId="7553D1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74F515" w14:textId="1AA556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EB2A81" w14:textId="4B4138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CA64B6" w14:textId="3E59FE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0728A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45BFD8" w14:textId="18C28A5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BRUNSWICK</w:t>
            </w:r>
          </w:p>
        </w:tc>
        <w:tc>
          <w:tcPr>
            <w:tcW w:w="646" w:type="dxa"/>
            <w:tcBorders>
              <w:top w:val="nil"/>
              <w:left w:val="nil"/>
              <w:bottom w:val="single" w:sz="8" w:space="0" w:color="auto"/>
              <w:right w:val="single" w:sz="8" w:space="0" w:color="auto"/>
            </w:tcBorders>
            <w:shd w:val="clear" w:color="auto" w:fill="auto"/>
            <w:noWrap/>
            <w:vAlign w:val="center"/>
            <w:hideMark/>
          </w:tcPr>
          <w:p w14:paraId="4B7BD643" w14:textId="4C2659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8D7B4E9" w14:textId="1A8E6F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14:paraId="3644300D" w14:textId="4EC245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F441A7" w14:textId="62FC39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87A930" w14:textId="1E8AEB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062A41E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DF7F1" w14:textId="758658C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BRUNSWICK EAST</w:t>
            </w:r>
          </w:p>
        </w:tc>
        <w:tc>
          <w:tcPr>
            <w:tcW w:w="646" w:type="dxa"/>
            <w:tcBorders>
              <w:top w:val="nil"/>
              <w:left w:val="nil"/>
              <w:bottom w:val="single" w:sz="8" w:space="0" w:color="auto"/>
              <w:right w:val="single" w:sz="8" w:space="0" w:color="auto"/>
            </w:tcBorders>
            <w:shd w:val="clear" w:color="auto" w:fill="auto"/>
            <w:noWrap/>
            <w:vAlign w:val="center"/>
            <w:hideMark/>
          </w:tcPr>
          <w:p w14:paraId="47942C5C" w14:textId="06F36E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1A76AB8D" w14:textId="52FA60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141</w:t>
            </w:r>
          </w:p>
        </w:tc>
        <w:tc>
          <w:tcPr>
            <w:tcW w:w="851" w:type="dxa"/>
            <w:tcBorders>
              <w:top w:val="nil"/>
              <w:left w:val="nil"/>
              <w:bottom w:val="single" w:sz="8" w:space="0" w:color="auto"/>
              <w:right w:val="single" w:sz="8" w:space="0" w:color="auto"/>
            </w:tcBorders>
            <w:shd w:val="clear" w:color="auto" w:fill="auto"/>
            <w:noWrap/>
            <w:vAlign w:val="center"/>
            <w:hideMark/>
          </w:tcPr>
          <w:p w14:paraId="55A009CD" w14:textId="456300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A4E58C" w14:textId="696AB0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07112A" w14:textId="53055D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178</w:t>
            </w:r>
          </w:p>
        </w:tc>
      </w:tr>
      <w:tr w:rsidR="00AA2D94" w:rsidRPr="00CD5BB9" w14:paraId="073C99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2F76B1" w14:textId="1FEC29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BUNDOORA</w:t>
            </w:r>
          </w:p>
        </w:tc>
        <w:tc>
          <w:tcPr>
            <w:tcW w:w="646" w:type="dxa"/>
            <w:tcBorders>
              <w:top w:val="nil"/>
              <w:left w:val="nil"/>
              <w:bottom w:val="single" w:sz="8" w:space="0" w:color="auto"/>
              <w:right w:val="single" w:sz="8" w:space="0" w:color="auto"/>
            </w:tcBorders>
            <w:shd w:val="clear" w:color="auto" w:fill="auto"/>
            <w:noWrap/>
            <w:vAlign w:val="center"/>
            <w:hideMark/>
          </w:tcPr>
          <w:p w14:paraId="135BB24B" w14:textId="586044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3FD3AC68" w14:textId="59AC5B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3689DE5C" w14:textId="622429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243B53" w14:textId="1FC7A7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04B912" w14:textId="751CC3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r>
      <w:tr w:rsidR="00AA2D94" w:rsidRPr="00CD5BB9" w14:paraId="788C250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E5BC32" w14:textId="56C3B9C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BURWOOD</w:t>
            </w:r>
          </w:p>
        </w:tc>
        <w:tc>
          <w:tcPr>
            <w:tcW w:w="646" w:type="dxa"/>
            <w:tcBorders>
              <w:top w:val="nil"/>
              <w:left w:val="nil"/>
              <w:bottom w:val="single" w:sz="8" w:space="0" w:color="auto"/>
              <w:right w:val="single" w:sz="8" w:space="0" w:color="auto"/>
            </w:tcBorders>
            <w:shd w:val="clear" w:color="auto" w:fill="auto"/>
            <w:noWrap/>
            <w:vAlign w:val="center"/>
            <w:hideMark/>
          </w:tcPr>
          <w:p w14:paraId="12FE5F70" w14:textId="4D17B6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43A0030F" w14:textId="2EC0BA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CA23934" w14:textId="6F5A22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79692B" w14:textId="5729DD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C4520B" w14:textId="31637B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72DFC56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7607EA" w14:textId="140A16D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CANADIAN</w:t>
            </w:r>
          </w:p>
        </w:tc>
        <w:tc>
          <w:tcPr>
            <w:tcW w:w="646" w:type="dxa"/>
            <w:tcBorders>
              <w:top w:val="nil"/>
              <w:left w:val="nil"/>
              <w:bottom w:val="single" w:sz="8" w:space="0" w:color="auto"/>
              <w:right w:val="single" w:sz="8" w:space="0" w:color="auto"/>
            </w:tcBorders>
            <w:shd w:val="clear" w:color="auto" w:fill="auto"/>
            <w:noWrap/>
            <w:vAlign w:val="center"/>
            <w:hideMark/>
          </w:tcPr>
          <w:p w14:paraId="5AA0E917" w14:textId="574D61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1B081F" w14:textId="640725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A137544" w14:textId="720A36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478669AD" w14:textId="26709E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90DFA0" w14:textId="1DC573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6A26511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A5F1AB" w14:textId="66022E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CARLTON</w:t>
            </w:r>
          </w:p>
        </w:tc>
        <w:tc>
          <w:tcPr>
            <w:tcW w:w="646" w:type="dxa"/>
            <w:tcBorders>
              <w:top w:val="nil"/>
              <w:left w:val="nil"/>
              <w:bottom w:val="single" w:sz="8" w:space="0" w:color="auto"/>
              <w:right w:val="single" w:sz="8" w:space="0" w:color="auto"/>
            </w:tcBorders>
            <w:shd w:val="clear" w:color="auto" w:fill="auto"/>
            <w:noWrap/>
            <w:vAlign w:val="center"/>
            <w:hideMark/>
          </w:tcPr>
          <w:p w14:paraId="325116FA" w14:textId="4C7193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BEB5301" w14:textId="7B3B5B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3DDC3391" w14:textId="5C49F4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B31239" w14:textId="48D2D7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CEF8A9" w14:textId="147BDE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9B8C33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10C09" w14:textId="4CEC596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CARNEGIE</w:t>
            </w:r>
          </w:p>
        </w:tc>
        <w:tc>
          <w:tcPr>
            <w:tcW w:w="646" w:type="dxa"/>
            <w:tcBorders>
              <w:top w:val="nil"/>
              <w:left w:val="nil"/>
              <w:bottom w:val="single" w:sz="8" w:space="0" w:color="auto"/>
              <w:right w:val="single" w:sz="8" w:space="0" w:color="auto"/>
            </w:tcBorders>
            <w:shd w:val="clear" w:color="auto" w:fill="auto"/>
            <w:noWrap/>
            <w:vAlign w:val="center"/>
            <w:hideMark/>
          </w:tcPr>
          <w:p w14:paraId="3890F5CF" w14:textId="07651F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C32E4FC" w14:textId="1B036E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378768C5" w14:textId="1D5719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0CB2382" w14:textId="1525D0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1E192D" w14:textId="2FBE8B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7F609C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25F62A" w14:textId="7C370A0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CARRUM DOWNS</w:t>
            </w:r>
          </w:p>
        </w:tc>
        <w:tc>
          <w:tcPr>
            <w:tcW w:w="646" w:type="dxa"/>
            <w:tcBorders>
              <w:top w:val="nil"/>
              <w:left w:val="nil"/>
              <w:bottom w:val="single" w:sz="8" w:space="0" w:color="auto"/>
              <w:right w:val="single" w:sz="8" w:space="0" w:color="auto"/>
            </w:tcBorders>
            <w:shd w:val="clear" w:color="auto" w:fill="auto"/>
            <w:noWrap/>
            <w:vAlign w:val="center"/>
            <w:hideMark/>
          </w:tcPr>
          <w:p w14:paraId="1490A30B" w14:textId="061447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0BCBA9A7" w14:textId="77A47F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78</w:t>
            </w:r>
          </w:p>
        </w:tc>
        <w:tc>
          <w:tcPr>
            <w:tcW w:w="851" w:type="dxa"/>
            <w:tcBorders>
              <w:top w:val="nil"/>
              <w:left w:val="nil"/>
              <w:bottom w:val="single" w:sz="8" w:space="0" w:color="auto"/>
              <w:right w:val="single" w:sz="8" w:space="0" w:color="auto"/>
            </w:tcBorders>
            <w:shd w:val="clear" w:color="auto" w:fill="auto"/>
            <w:noWrap/>
            <w:vAlign w:val="center"/>
            <w:hideMark/>
          </w:tcPr>
          <w:p w14:paraId="1F38182D" w14:textId="265970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46044C24" w14:textId="228B3F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E9DA18" w14:textId="60E8CE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109</w:t>
            </w:r>
          </w:p>
        </w:tc>
      </w:tr>
      <w:tr w:rsidR="00AA2D94" w:rsidRPr="00CD5BB9" w14:paraId="4A5A788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5F6197" w14:textId="7FF64C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CASTLEMAINE</w:t>
            </w:r>
          </w:p>
        </w:tc>
        <w:tc>
          <w:tcPr>
            <w:tcW w:w="646" w:type="dxa"/>
            <w:tcBorders>
              <w:top w:val="nil"/>
              <w:left w:val="nil"/>
              <w:bottom w:val="single" w:sz="8" w:space="0" w:color="auto"/>
              <w:right w:val="single" w:sz="8" w:space="0" w:color="auto"/>
            </w:tcBorders>
            <w:shd w:val="clear" w:color="auto" w:fill="auto"/>
            <w:noWrap/>
            <w:vAlign w:val="center"/>
            <w:hideMark/>
          </w:tcPr>
          <w:p w14:paraId="4551143C" w14:textId="250D57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282285F" w14:textId="56880A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653B7E6" w14:textId="66E92A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4C2E845" w14:textId="72B76A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556041" w14:textId="28A7C6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B64044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CDAD01" w14:textId="15EE448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CAULFIELD EAST</w:t>
            </w:r>
          </w:p>
        </w:tc>
        <w:tc>
          <w:tcPr>
            <w:tcW w:w="646" w:type="dxa"/>
            <w:tcBorders>
              <w:top w:val="nil"/>
              <w:left w:val="nil"/>
              <w:bottom w:val="single" w:sz="8" w:space="0" w:color="auto"/>
              <w:right w:val="single" w:sz="8" w:space="0" w:color="auto"/>
            </w:tcBorders>
            <w:shd w:val="clear" w:color="auto" w:fill="auto"/>
            <w:noWrap/>
            <w:vAlign w:val="center"/>
            <w:hideMark/>
          </w:tcPr>
          <w:p w14:paraId="0A0C93B5" w14:textId="5A89D1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F8B47B8" w14:textId="75BD19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D4B23D4" w14:textId="06DEA6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AA4885" w14:textId="0626FB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ACDB40" w14:textId="3E5FA5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037CFFE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053CC9" w14:textId="52E07A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CHELSEA</w:t>
            </w:r>
          </w:p>
        </w:tc>
        <w:tc>
          <w:tcPr>
            <w:tcW w:w="646" w:type="dxa"/>
            <w:tcBorders>
              <w:top w:val="nil"/>
              <w:left w:val="nil"/>
              <w:bottom w:val="single" w:sz="8" w:space="0" w:color="auto"/>
              <w:right w:val="single" w:sz="8" w:space="0" w:color="auto"/>
            </w:tcBorders>
            <w:shd w:val="clear" w:color="auto" w:fill="auto"/>
            <w:noWrap/>
            <w:vAlign w:val="center"/>
            <w:hideMark/>
          </w:tcPr>
          <w:p w14:paraId="3EDF7F25" w14:textId="69A62D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F1D92EC" w14:textId="228F61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9A3177" w14:textId="6B92A6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6871E1" w14:textId="2E9670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E5A1CD" w14:textId="163B82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5123E4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711C5F" w14:textId="42E3E3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CLAYTON SOUTH</w:t>
            </w:r>
          </w:p>
        </w:tc>
        <w:tc>
          <w:tcPr>
            <w:tcW w:w="646" w:type="dxa"/>
            <w:tcBorders>
              <w:top w:val="nil"/>
              <w:left w:val="nil"/>
              <w:bottom w:val="single" w:sz="8" w:space="0" w:color="auto"/>
              <w:right w:val="single" w:sz="8" w:space="0" w:color="auto"/>
            </w:tcBorders>
            <w:shd w:val="clear" w:color="auto" w:fill="auto"/>
            <w:noWrap/>
            <w:vAlign w:val="center"/>
            <w:hideMark/>
          </w:tcPr>
          <w:p w14:paraId="531C7E78" w14:textId="7EFDBF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72C90DF" w14:textId="71999C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3BE753B" w14:textId="48A073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A43771" w14:textId="56B4C7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EFD02D" w14:textId="3EBD76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C1B58F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EC84F6" w14:textId="6B97C43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COBURG</w:t>
            </w:r>
          </w:p>
        </w:tc>
        <w:tc>
          <w:tcPr>
            <w:tcW w:w="646" w:type="dxa"/>
            <w:tcBorders>
              <w:top w:val="nil"/>
              <w:left w:val="nil"/>
              <w:bottom w:val="single" w:sz="8" w:space="0" w:color="auto"/>
              <w:right w:val="single" w:sz="8" w:space="0" w:color="auto"/>
            </w:tcBorders>
            <w:shd w:val="clear" w:color="auto" w:fill="auto"/>
            <w:noWrap/>
            <w:vAlign w:val="center"/>
            <w:hideMark/>
          </w:tcPr>
          <w:p w14:paraId="5B6DF05A" w14:textId="4D1825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AA9BBE" w14:textId="747A7F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632582D7" w14:textId="2E999A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196280" w14:textId="79C07C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E48DA9" w14:textId="45F753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029CDF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31145C" w14:textId="103DCB7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COBURG NORTH</w:t>
            </w:r>
          </w:p>
        </w:tc>
        <w:tc>
          <w:tcPr>
            <w:tcW w:w="646" w:type="dxa"/>
            <w:tcBorders>
              <w:top w:val="nil"/>
              <w:left w:val="nil"/>
              <w:bottom w:val="single" w:sz="8" w:space="0" w:color="auto"/>
              <w:right w:val="single" w:sz="8" w:space="0" w:color="auto"/>
            </w:tcBorders>
            <w:shd w:val="clear" w:color="auto" w:fill="auto"/>
            <w:noWrap/>
            <w:vAlign w:val="center"/>
            <w:hideMark/>
          </w:tcPr>
          <w:p w14:paraId="1645A6E3" w14:textId="792DD7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9200160" w14:textId="08B820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E1681D" w14:textId="23AE02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163E8C5" w14:textId="067278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E584F0" w14:textId="4DAD21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8D35C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CE8B5D" w14:textId="1F7720C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CRAIGIEBURN</w:t>
            </w:r>
          </w:p>
        </w:tc>
        <w:tc>
          <w:tcPr>
            <w:tcW w:w="646" w:type="dxa"/>
            <w:tcBorders>
              <w:top w:val="nil"/>
              <w:left w:val="nil"/>
              <w:bottom w:val="single" w:sz="8" w:space="0" w:color="auto"/>
              <w:right w:val="single" w:sz="8" w:space="0" w:color="auto"/>
            </w:tcBorders>
            <w:shd w:val="clear" w:color="auto" w:fill="auto"/>
            <w:noWrap/>
            <w:vAlign w:val="center"/>
            <w:hideMark/>
          </w:tcPr>
          <w:p w14:paraId="00858808" w14:textId="7293FF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C0568D" w14:textId="487267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6C5292D" w14:textId="25B9F4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4C99368" w14:textId="2E8851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28B5CD" w14:textId="12CBD8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7282B0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80469B" w14:textId="2549BA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CROYDON</w:t>
            </w:r>
          </w:p>
        </w:tc>
        <w:tc>
          <w:tcPr>
            <w:tcW w:w="646" w:type="dxa"/>
            <w:tcBorders>
              <w:top w:val="nil"/>
              <w:left w:val="nil"/>
              <w:bottom w:val="single" w:sz="8" w:space="0" w:color="auto"/>
              <w:right w:val="single" w:sz="8" w:space="0" w:color="auto"/>
            </w:tcBorders>
            <w:shd w:val="clear" w:color="auto" w:fill="auto"/>
            <w:noWrap/>
            <w:vAlign w:val="center"/>
            <w:hideMark/>
          </w:tcPr>
          <w:p w14:paraId="683503E2" w14:textId="0C5567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54E2F12F" w14:textId="3DF866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214B6A1F" w14:textId="29F0FF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532FD21" w14:textId="07C31F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25BAF8" w14:textId="53E74A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68</w:t>
            </w:r>
          </w:p>
        </w:tc>
      </w:tr>
      <w:tr w:rsidR="00AA2D94" w:rsidRPr="00CD5BB9" w14:paraId="637DBF5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A9F65D" w14:textId="6EE3CEA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CROYDON NORTH</w:t>
            </w:r>
          </w:p>
        </w:tc>
        <w:tc>
          <w:tcPr>
            <w:tcW w:w="646" w:type="dxa"/>
            <w:tcBorders>
              <w:top w:val="nil"/>
              <w:left w:val="nil"/>
              <w:bottom w:val="single" w:sz="8" w:space="0" w:color="auto"/>
              <w:right w:val="single" w:sz="8" w:space="0" w:color="auto"/>
            </w:tcBorders>
            <w:shd w:val="clear" w:color="auto" w:fill="auto"/>
            <w:noWrap/>
            <w:vAlign w:val="center"/>
            <w:hideMark/>
          </w:tcPr>
          <w:p w14:paraId="5EE617E7" w14:textId="7E36E8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3C2FE57D" w14:textId="7E0A81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483CDD2" w14:textId="7CC811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7BA9DD" w14:textId="7A0889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303C14" w14:textId="643745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7DC38FA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21E137" w14:textId="0EC0D1F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DANDENONG</w:t>
            </w:r>
          </w:p>
        </w:tc>
        <w:tc>
          <w:tcPr>
            <w:tcW w:w="646" w:type="dxa"/>
            <w:tcBorders>
              <w:top w:val="nil"/>
              <w:left w:val="nil"/>
              <w:bottom w:val="single" w:sz="8" w:space="0" w:color="auto"/>
              <w:right w:val="single" w:sz="8" w:space="0" w:color="auto"/>
            </w:tcBorders>
            <w:shd w:val="clear" w:color="auto" w:fill="auto"/>
            <w:noWrap/>
            <w:vAlign w:val="center"/>
            <w:hideMark/>
          </w:tcPr>
          <w:p w14:paraId="4C353418" w14:textId="68E0B2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301C69E4" w14:textId="6FF813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126</w:t>
            </w:r>
          </w:p>
        </w:tc>
        <w:tc>
          <w:tcPr>
            <w:tcW w:w="851" w:type="dxa"/>
            <w:tcBorders>
              <w:top w:val="nil"/>
              <w:left w:val="nil"/>
              <w:bottom w:val="single" w:sz="8" w:space="0" w:color="auto"/>
              <w:right w:val="single" w:sz="8" w:space="0" w:color="auto"/>
            </w:tcBorders>
            <w:shd w:val="clear" w:color="auto" w:fill="auto"/>
            <w:noWrap/>
            <w:vAlign w:val="center"/>
            <w:hideMark/>
          </w:tcPr>
          <w:p w14:paraId="4D171C41" w14:textId="1C3A87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0AA3CDF2" w14:textId="1867E6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2078B5" w14:textId="187382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172</w:t>
            </w:r>
          </w:p>
        </w:tc>
      </w:tr>
      <w:tr w:rsidR="00AA2D94" w:rsidRPr="00CD5BB9" w14:paraId="154A3E4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6A8941" w14:textId="3C6E0F2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DANDENONG SOUTH</w:t>
            </w:r>
          </w:p>
        </w:tc>
        <w:tc>
          <w:tcPr>
            <w:tcW w:w="646" w:type="dxa"/>
            <w:tcBorders>
              <w:top w:val="nil"/>
              <w:left w:val="nil"/>
              <w:bottom w:val="single" w:sz="8" w:space="0" w:color="auto"/>
              <w:right w:val="single" w:sz="8" w:space="0" w:color="auto"/>
            </w:tcBorders>
            <w:shd w:val="clear" w:color="auto" w:fill="auto"/>
            <w:noWrap/>
            <w:vAlign w:val="center"/>
            <w:hideMark/>
          </w:tcPr>
          <w:p w14:paraId="5F45AE4C" w14:textId="7E91BF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3C7433" w14:textId="4A6345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D429329" w14:textId="1C0B41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143C13" w14:textId="4063F0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5176E1" w14:textId="2C9B0F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7AD298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C43E788" w14:textId="6952FED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DARLEY</w:t>
            </w:r>
          </w:p>
        </w:tc>
        <w:tc>
          <w:tcPr>
            <w:tcW w:w="646" w:type="dxa"/>
            <w:tcBorders>
              <w:top w:val="nil"/>
              <w:left w:val="nil"/>
              <w:bottom w:val="single" w:sz="8" w:space="0" w:color="auto"/>
              <w:right w:val="single" w:sz="8" w:space="0" w:color="auto"/>
            </w:tcBorders>
            <w:shd w:val="clear" w:color="auto" w:fill="auto"/>
            <w:noWrap/>
            <w:vAlign w:val="center"/>
            <w:hideMark/>
          </w:tcPr>
          <w:p w14:paraId="54A2E412" w14:textId="3F0082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081461BB" w14:textId="6FD8DC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0F5F896" w14:textId="165C9D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4E4811" w14:textId="270148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2F8926" w14:textId="5C6EB3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050621B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F1F20" w14:textId="48BDC7A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DAYLESFORD</w:t>
            </w:r>
          </w:p>
        </w:tc>
        <w:tc>
          <w:tcPr>
            <w:tcW w:w="646" w:type="dxa"/>
            <w:tcBorders>
              <w:top w:val="nil"/>
              <w:left w:val="nil"/>
              <w:bottom w:val="single" w:sz="8" w:space="0" w:color="auto"/>
              <w:right w:val="single" w:sz="8" w:space="0" w:color="auto"/>
            </w:tcBorders>
            <w:shd w:val="clear" w:color="auto" w:fill="auto"/>
            <w:noWrap/>
            <w:vAlign w:val="center"/>
            <w:hideMark/>
          </w:tcPr>
          <w:p w14:paraId="4DF42CFA" w14:textId="68D5BD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6E61CA" w14:textId="2C1542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4AA5C99" w14:textId="745E15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AF27BB" w14:textId="337819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941C15" w14:textId="6E9D1C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124A92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48BD14" w14:textId="1BC9446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DEER PARK</w:t>
            </w:r>
          </w:p>
        </w:tc>
        <w:tc>
          <w:tcPr>
            <w:tcW w:w="646" w:type="dxa"/>
            <w:tcBorders>
              <w:top w:val="nil"/>
              <w:left w:val="nil"/>
              <w:bottom w:val="single" w:sz="8" w:space="0" w:color="auto"/>
              <w:right w:val="single" w:sz="8" w:space="0" w:color="auto"/>
            </w:tcBorders>
            <w:shd w:val="clear" w:color="auto" w:fill="auto"/>
            <w:noWrap/>
            <w:vAlign w:val="center"/>
            <w:hideMark/>
          </w:tcPr>
          <w:p w14:paraId="08691A97" w14:textId="22241A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432DB5B2" w14:textId="3AECC4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BA05943" w14:textId="764CE4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8D32E2" w14:textId="4FAA93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E5F640" w14:textId="44D71D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3B33C1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7AF878" w14:textId="4D0C487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DELACOMBE</w:t>
            </w:r>
          </w:p>
        </w:tc>
        <w:tc>
          <w:tcPr>
            <w:tcW w:w="646" w:type="dxa"/>
            <w:tcBorders>
              <w:top w:val="nil"/>
              <w:left w:val="nil"/>
              <w:bottom w:val="single" w:sz="8" w:space="0" w:color="auto"/>
              <w:right w:val="single" w:sz="8" w:space="0" w:color="auto"/>
            </w:tcBorders>
            <w:shd w:val="clear" w:color="auto" w:fill="auto"/>
            <w:noWrap/>
            <w:vAlign w:val="center"/>
            <w:hideMark/>
          </w:tcPr>
          <w:p w14:paraId="2E86F4A3" w14:textId="79DF83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A63DF12" w14:textId="1F438D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4715E73" w14:textId="7346BC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C41425B" w14:textId="57196B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9BA26E" w14:textId="6FF53D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8FB9FD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150802" w14:textId="163185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DOCKLANDS</w:t>
            </w:r>
          </w:p>
        </w:tc>
        <w:tc>
          <w:tcPr>
            <w:tcW w:w="646" w:type="dxa"/>
            <w:tcBorders>
              <w:top w:val="nil"/>
              <w:left w:val="nil"/>
              <w:bottom w:val="single" w:sz="8" w:space="0" w:color="auto"/>
              <w:right w:val="single" w:sz="8" w:space="0" w:color="auto"/>
            </w:tcBorders>
            <w:shd w:val="clear" w:color="auto" w:fill="auto"/>
            <w:noWrap/>
            <w:vAlign w:val="center"/>
            <w:hideMark/>
          </w:tcPr>
          <w:p w14:paraId="53261DE6" w14:textId="038661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855D884" w14:textId="42B609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1060499A" w14:textId="516D62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F43FFB" w14:textId="6D4FAC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477260" w14:textId="7E4011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6635701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2F180D" w14:textId="7573289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DONCASTER</w:t>
            </w:r>
          </w:p>
        </w:tc>
        <w:tc>
          <w:tcPr>
            <w:tcW w:w="646" w:type="dxa"/>
            <w:tcBorders>
              <w:top w:val="nil"/>
              <w:left w:val="nil"/>
              <w:bottom w:val="single" w:sz="8" w:space="0" w:color="auto"/>
              <w:right w:val="single" w:sz="8" w:space="0" w:color="auto"/>
            </w:tcBorders>
            <w:shd w:val="clear" w:color="auto" w:fill="auto"/>
            <w:noWrap/>
            <w:vAlign w:val="center"/>
            <w:hideMark/>
          </w:tcPr>
          <w:p w14:paraId="0ABEA286" w14:textId="2F9D23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6DA527" w14:textId="14F34A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F65A507" w14:textId="79962D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78F1E8" w14:textId="244507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E52E7F" w14:textId="59126A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8D6BC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1AE84C" w14:textId="228DA73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DOREEN</w:t>
            </w:r>
          </w:p>
        </w:tc>
        <w:tc>
          <w:tcPr>
            <w:tcW w:w="646" w:type="dxa"/>
            <w:tcBorders>
              <w:top w:val="nil"/>
              <w:left w:val="nil"/>
              <w:bottom w:val="single" w:sz="8" w:space="0" w:color="auto"/>
              <w:right w:val="single" w:sz="8" w:space="0" w:color="auto"/>
            </w:tcBorders>
            <w:shd w:val="clear" w:color="auto" w:fill="auto"/>
            <w:noWrap/>
            <w:vAlign w:val="center"/>
            <w:hideMark/>
          </w:tcPr>
          <w:p w14:paraId="546BD79C" w14:textId="4D2DD1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483B677E" w14:textId="48B4D6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29FE353A" w14:textId="467059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4CAD7E" w14:textId="7F121E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A86FD2" w14:textId="644F54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2F99EFE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FF0CD5" w14:textId="41EAE9D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DOVETON</w:t>
            </w:r>
          </w:p>
        </w:tc>
        <w:tc>
          <w:tcPr>
            <w:tcW w:w="646" w:type="dxa"/>
            <w:tcBorders>
              <w:top w:val="nil"/>
              <w:left w:val="nil"/>
              <w:bottom w:val="single" w:sz="8" w:space="0" w:color="auto"/>
              <w:right w:val="single" w:sz="8" w:space="0" w:color="auto"/>
            </w:tcBorders>
            <w:shd w:val="clear" w:color="auto" w:fill="auto"/>
            <w:noWrap/>
            <w:vAlign w:val="center"/>
            <w:hideMark/>
          </w:tcPr>
          <w:p w14:paraId="3163BBB3" w14:textId="28965A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A24834A" w14:textId="632EDC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5CD8FBD" w14:textId="6F3B7B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10280A" w14:textId="67A3D4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8DCF46D" w14:textId="56515F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6404590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959037" w14:textId="1890F68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EAGLEHAWK</w:t>
            </w:r>
          </w:p>
        </w:tc>
        <w:tc>
          <w:tcPr>
            <w:tcW w:w="646" w:type="dxa"/>
            <w:tcBorders>
              <w:top w:val="nil"/>
              <w:left w:val="nil"/>
              <w:bottom w:val="single" w:sz="8" w:space="0" w:color="auto"/>
              <w:right w:val="single" w:sz="8" w:space="0" w:color="auto"/>
            </w:tcBorders>
            <w:shd w:val="clear" w:color="auto" w:fill="auto"/>
            <w:noWrap/>
            <w:vAlign w:val="center"/>
            <w:hideMark/>
          </w:tcPr>
          <w:p w14:paraId="5BF4E9D6" w14:textId="280478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DBBAD5A" w14:textId="1E714E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3F64425" w14:textId="1FF643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A0E8E1" w14:textId="236588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12C45F" w14:textId="500233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6731B0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D89706" w14:textId="1D5CED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BENDIGO</w:t>
            </w:r>
          </w:p>
        </w:tc>
        <w:tc>
          <w:tcPr>
            <w:tcW w:w="646" w:type="dxa"/>
            <w:tcBorders>
              <w:top w:val="nil"/>
              <w:left w:val="nil"/>
              <w:bottom w:val="single" w:sz="8" w:space="0" w:color="auto"/>
              <w:right w:val="single" w:sz="8" w:space="0" w:color="auto"/>
            </w:tcBorders>
            <w:shd w:val="clear" w:color="auto" w:fill="auto"/>
            <w:noWrap/>
            <w:vAlign w:val="center"/>
            <w:hideMark/>
          </w:tcPr>
          <w:p w14:paraId="2AF4671A" w14:textId="23C20A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241C7E" w14:textId="46F2BA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D661BFC" w14:textId="156299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4C8976" w14:textId="1EA7F3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423188" w14:textId="7C02C4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558EF74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1B5A2" w14:textId="5D896A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ECHUCA</w:t>
            </w:r>
          </w:p>
        </w:tc>
        <w:tc>
          <w:tcPr>
            <w:tcW w:w="646" w:type="dxa"/>
            <w:tcBorders>
              <w:top w:val="nil"/>
              <w:left w:val="nil"/>
              <w:bottom w:val="single" w:sz="8" w:space="0" w:color="auto"/>
              <w:right w:val="single" w:sz="8" w:space="0" w:color="auto"/>
            </w:tcBorders>
            <w:shd w:val="clear" w:color="auto" w:fill="auto"/>
            <w:noWrap/>
            <w:vAlign w:val="center"/>
            <w:hideMark/>
          </w:tcPr>
          <w:p w14:paraId="16F8F30A" w14:textId="250E6E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908BB7" w14:textId="5E3947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F4CD774" w14:textId="2F9D90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F24D2A" w14:textId="514B19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871DCC" w14:textId="3D2BBA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45AC3F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B0FBF0" w14:textId="2F0558A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ELPHINGTON</w:t>
            </w:r>
          </w:p>
        </w:tc>
        <w:tc>
          <w:tcPr>
            <w:tcW w:w="646" w:type="dxa"/>
            <w:tcBorders>
              <w:top w:val="nil"/>
              <w:left w:val="nil"/>
              <w:bottom w:val="single" w:sz="8" w:space="0" w:color="auto"/>
              <w:right w:val="single" w:sz="8" w:space="0" w:color="auto"/>
            </w:tcBorders>
            <w:shd w:val="clear" w:color="auto" w:fill="auto"/>
            <w:noWrap/>
            <w:vAlign w:val="center"/>
            <w:hideMark/>
          </w:tcPr>
          <w:p w14:paraId="5FDC92A1" w14:textId="2AAC1F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F22286" w14:textId="1FD1C9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3234813" w14:textId="179506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B90A8C3" w14:textId="631D31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A732F4" w14:textId="62D6F6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D2DB6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D7271" w14:textId="3293D33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EPSOM</w:t>
            </w:r>
          </w:p>
        </w:tc>
        <w:tc>
          <w:tcPr>
            <w:tcW w:w="646" w:type="dxa"/>
            <w:tcBorders>
              <w:top w:val="nil"/>
              <w:left w:val="nil"/>
              <w:bottom w:val="single" w:sz="8" w:space="0" w:color="auto"/>
              <w:right w:val="single" w:sz="8" w:space="0" w:color="auto"/>
            </w:tcBorders>
            <w:shd w:val="clear" w:color="auto" w:fill="auto"/>
            <w:noWrap/>
            <w:vAlign w:val="center"/>
            <w:hideMark/>
          </w:tcPr>
          <w:p w14:paraId="4E984472" w14:textId="3A8CAF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286B443" w14:textId="6C0E9D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44BE48EE" w14:textId="630E94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009D17" w14:textId="7C8A43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9751E5" w14:textId="0863D5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510199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C027F0" w14:textId="36CA0B9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ESSENDON</w:t>
            </w:r>
          </w:p>
        </w:tc>
        <w:tc>
          <w:tcPr>
            <w:tcW w:w="646" w:type="dxa"/>
            <w:tcBorders>
              <w:top w:val="nil"/>
              <w:left w:val="nil"/>
              <w:bottom w:val="single" w:sz="8" w:space="0" w:color="auto"/>
              <w:right w:val="single" w:sz="8" w:space="0" w:color="auto"/>
            </w:tcBorders>
            <w:shd w:val="clear" w:color="auto" w:fill="auto"/>
            <w:noWrap/>
            <w:vAlign w:val="center"/>
            <w:hideMark/>
          </w:tcPr>
          <w:p w14:paraId="73C2F648" w14:textId="49A4C7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96F0C6A" w14:textId="7C601E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543BF37B" w14:textId="711C77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F89FA3" w14:textId="7D03E9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10DD8C" w14:textId="29BE3E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5122F27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B214CF" w14:textId="6A5EC90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ESSENDON NORTH</w:t>
            </w:r>
          </w:p>
        </w:tc>
        <w:tc>
          <w:tcPr>
            <w:tcW w:w="646" w:type="dxa"/>
            <w:tcBorders>
              <w:top w:val="nil"/>
              <w:left w:val="nil"/>
              <w:bottom w:val="single" w:sz="8" w:space="0" w:color="auto"/>
              <w:right w:val="single" w:sz="8" w:space="0" w:color="auto"/>
            </w:tcBorders>
            <w:shd w:val="clear" w:color="auto" w:fill="auto"/>
            <w:noWrap/>
            <w:vAlign w:val="center"/>
            <w:hideMark/>
          </w:tcPr>
          <w:p w14:paraId="3FD56CF2" w14:textId="7B750E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9C14D9D" w14:textId="545463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CB67BD" w14:textId="157231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578020" w14:textId="497CA6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DB0386" w14:textId="6EAA10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BCA746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BD71D6" w14:textId="7F4F599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646" w:type="dxa"/>
            <w:tcBorders>
              <w:top w:val="nil"/>
              <w:left w:val="nil"/>
              <w:bottom w:val="single" w:sz="8" w:space="0" w:color="auto"/>
              <w:right w:val="single" w:sz="8" w:space="0" w:color="auto"/>
            </w:tcBorders>
            <w:shd w:val="clear" w:color="auto" w:fill="auto"/>
            <w:noWrap/>
            <w:vAlign w:val="center"/>
            <w:hideMark/>
          </w:tcPr>
          <w:p w14:paraId="4B13ABB2" w14:textId="41CBD8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4CAEA38E" w14:textId="3B02E4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62C55AE5" w14:textId="4D5E44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483CFB00" w14:textId="4FE02C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7619D9" w14:textId="6CFDB2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6E8455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E11DDE" w14:textId="6AC5BD7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FAWKNER</w:t>
            </w:r>
          </w:p>
        </w:tc>
        <w:tc>
          <w:tcPr>
            <w:tcW w:w="646" w:type="dxa"/>
            <w:tcBorders>
              <w:top w:val="nil"/>
              <w:left w:val="nil"/>
              <w:bottom w:val="single" w:sz="8" w:space="0" w:color="auto"/>
              <w:right w:val="single" w:sz="8" w:space="0" w:color="auto"/>
            </w:tcBorders>
            <w:shd w:val="clear" w:color="auto" w:fill="auto"/>
            <w:noWrap/>
            <w:vAlign w:val="center"/>
            <w:hideMark/>
          </w:tcPr>
          <w:p w14:paraId="533EFFFD" w14:textId="3DC74A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EF6746" w14:textId="22F2EE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559C485" w14:textId="1AC2A7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FD4DEDB" w14:textId="119D8F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766EC6" w14:textId="15775F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53223F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C1C8F8" w14:textId="098F24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FLORA HILL</w:t>
            </w:r>
          </w:p>
        </w:tc>
        <w:tc>
          <w:tcPr>
            <w:tcW w:w="646" w:type="dxa"/>
            <w:tcBorders>
              <w:top w:val="nil"/>
              <w:left w:val="nil"/>
              <w:bottom w:val="single" w:sz="8" w:space="0" w:color="auto"/>
              <w:right w:val="single" w:sz="8" w:space="0" w:color="auto"/>
            </w:tcBorders>
            <w:shd w:val="clear" w:color="auto" w:fill="auto"/>
            <w:noWrap/>
            <w:vAlign w:val="center"/>
            <w:hideMark/>
          </w:tcPr>
          <w:p w14:paraId="1908A590" w14:textId="5A2B88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7BC456E8" w14:textId="2F8A5E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46FB11" w14:textId="773526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5C1A8D85" w14:textId="338182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B41910" w14:textId="234759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641422F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99F068" w14:textId="0E50C8D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FOOTSCRAY</w:t>
            </w:r>
          </w:p>
        </w:tc>
        <w:tc>
          <w:tcPr>
            <w:tcW w:w="646" w:type="dxa"/>
            <w:tcBorders>
              <w:top w:val="nil"/>
              <w:left w:val="nil"/>
              <w:bottom w:val="single" w:sz="8" w:space="0" w:color="auto"/>
              <w:right w:val="single" w:sz="8" w:space="0" w:color="auto"/>
            </w:tcBorders>
            <w:shd w:val="clear" w:color="auto" w:fill="auto"/>
            <w:noWrap/>
            <w:vAlign w:val="center"/>
            <w:hideMark/>
          </w:tcPr>
          <w:p w14:paraId="2FA20F3C" w14:textId="5F1B4B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772F2CA9" w14:textId="0D8980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201</w:t>
            </w:r>
          </w:p>
        </w:tc>
        <w:tc>
          <w:tcPr>
            <w:tcW w:w="851" w:type="dxa"/>
            <w:tcBorders>
              <w:top w:val="nil"/>
              <w:left w:val="nil"/>
              <w:bottom w:val="single" w:sz="8" w:space="0" w:color="auto"/>
              <w:right w:val="single" w:sz="8" w:space="0" w:color="auto"/>
            </w:tcBorders>
            <w:shd w:val="clear" w:color="auto" w:fill="auto"/>
            <w:noWrap/>
            <w:vAlign w:val="center"/>
            <w:hideMark/>
          </w:tcPr>
          <w:p w14:paraId="67D1549D" w14:textId="1D5214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c>
          <w:tcPr>
            <w:tcW w:w="737" w:type="dxa"/>
            <w:tcBorders>
              <w:top w:val="nil"/>
              <w:left w:val="nil"/>
              <w:bottom w:val="single" w:sz="8" w:space="0" w:color="auto"/>
              <w:right w:val="single" w:sz="8" w:space="0" w:color="auto"/>
            </w:tcBorders>
            <w:shd w:val="clear" w:color="auto" w:fill="auto"/>
            <w:noWrap/>
            <w:vAlign w:val="center"/>
            <w:hideMark/>
          </w:tcPr>
          <w:p w14:paraId="64A809BD" w14:textId="6B8206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8A776C" w14:textId="5FD64C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284</w:t>
            </w:r>
          </w:p>
        </w:tc>
      </w:tr>
      <w:tr w:rsidR="00AA2D94" w:rsidRPr="00CD5BB9" w14:paraId="2E747CD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8DD7BC" w14:textId="127AF88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FRANKSTON</w:t>
            </w:r>
          </w:p>
        </w:tc>
        <w:tc>
          <w:tcPr>
            <w:tcW w:w="646" w:type="dxa"/>
            <w:tcBorders>
              <w:top w:val="nil"/>
              <w:left w:val="nil"/>
              <w:bottom w:val="single" w:sz="8" w:space="0" w:color="auto"/>
              <w:right w:val="single" w:sz="8" w:space="0" w:color="auto"/>
            </w:tcBorders>
            <w:shd w:val="clear" w:color="auto" w:fill="auto"/>
            <w:noWrap/>
            <w:vAlign w:val="center"/>
            <w:hideMark/>
          </w:tcPr>
          <w:p w14:paraId="6DA7EE6C" w14:textId="1405CE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5E728DFC" w14:textId="4132A0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BBDD3FC" w14:textId="721FD8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7A69C6" w14:textId="0AC86E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38BB41" w14:textId="5ABFB9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12A64D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E6F25E" w14:textId="224B51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GEELONG</w:t>
            </w:r>
          </w:p>
        </w:tc>
        <w:tc>
          <w:tcPr>
            <w:tcW w:w="646" w:type="dxa"/>
            <w:tcBorders>
              <w:top w:val="nil"/>
              <w:left w:val="nil"/>
              <w:bottom w:val="single" w:sz="8" w:space="0" w:color="auto"/>
              <w:right w:val="single" w:sz="8" w:space="0" w:color="auto"/>
            </w:tcBorders>
            <w:shd w:val="clear" w:color="auto" w:fill="auto"/>
            <w:noWrap/>
            <w:vAlign w:val="center"/>
            <w:hideMark/>
          </w:tcPr>
          <w:p w14:paraId="62F261E9" w14:textId="4C855D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7A3102C" w14:textId="15E290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5B02A60" w14:textId="3388CE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c>
          <w:tcPr>
            <w:tcW w:w="737" w:type="dxa"/>
            <w:tcBorders>
              <w:top w:val="nil"/>
              <w:left w:val="nil"/>
              <w:bottom w:val="single" w:sz="8" w:space="0" w:color="auto"/>
              <w:right w:val="single" w:sz="8" w:space="0" w:color="auto"/>
            </w:tcBorders>
            <w:shd w:val="clear" w:color="auto" w:fill="auto"/>
            <w:noWrap/>
            <w:vAlign w:val="center"/>
            <w:hideMark/>
          </w:tcPr>
          <w:p w14:paraId="225655CE" w14:textId="0586E8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268AC3" w14:textId="4A5F12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5B18D73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EE9E78" w14:textId="1531E28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 HUNTLY</w:t>
            </w:r>
          </w:p>
        </w:tc>
        <w:tc>
          <w:tcPr>
            <w:tcW w:w="646" w:type="dxa"/>
            <w:tcBorders>
              <w:top w:val="nil"/>
              <w:left w:val="nil"/>
              <w:bottom w:val="single" w:sz="8" w:space="0" w:color="auto"/>
              <w:right w:val="single" w:sz="8" w:space="0" w:color="auto"/>
            </w:tcBorders>
            <w:shd w:val="clear" w:color="auto" w:fill="auto"/>
            <w:noWrap/>
            <w:vAlign w:val="center"/>
            <w:hideMark/>
          </w:tcPr>
          <w:p w14:paraId="59C4F581" w14:textId="724CA7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40B43C8" w14:textId="547431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F343B67" w14:textId="2EC440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D7C00D" w14:textId="4CDC27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EF8047" w14:textId="211769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635C2C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463DE" w14:textId="2F21CCE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 IRIS</w:t>
            </w:r>
          </w:p>
        </w:tc>
        <w:tc>
          <w:tcPr>
            <w:tcW w:w="646" w:type="dxa"/>
            <w:tcBorders>
              <w:top w:val="nil"/>
              <w:left w:val="nil"/>
              <w:bottom w:val="single" w:sz="8" w:space="0" w:color="auto"/>
              <w:right w:val="single" w:sz="8" w:space="0" w:color="auto"/>
            </w:tcBorders>
            <w:shd w:val="clear" w:color="auto" w:fill="auto"/>
            <w:noWrap/>
            <w:vAlign w:val="center"/>
            <w:hideMark/>
          </w:tcPr>
          <w:p w14:paraId="2C6A07BF" w14:textId="258C86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B7F9A8" w14:textId="170A0D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F1A8F9" w14:textId="6CACEE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17EC5DE8" w14:textId="35FF75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DB5416" w14:textId="325B48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3FA360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7E56FC" w14:textId="3E0D085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 WAVERLEY</w:t>
            </w:r>
          </w:p>
        </w:tc>
        <w:tc>
          <w:tcPr>
            <w:tcW w:w="646" w:type="dxa"/>
            <w:tcBorders>
              <w:top w:val="nil"/>
              <w:left w:val="nil"/>
              <w:bottom w:val="single" w:sz="8" w:space="0" w:color="auto"/>
              <w:right w:val="single" w:sz="8" w:space="0" w:color="auto"/>
            </w:tcBorders>
            <w:shd w:val="clear" w:color="auto" w:fill="auto"/>
            <w:noWrap/>
            <w:vAlign w:val="center"/>
            <w:hideMark/>
          </w:tcPr>
          <w:p w14:paraId="12BB4849" w14:textId="2EE139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35D0CE78" w14:textId="5A1DF7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68DA30B" w14:textId="48D2C6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B4A17C" w14:textId="5420D3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A3C647" w14:textId="25A470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073553D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8B3FE" w14:textId="1A1938C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GLENROY</w:t>
            </w:r>
          </w:p>
        </w:tc>
        <w:tc>
          <w:tcPr>
            <w:tcW w:w="646" w:type="dxa"/>
            <w:tcBorders>
              <w:top w:val="nil"/>
              <w:left w:val="nil"/>
              <w:bottom w:val="single" w:sz="8" w:space="0" w:color="auto"/>
              <w:right w:val="single" w:sz="8" w:space="0" w:color="auto"/>
            </w:tcBorders>
            <w:shd w:val="clear" w:color="auto" w:fill="auto"/>
            <w:noWrap/>
            <w:vAlign w:val="center"/>
            <w:hideMark/>
          </w:tcPr>
          <w:p w14:paraId="3689E4CA" w14:textId="4B8046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631AD71F" w14:textId="748696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7BBB3E1" w14:textId="7C2D46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F07CA2" w14:textId="2E3476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EA07AE" w14:textId="2F5C57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6C35AC3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3DEFADC" w14:textId="2BFCAEA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HADFIELD</w:t>
            </w:r>
          </w:p>
        </w:tc>
        <w:tc>
          <w:tcPr>
            <w:tcW w:w="646" w:type="dxa"/>
            <w:tcBorders>
              <w:top w:val="nil"/>
              <w:left w:val="nil"/>
              <w:bottom w:val="single" w:sz="8" w:space="0" w:color="auto"/>
              <w:right w:val="single" w:sz="8" w:space="0" w:color="auto"/>
            </w:tcBorders>
            <w:shd w:val="clear" w:color="auto" w:fill="auto"/>
            <w:noWrap/>
            <w:vAlign w:val="center"/>
          </w:tcPr>
          <w:p w14:paraId="15BE69EC" w14:textId="09B94F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14:paraId="44F23516" w14:textId="3CBDBD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1AEB693B" w14:textId="47971D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430C6E9" w14:textId="0096E6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E4BC79C" w14:textId="029D18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1A96197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1DE166" w14:textId="7DC111A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HAMLYN HEIGHTS</w:t>
            </w:r>
          </w:p>
        </w:tc>
        <w:tc>
          <w:tcPr>
            <w:tcW w:w="646" w:type="dxa"/>
            <w:tcBorders>
              <w:top w:val="nil"/>
              <w:left w:val="nil"/>
              <w:bottom w:val="single" w:sz="8" w:space="0" w:color="auto"/>
              <w:right w:val="single" w:sz="8" w:space="0" w:color="auto"/>
            </w:tcBorders>
            <w:shd w:val="clear" w:color="auto" w:fill="auto"/>
            <w:noWrap/>
            <w:vAlign w:val="center"/>
            <w:hideMark/>
          </w:tcPr>
          <w:p w14:paraId="1BA107DD" w14:textId="1D1DC3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B75F50" w14:textId="525B49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4D0321E" w14:textId="26701D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1F6944" w14:textId="506BA2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160A4D" w14:textId="54A1C8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2FB827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5AEC5B" w14:textId="2242EA8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HAWTHORN</w:t>
            </w:r>
          </w:p>
        </w:tc>
        <w:tc>
          <w:tcPr>
            <w:tcW w:w="646" w:type="dxa"/>
            <w:tcBorders>
              <w:top w:val="nil"/>
              <w:left w:val="nil"/>
              <w:bottom w:val="single" w:sz="8" w:space="0" w:color="auto"/>
              <w:right w:val="single" w:sz="8" w:space="0" w:color="auto"/>
            </w:tcBorders>
            <w:shd w:val="clear" w:color="auto" w:fill="auto"/>
            <w:noWrap/>
            <w:vAlign w:val="center"/>
            <w:hideMark/>
          </w:tcPr>
          <w:p w14:paraId="7A2FEDC9" w14:textId="3D5229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BC22831" w14:textId="42A8C1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028C9022" w14:textId="1BA369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8221E5" w14:textId="7D926D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5B3B37" w14:textId="4D35DF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407FAD2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C93F76" w14:textId="352616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HEATHERTON</w:t>
            </w:r>
          </w:p>
        </w:tc>
        <w:tc>
          <w:tcPr>
            <w:tcW w:w="646" w:type="dxa"/>
            <w:tcBorders>
              <w:top w:val="nil"/>
              <w:left w:val="nil"/>
              <w:bottom w:val="single" w:sz="8" w:space="0" w:color="auto"/>
              <w:right w:val="single" w:sz="8" w:space="0" w:color="auto"/>
            </w:tcBorders>
            <w:shd w:val="clear" w:color="auto" w:fill="auto"/>
            <w:noWrap/>
            <w:vAlign w:val="center"/>
            <w:hideMark/>
          </w:tcPr>
          <w:p w14:paraId="7E36C1F0" w14:textId="49BE35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15BB12E5" w14:textId="5BF3EA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4D094A9" w14:textId="1B98DA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3FD73" w14:textId="4E9C46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7EE764" w14:textId="11D656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4E3B62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22E2D2" w14:textId="70539D6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HEIDELBERG</w:t>
            </w:r>
          </w:p>
        </w:tc>
        <w:tc>
          <w:tcPr>
            <w:tcW w:w="646" w:type="dxa"/>
            <w:tcBorders>
              <w:top w:val="nil"/>
              <w:left w:val="nil"/>
              <w:bottom w:val="single" w:sz="8" w:space="0" w:color="auto"/>
              <w:right w:val="single" w:sz="8" w:space="0" w:color="auto"/>
            </w:tcBorders>
            <w:shd w:val="clear" w:color="auto" w:fill="auto"/>
            <w:noWrap/>
            <w:vAlign w:val="center"/>
            <w:hideMark/>
          </w:tcPr>
          <w:p w14:paraId="316EF374" w14:textId="35FF08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87E7007" w14:textId="76CB82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59C6992" w14:textId="0D65A5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8B0C9D" w14:textId="51D8FC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6F9F34" w14:textId="3D5C94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037241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356C0C" w14:textId="18527F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HIGHETT</w:t>
            </w:r>
          </w:p>
        </w:tc>
        <w:tc>
          <w:tcPr>
            <w:tcW w:w="646" w:type="dxa"/>
            <w:tcBorders>
              <w:top w:val="nil"/>
              <w:left w:val="nil"/>
              <w:bottom w:val="single" w:sz="8" w:space="0" w:color="auto"/>
              <w:right w:val="single" w:sz="8" w:space="0" w:color="auto"/>
            </w:tcBorders>
            <w:shd w:val="clear" w:color="auto" w:fill="auto"/>
            <w:noWrap/>
            <w:vAlign w:val="center"/>
            <w:hideMark/>
          </w:tcPr>
          <w:p w14:paraId="18BE7B74" w14:textId="6840BB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62</w:t>
            </w:r>
          </w:p>
        </w:tc>
        <w:tc>
          <w:tcPr>
            <w:tcW w:w="726" w:type="dxa"/>
            <w:tcBorders>
              <w:top w:val="nil"/>
              <w:left w:val="nil"/>
              <w:bottom w:val="single" w:sz="8" w:space="0" w:color="auto"/>
              <w:right w:val="single" w:sz="8" w:space="0" w:color="auto"/>
            </w:tcBorders>
            <w:shd w:val="clear" w:color="auto" w:fill="auto"/>
            <w:noWrap/>
            <w:vAlign w:val="center"/>
            <w:hideMark/>
          </w:tcPr>
          <w:p w14:paraId="5E92D16D" w14:textId="15A2B1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41793CF5" w14:textId="3704D1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244E3B" w14:textId="1A3C17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DA155D" w14:textId="2643BD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69</w:t>
            </w:r>
          </w:p>
        </w:tc>
      </w:tr>
      <w:tr w:rsidR="00AA2D94" w:rsidRPr="00CD5BB9" w14:paraId="136CC84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52B448" w14:textId="386115D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IRONBARK</w:t>
            </w:r>
          </w:p>
        </w:tc>
        <w:tc>
          <w:tcPr>
            <w:tcW w:w="646" w:type="dxa"/>
            <w:tcBorders>
              <w:top w:val="nil"/>
              <w:left w:val="nil"/>
              <w:bottom w:val="single" w:sz="8" w:space="0" w:color="auto"/>
              <w:right w:val="single" w:sz="8" w:space="0" w:color="auto"/>
            </w:tcBorders>
            <w:shd w:val="clear" w:color="auto" w:fill="auto"/>
            <w:noWrap/>
            <w:vAlign w:val="center"/>
            <w:hideMark/>
          </w:tcPr>
          <w:p w14:paraId="2A91AE81" w14:textId="4F481E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E0569E" w14:textId="240303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67B761" w14:textId="4C7B66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F2BEC2" w14:textId="781DD9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8CECFF" w14:textId="2ECEA3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A16087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4C3D3C" w14:textId="6978F1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IVANHOE</w:t>
            </w:r>
          </w:p>
        </w:tc>
        <w:tc>
          <w:tcPr>
            <w:tcW w:w="646" w:type="dxa"/>
            <w:tcBorders>
              <w:top w:val="nil"/>
              <w:left w:val="nil"/>
              <w:bottom w:val="single" w:sz="8" w:space="0" w:color="auto"/>
              <w:right w:val="single" w:sz="8" w:space="0" w:color="auto"/>
            </w:tcBorders>
            <w:shd w:val="clear" w:color="auto" w:fill="auto"/>
            <w:noWrap/>
            <w:vAlign w:val="center"/>
            <w:hideMark/>
          </w:tcPr>
          <w:p w14:paraId="3EE8FEA1" w14:textId="44EFB2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B7D37A4" w14:textId="7936A5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5DCC3730" w14:textId="3F13F8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6E1782" w14:textId="280A6F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88C5B8" w14:textId="06C653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12CBA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4FE1A0" w14:textId="0B9249C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KANGAROO FLAT</w:t>
            </w:r>
          </w:p>
        </w:tc>
        <w:tc>
          <w:tcPr>
            <w:tcW w:w="646" w:type="dxa"/>
            <w:tcBorders>
              <w:top w:val="nil"/>
              <w:left w:val="nil"/>
              <w:bottom w:val="single" w:sz="8" w:space="0" w:color="auto"/>
              <w:right w:val="single" w:sz="8" w:space="0" w:color="auto"/>
            </w:tcBorders>
            <w:shd w:val="clear" w:color="auto" w:fill="auto"/>
            <w:noWrap/>
            <w:vAlign w:val="center"/>
            <w:hideMark/>
          </w:tcPr>
          <w:p w14:paraId="0CFBC4F6" w14:textId="652117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BFCC7D" w14:textId="5DC307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61496F4" w14:textId="2F83A2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EFC350" w14:textId="58FC49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24C880" w14:textId="57D96D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9FBBED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08392C" w14:textId="387184A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KENNINGTON</w:t>
            </w:r>
          </w:p>
        </w:tc>
        <w:tc>
          <w:tcPr>
            <w:tcW w:w="646" w:type="dxa"/>
            <w:tcBorders>
              <w:top w:val="nil"/>
              <w:left w:val="nil"/>
              <w:bottom w:val="single" w:sz="8" w:space="0" w:color="auto"/>
              <w:right w:val="single" w:sz="8" w:space="0" w:color="auto"/>
            </w:tcBorders>
            <w:shd w:val="clear" w:color="auto" w:fill="auto"/>
            <w:noWrap/>
            <w:vAlign w:val="center"/>
            <w:hideMark/>
          </w:tcPr>
          <w:p w14:paraId="0F4181B1" w14:textId="4CCFA4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190E62" w14:textId="4A0CC9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49B073" w14:textId="03EE2C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903065E" w14:textId="7D3211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180EC6" w14:textId="4A56E2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816B9A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9D4E9CA" w14:textId="4D06485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KENSINGTON</w:t>
            </w:r>
          </w:p>
        </w:tc>
        <w:tc>
          <w:tcPr>
            <w:tcW w:w="646" w:type="dxa"/>
            <w:tcBorders>
              <w:top w:val="nil"/>
              <w:left w:val="nil"/>
              <w:bottom w:val="single" w:sz="8" w:space="0" w:color="auto"/>
              <w:right w:val="single" w:sz="8" w:space="0" w:color="auto"/>
            </w:tcBorders>
            <w:shd w:val="clear" w:color="auto" w:fill="auto"/>
            <w:noWrap/>
            <w:vAlign w:val="center"/>
            <w:hideMark/>
          </w:tcPr>
          <w:p w14:paraId="3EF1373C" w14:textId="78ADE5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46E0C66C" w14:textId="16E1E5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828FDF8" w14:textId="606CA4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A3D9AE" w14:textId="3662AC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E29FBD" w14:textId="38F285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521FB5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DC1029" w14:textId="0B7B94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KINGSBURY</w:t>
            </w:r>
          </w:p>
        </w:tc>
        <w:tc>
          <w:tcPr>
            <w:tcW w:w="646" w:type="dxa"/>
            <w:tcBorders>
              <w:top w:val="nil"/>
              <w:left w:val="nil"/>
              <w:bottom w:val="single" w:sz="8" w:space="0" w:color="auto"/>
              <w:right w:val="single" w:sz="8" w:space="0" w:color="auto"/>
            </w:tcBorders>
            <w:shd w:val="clear" w:color="auto" w:fill="auto"/>
            <w:noWrap/>
            <w:vAlign w:val="center"/>
            <w:hideMark/>
          </w:tcPr>
          <w:p w14:paraId="2CE6A750" w14:textId="7F288E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7AD73E4" w14:textId="15CFF0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443C4C6" w14:textId="24854A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76E0BCB0" w14:textId="6DAA27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B3A732" w14:textId="28EAD8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204CF0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4DC3B" w14:textId="78006B5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LANGWARRIN</w:t>
            </w:r>
          </w:p>
        </w:tc>
        <w:tc>
          <w:tcPr>
            <w:tcW w:w="646" w:type="dxa"/>
            <w:tcBorders>
              <w:top w:val="nil"/>
              <w:left w:val="nil"/>
              <w:bottom w:val="single" w:sz="8" w:space="0" w:color="auto"/>
              <w:right w:val="single" w:sz="8" w:space="0" w:color="auto"/>
            </w:tcBorders>
            <w:shd w:val="clear" w:color="auto" w:fill="auto"/>
            <w:noWrap/>
            <w:vAlign w:val="center"/>
            <w:hideMark/>
          </w:tcPr>
          <w:p w14:paraId="479B1DF0" w14:textId="1A7B57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4D859E1" w14:textId="6E09BC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AFCD07A" w14:textId="3E3FBC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D69396" w14:textId="1094B9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E8D556" w14:textId="446709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50B39B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BFAB6A" w14:textId="587917D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LILYDALE</w:t>
            </w:r>
          </w:p>
        </w:tc>
        <w:tc>
          <w:tcPr>
            <w:tcW w:w="646" w:type="dxa"/>
            <w:tcBorders>
              <w:top w:val="nil"/>
              <w:left w:val="nil"/>
              <w:bottom w:val="single" w:sz="8" w:space="0" w:color="auto"/>
              <w:right w:val="single" w:sz="8" w:space="0" w:color="auto"/>
            </w:tcBorders>
            <w:shd w:val="clear" w:color="auto" w:fill="auto"/>
            <w:noWrap/>
            <w:vAlign w:val="center"/>
            <w:hideMark/>
          </w:tcPr>
          <w:p w14:paraId="3670FF8A" w14:textId="3770E9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28082DF9" w14:textId="43E22E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CD85EF4" w14:textId="655B33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FAB00" w14:textId="6C2B06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02294" w14:textId="3FFEC4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176362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AB30DC9" w14:textId="1C4ABD3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LONG GULLY</w:t>
            </w:r>
          </w:p>
        </w:tc>
        <w:tc>
          <w:tcPr>
            <w:tcW w:w="646" w:type="dxa"/>
            <w:tcBorders>
              <w:top w:val="nil"/>
              <w:left w:val="nil"/>
              <w:bottom w:val="single" w:sz="8" w:space="0" w:color="auto"/>
              <w:right w:val="single" w:sz="8" w:space="0" w:color="auto"/>
            </w:tcBorders>
            <w:shd w:val="clear" w:color="auto" w:fill="auto"/>
            <w:noWrap/>
            <w:vAlign w:val="center"/>
            <w:hideMark/>
          </w:tcPr>
          <w:p w14:paraId="3FD18FC2" w14:textId="23CC0D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584CAEF" w14:textId="09A829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26A1B47" w14:textId="27AE0A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14:paraId="2BA52E36" w14:textId="444981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EAA907" w14:textId="3DAAFA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07446D9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C51884" w14:textId="392C75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LUCAS</w:t>
            </w:r>
          </w:p>
        </w:tc>
        <w:tc>
          <w:tcPr>
            <w:tcW w:w="646" w:type="dxa"/>
            <w:tcBorders>
              <w:top w:val="nil"/>
              <w:left w:val="nil"/>
              <w:bottom w:val="single" w:sz="8" w:space="0" w:color="auto"/>
              <w:right w:val="single" w:sz="8" w:space="0" w:color="auto"/>
            </w:tcBorders>
            <w:shd w:val="clear" w:color="auto" w:fill="auto"/>
            <w:noWrap/>
            <w:vAlign w:val="center"/>
            <w:hideMark/>
          </w:tcPr>
          <w:p w14:paraId="7DDF2CDA" w14:textId="16ED2A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C8B58E" w14:textId="07CB44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EA0D49" w14:textId="5F59BA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10C775F" w14:textId="5FB41B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64C46CA" w14:textId="034A79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DFDDE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2D8BF4" w14:textId="195587E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LYNBROOK</w:t>
            </w:r>
          </w:p>
        </w:tc>
        <w:tc>
          <w:tcPr>
            <w:tcW w:w="646" w:type="dxa"/>
            <w:tcBorders>
              <w:top w:val="nil"/>
              <w:left w:val="nil"/>
              <w:bottom w:val="single" w:sz="8" w:space="0" w:color="auto"/>
              <w:right w:val="single" w:sz="8" w:space="0" w:color="auto"/>
            </w:tcBorders>
            <w:shd w:val="clear" w:color="auto" w:fill="auto"/>
            <w:noWrap/>
            <w:vAlign w:val="center"/>
            <w:hideMark/>
          </w:tcPr>
          <w:p w14:paraId="2B075026" w14:textId="29AFE5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529A8384" w14:textId="6B49C1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CB44442" w14:textId="57481B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AB61A1" w14:textId="1D68E7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CD4C89" w14:textId="359609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4AE351B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56D09F" w14:textId="30D4232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MAIDSTONE</w:t>
            </w:r>
          </w:p>
        </w:tc>
        <w:tc>
          <w:tcPr>
            <w:tcW w:w="646" w:type="dxa"/>
            <w:tcBorders>
              <w:top w:val="nil"/>
              <w:left w:val="nil"/>
              <w:bottom w:val="single" w:sz="8" w:space="0" w:color="auto"/>
              <w:right w:val="single" w:sz="8" w:space="0" w:color="auto"/>
            </w:tcBorders>
            <w:shd w:val="clear" w:color="auto" w:fill="auto"/>
            <w:noWrap/>
            <w:vAlign w:val="center"/>
            <w:hideMark/>
          </w:tcPr>
          <w:p w14:paraId="3307FC2F" w14:textId="26962B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46262E7" w14:textId="45CD01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790ADD" w14:textId="238C6E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7A29D0D" w14:textId="258252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6FAA42" w14:textId="26F0A3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27371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C37623" w14:textId="2DA838B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MARIBYRNONG</w:t>
            </w:r>
          </w:p>
        </w:tc>
        <w:tc>
          <w:tcPr>
            <w:tcW w:w="646" w:type="dxa"/>
            <w:tcBorders>
              <w:top w:val="nil"/>
              <w:left w:val="nil"/>
              <w:bottom w:val="single" w:sz="8" w:space="0" w:color="auto"/>
              <w:right w:val="single" w:sz="8" w:space="0" w:color="auto"/>
            </w:tcBorders>
            <w:shd w:val="clear" w:color="auto" w:fill="auto"/>
            <w:noWrap/>
            <w:vAlign w:val="center"/>
            <w:hideMark/>
          </w:tcPr>
          <w:p w14:paraId="416855FB" w14:textId="5C333C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B75B65" w14:textId="16EA9C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80</w:t>
            </w:r>
          </w:p>
        </w:tc>
        <w:tc>
          <w:tcPr>
            <w:tcW w:w="851" w:type="dxa"/>
            <w:tcBorders>
              <w:top w:val="nil"/>
              <w:left w:val="nil"/>
              <w:bottom w:val="single" w:sz="8" w:space="0" w:color="auto"/>
              <w:right w:val="single" w:sz="8" w:space="0" w:color="auto"/>
            </w:tcBorders>
            <w:shd w:val="clear" w:color="auto" w:fill="auto"/>
            <w:noWrap/>
            <w:vAlign w:val="center"/>
            <w:hideMark/>
          </w:tcPr>
          <w:p w14:paraId="473A0A08" w14:textId="240E28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9FB4AB" w14:textId="1C8D96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E2BCD8" w14:textId="31582A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80</w:t>
            </w:r>
          </w:p>
        </w:tc>
      </w:tr>
      <w:tr w:rsidR="00AA2D94" w:rsidRPr="00CD5BB9" w14:paraId="6C41BBA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CA9D5A" w14:textId="0B682D7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MELBOURNE</w:t>
            </w:r>
          </w:p>
        </w:tc>
        <w:tc>
          <w:tcPr>
            <w:tcW w:w="646" w:type="dxa"/>
            <w:tcBorders>
              <w:top w:val="nil"/>
              <w:left w:val="nil"/>
              <w:bottom w:val="single" w:sz="8" w:space="0" w:color="auto"/>
              <w:right w:val="single" w:sz="8" w:space="0" w:color="auto"/>
            </w:tcBorders>
            <w:shd w:val="clear" w:color="auto" w:fill="auto"/>
            <w:noWrap/>
            <w:vAlign w:val="center"/>
            <w:hideMark/>
          </w:tcPr>
          <w:p w14:paraId="09E5A571" w14:textId="5E14AA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4A08951A" w14:textId="734944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195</w:t>
            </w:r>
          </w:p>
        </w:tc>
        <w:tc>
          <w:tcPr>
            <w:tcW w:w="851" w:type="dxa"/>
            <w:tcBorders>
              <w:top w:val="nil"/>
              <w:left w:val="nil"/>
              <w:bottom w:val="single" w:sz="8" w:space="0" w:color="auto"/>
              <w:right w:val="single" w:sz="8" w:space="0" w:color="auto"/>
            </w:tcBorders>
            <w:shd w:val="clear" w:color="auto" w:fill="auto"/>
            <w:noWrap/>
            <w:vAlign w:val="center"/>
            <w:hideMark/>
          </w:tcPr>
          <w:p w14:paraId="464CD100" w14:textId="115EC8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FABC94" w14:textId="7D9D1C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21297F" w14:textId="56FC2C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245</w:t>
            </w:r>
          </w:p>
        </w:tc>
      </w:tr>
      <w:tr w:rsidR="00AA2D94" w:rsidRPr="00CD5BB9" w14:paraId="1281EC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C92A06" w14:textId="68906B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MENTONE</w:t>
            </w:r>
          </w:p>
        </w:tc>
        <w:tc>
          <w:tcPr>
            <w:tcW w:w="646" w:type="dxa"/>
            <w:tcBorders>
              <w:top w:val="nil"/>
              <w:left w:val="nil"/>
              <w:bottom w:val="single" w:sz="8" w:space="0" w:color="auto"/>
              <w:right w:val="single" w:sz="8" w:space="0" w:color="auto"/>
            </w:tcBorders>
            <w:shd w:val="clear" w:color="auto" w:fill="auto"/>
            <w:noWrap/>
            <w:vAlign w:val="center"/>
            <w:hideMark/>
          </w:tcPr>
          <w:p w14:paraId="1CF6FFBD" w14:textId="6F773E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BDB7F9" w14:textId="40DD35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6B479BC7" w14:textId="037A09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3016B5" w14:textId="083F06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E3E982" w14:textId="41A141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08E508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4F67C6" w14:textId="2A5847E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MILDURA</w:t>
            </w:r>
          </w:p>
        </w:tc>
        <w:tc>
          <w:tcPr>
            <w:tcW w:w="646" w:type="dxa"/>
            <w:tcBorders>
              <w:top w:val="nil"/>
              <w:left w:val="nil"/>
              <w:bottom w:val="single" w:sz="8" w:space="0" w:color="auto"/>
              <w:right w:val="single" w:sz="8" w:space="0" w:color="auto"/>
            </w:tcBorders>
            <w:shd w:val="clear" w:color="auto" w:fill="auto"/>
            <w:noWrap/>
            <w:vAlign w:val="center"/>
            <w:hideMark/>
          </w:tcPr>
          <w:p w14:paraId="43F1706C" w14:textId="0EC40B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72AA51" w14:textId="557AB0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9FC990D" w14:textId="775515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886755" w14:textId="06E3F7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F0F906" w14:textId="3BC2C7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1401E4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B3C32E" w14:textId="2E551C9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646" w:type="dxa"/>
            <w:tcBorders>
              <w:top w:val="nil"/>
              <w:left w:val="nil"/>
              <w:bottom w:val="single" w:sz="8" w:space="0" w:color="auto"/>
              <w:right w:val="single" w:sz="8" w:space="0" w:color="auto"/>
            </w:tcBorders>
            <w:shd w:val="clear" w:color="auto" w:fill="auto"/>
            <w:noWrap/>
            <w:vAlign w:val="center"/>
            <w:hideMark/>
          </w:tcPr>
          <w:p w14:paraId="1872FAE6" w14:textId="692F6B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0E0FFB9C" w14:textId="0AE0AD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1634500A" w14:textId="7269C0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EF443B" w14:textId="3F681E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1978E7" w14:textId="7F259E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r>
      <w:tr w:rsidR="00AA2D94" w:rsidRPr="00CD5BB9" w14:paraId="2378823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D6FE0F" w14:textId="51B18CA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MOONEE PONDS</w:t>
            </w:r>
          </w:p>
        </w:tc>
        <w:tc>
          <w:tcPr>
            <w:tcW w:w="646" w:type="dxa"/>
            <w:tcBorders>
              <w:top w:val="nil"/>
              <w:left w:val="nil"/>
              <w:bottom w:val="single" w:sz="8" w:space="0" w:color="auto"/>
              <w:right w:val="single" w:sz="8" w:space="0" w:color="auto"/>
            </w:tcBorders>
            <w:shd w:val="clear" w:color="auto" w:fill="auto"/>
            <w:noWrap/>
            <w:vAlign w:val="center"/>
            <w:hideMark/>
          </w:tcPr>
          <w:p w14:paraId="2D77E1BA" w14:textId="363B56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B1B6FAA" w14:textId="0BF433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1697B775" w14:textId="349AE0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565D028" w14:textId="5C97B2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EF6167" w14:textId="17CF81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62</w:t>
            </w:r>
          </w:p>
        </w:tc>
      </w:tr>
      <w:tr w:rsidR="00AA2D94" w:rsidRPr="00CD5BB9" w14:paraId="757B4A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282AA1" w14:textId="4CA0C50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MOOROOLBARK</w:t>
            </w:r>
          </w:p>
        </w:tc>
        <w:tc>
          <w:tcPr>
            <w:tcW w:w="646" w:type="dxa"/>
            <w:tcBorders>
              <w:top w:val="nil"/>
              <w:left w:val="nil"/>
              <w:bottom w:val="single" w:sz="8" w:space="0" w:color="auto"/>
              <w:right w:val="single" w:sz="8" w:space="0" w:color="auto"/>
            </w:tcBorders>
            <w:shd w:val="clear" w:color="auto" w:fill="auto"/>
            <w:noWrap/>
            <w:vAlign w:val="center"/>
            <w:hideMark/>
          </w:tcPr>
          <w:p w14:paraId="3EB87FF1" w14:textId="513D92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7110AA8" w14:textId="26393B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3D29B28" w14:textId="7B9D6B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1973C59" w14:textId="22BBB5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F3150C" w14:textId="207345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49F52A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F13AFF" w14:textId="1E9C5A3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MORDIALLOC</w:t>
            </w:r>
          </w:p>
        </w:tc>
        <w:tc>
          <w:tcPr>
            <w:tcW w:w="646" w:type="dxa"/>
            <w:tcBorders>
              <w:top w:val="nil"/>
              <w:left w:val="nil"/>
              <w:bottom w:val="single" w:sz="8" w:space="0" w:color="auto"/>
              <w:right w:val="single" w:sz="8" w:space="0" w:color="auto"/>
            </w:tcBorders>
            <w:shd w:val="clear" w:color="auto" w:fill="auto"/>
            <w:noWrap/>
            <w:vAlign w:val="center"/>
            <w:hideMark/>
          </w:tcPr>
          <w:p w14:paraId="22934113" w14:textId="38535F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063429D5" w14:textId="1F58A8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A357F23" w14:textId="36F095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5B2262" w14:textId="605949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42B3B5" w14:textId="089B4C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4A915CF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D1151" w14:textId="24B44B1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PLEASANT</w:t>
            </w:r>
          </w:p>
        </w:tc>
        <w:tc>
          <w:tcPr>
            <w:tcW w:w="646" w:type="dxa"/>
            <w:tcBorders>
              <w:top w:val="nil"/>
              <w:left w:val="nil"/>
              <w:bottom w:val="single" w:sz="8" w:space="0" w:color="auto"/>
              <w:right w:val="single" w:sz="8" w:space="0" w:color="auto"/>
            </w:tcBorders>
            <w:shd w:val="clear" w:color="auto" w:fill="auto"/>
            <w:noWrap/>
            <w:vAlign w:val="center"/>
            <w:hideMark/>
          </w:tcPr>
          <w:p w14:paraId="5F20F8CA" w14:textId="5A0B82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EF5556C" w14:textId="351E8C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74DAC342" w14:textId="2ABDB2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81AF92" w14:textId="71B968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39196E" w14:textId="148EC1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5EBEEDB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A74412" w14:textId="4F390DE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MT CLEAR</w:t>
            </w:r>
          </w:p>
        </w:tc>
        <w:tc>
          <w:tcPr>
            <w:tcW w:w="646" w:type="dxa"/>
            <w:tcBorders>
              <w:top w:val="nil"/>
              <w:left w:val="nil"/>
              <w:bottom w:val="single" w:sz="8" w:space="0" w:color="auto"/>
              <w:right w:val="single" w:sz="8" w:space="0" w:color="auto"/>
            </w:tcBorders>
            <w:shd w:val="clear" w:color="auto" w:fill="auto"/>
            <w:noWrap/>
            <w:vAlign w:val="center"/>
            <w:hideMark/>
          </w:tcPr>
          <w:p w14:paraId="27458418" w14:textId="041034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0E957CC" w14:textId="5F6467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2DA071A" w14:textId="597312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014F29B2" w14:textId="56D5C8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FF3C73" w14:textId="63C0DF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2B344C0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B3ADA6" w14:textId="01A68C1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NEWCOMB</w:t>
            </w:r>
          </w:p>
        </w:tc>
        <w:tc>
          <w:tcPr>
            <w:tcW w:w="646" w:type="dxa"/>
            <w:tcBorders>
              <w:top w:val="nil"/>
              <w:left w:val="nil"/>
              <w:bottom w:val="single" w:sz="8" w:space="0" w:color="auto"/>
              <w:right w:val="single" w:sz="8" w:space="0" w:color="auto"/>
            </w:tcBorders>
            <w:shd w:val="clear" w:color="auto" w:fill="auto"/>
            <w:noWrap/>
            <w:vAlign w:val="center"/>
            <w:hideMark/>
          </w:tcPr>
          <w:p w14:paraId="5EB89265" w14:textId="779CF5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D510F1" w14:textId="290F01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2DF7EF1A" w14:textId="0E947A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9C9476" w14:textId="1D9988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F82870" w14:textId="5EECB1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49DFAAF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5534E9" w14:textId="6E7713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NIDDRIE</w:t>
            </w:r>
          </w:p>
        </w:tc>
        <w:tc>
          <w:tcPr>
            <w:tcW w:w="646" w:type="dxa"/>
            <w:tcBorders>
              <w:top w:val="nil"/>
              <w:left w:val="nil"/>
              <w:bottom w:val="single" w:sz="8" w:space="0" w:color="auto"/>
              <w:right w:val="single" w:sz="8" w:space="0" w:color="auto"/>
            </w:tcBorders>
            <w:shd w:val="clear" w:color="auto" w:fill="auto"/>
            <w:noWrap/>
            <w:vAlign w:val="center"/>
            <w:hideMark/>
          </w:tcPr>
          <w:p w14:paraId="12F092E0" w14:textId="2AE0E8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3F65DB" w14:textId="29BEE1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45334B2A" w14:textId="3D06D0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BD76478" w14:textId="715A56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36441B" w14:textId="66599F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261F12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AE4941" w14:textId="3AC7D7B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NOBLE PARK</w:t>
            </w:r>
          </w:p>
        </w:tc>
        <w:tc>
          <w:tcPr>
            <w:tcW w:w="646" w:type="dxa"/>
            <w:tcBorders>
              <w:top w:val="nil"/>
              <w:left w:val="nil"/>
              <w:bottom w:val="single" w:sz="8" w:space="0" w:color="auto"/>
              <w:right w:val="single" w:sz="8" w:space="0" w:color="auto"/>
            </w:tcBorders>
            <w:shd w:val="clear" w:color="auto" w:fill="auto"/>
            <w:noWrap/>
            <w:vAlign w:val="center"/>
            <w:hideMark/>
          </w:tcPr>
          <w:p w14:paraId="39D01E77" w14:textId="262494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02D7FDE" w14:textId="08248C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8F29CF" w14:textId="716631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B43D2F3" w14:textId="127C9A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0099F6" w14:textId="7A7612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ED893F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07A328" w14:textId="6F9FB71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BENDIGO</w:t>
            </w:r>
          </w:p>
        </w:tc>
        <w:tc>
          <w:tcPr>
            <w:tcW w:w="646" w:type="dxa"/>
            <w:tcBorders>
              <w:top w:val="nil"/>
              <w:left w:val="nil"/>
              <w:bottom w:val="single" w:sz="8" w:space="0" w:color="auto"/>
              <w:right w:val="single" w:sz="8" w:space="0" w:color="auto"/>
            </w:tcBorders>
            <w:shd w:val="clear" w:color="auto" w:fill="auto"/>
            <w:noWrap/>
            <w:vAlign w:val="center"/>
            <w:hideMark/>
          </w:tcPr>
          <w:p w14:paraId="57FB537D" w14:textId="007F5C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5FBEDA12" w14:textId="3D3BB7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7C0C173" w14:textId="6F226F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14:paraId="78CA3B9B" w14:textId="4E8697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5D998E" w14:textId="06CBA4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65395D8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B100C2" w14:textId="1D8EF2F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GEELONG</w:t>
            </w:r>
          </w:p>
        </w:tc>
        <w:tc>
          <w:tcPr>
            <w:tcW w:w="646" w:type="dxa"/>
            <w:tcBorders>
              <w:top w:val="nil"/>
              <w:left w:val="nil"/>
              <w:bottom w:val="single" w:sz="8" w:space="0" w:color="auto"/>
              <w:right w:val="single" w:sz="8" w:space="0" w:color="auto"/>
            </w:tcBorders>
            <w:shd w:val="clear" w:color="auto" w:fill="auto"/>
            <w:noWrap/>
            <w:vAlign w:val="center"/>
            <w:hideMark/>
          </w:tcPr>
          <w:p w14:paraId="2B5F828B" w14:textId="192E58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1FCE1E" w14:textId="34A4B8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0133012F" w14:textId="37822B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14:paraId="1CC128F7" w14:textId="70C2D8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4D4ABF" w14:textId="2B55B9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61</w:t>
            </w:r>
          </w:p>
        </w:tc>
      </w:tr>
      <w:tr w:rsidR="00AA2D94" w:rsidRPr="00CD5BB9" w14:paraId="3E15EE7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C53DC2" w14:textId="01D8972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MELBOURNE</w:t>
            </w:r>
          </w:p>
        </w:tc>
        <w:tc>
          <w:tcPr>
            <w:tcW w:w="646" w:type="dxa"/>
            <w:tcBorders>
              <w:top w:val="nil"/>
              <w:left w:val="nil"/>
              <w:bottom w:val="single" w:sz="8" w:space="0" w:color="auto"/>
              <w:right w:val="single" w:sz="8" w:space="0" w:color="auto"/>
            </w:tcBorders>
            <w:shd w:val="clear" w:color="auto" w:fill="auto"/>
            <w:noWrap/>
            <w:vAlign w:val="center"/>
            <w:hideMark/>
          </w:tcPr>
          <w:p w14:paraId="75D3ACF8" w14:textId="27F5F0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549F9FB4" w14:textId="341630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0ABE8EBE" w14:textId="2D1CE9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4B76B40A" w14:textId="2C4F66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E5B322" w14:textId="5ED725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r>
      <w:tr w:rsidR="00AA2D94" w:rsidRPr="00CD5BB9" w14:paraId="7942772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6A90F7" w14:textId="10F4BAB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NORTHCOTE</w:t>
            </w:r>
          </w:p>
        </w:tc>
        <w:tc>
          <w:tcPr>
            <w:tcW w:w="646" w:type="dxa"/>
            <w:tcBorders>
              <w:top w:val="nil"/>
              <w:left w:val="nil"/>
              <w:bottom w:val="single" w:sz="8" w:space="0" w:color="auto"/>
              <w:right w:val="single" w:sz="8" w:space="0" w:color="auto"/>
            </w:tcBorders>
            <w:shd w:val="clear" w:color="auto" w:fill="auto"/>
            <w:noWrap/>
            <w:vAlign w:val="center"/>
            <w:hideMark/>
          </w:tcPr>
          <w:p w14:paraId="0F0B9491" w14:textId="11CDBB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4F28EF" w14:textId="7C8C2C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59E243BF" w14:textId="576B3F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4DD7F1" w14:textId="7F77C3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62256C" w14:textId="3661D6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4A6250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E1E19F" w14:textId="1B9331F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NUNAWADING</w:t>
            </w:r>
          </w:p>
        </w:tc>
        <w:tc>
          <w:tcPr>
            <w:tcW w:w="646" w:type="dxa"/>
            <w:tcBorders>
              <w:top w:val="nil"/>
              <w:left w:val="nil"/>
              <w:bottom w:val="single" w:sz="8" w:space="0" w:color="auto"/>
              <w:right w:val="single" w:sz="8" w:space="0" w:color="auto"/>
            </w:tcBorders>
            <w:shd w:val="clear" w:color="auto" w:fill="auto"/>
            <w:noWrap/>
            <w:vAlign w:val="center"/>
            <w:hideMark/>
          </w:tcPr>
          <w:p w14:paraId="24E41DF0" w14:textId="623776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E5D37B5" w14:textId="0D0835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92F0B72" w14:textId="381767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D6F572" w14:textId="4A985C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92F8DF" w14:textId="24AE7E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5CEF6F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B3BE56" w14:textId="70DE5DD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OAK PARK</w:t>
            </w:r>
          </w:p>
        </w:tc>
        <w:tc>
          <w:tcPr>
            <w:tcW w:w="646" w:type="dxa"/>
            <w:tcBorders>
              <w:top w:val="nil"/>
              <w:left w:val="nil"/>
              <w:bottom w:val="single" w:sz="8" w:space="0" w:color="auto"/>
              <w:right w:val="single" w:sz="8" w:space="0" w:color="auto"/>
            </w:tcBorders>
            <w:shd w:val="clear" w:color="auto" w:fill="auto"/>
            <w:noWrap/>
            <w:vAlign w:val="center"/>
            <w:hideMark/>
          </w:tcPr>
          <w:p w14:paraId="3ED55A33" w14:textId="30208B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F22B6C" w14:textId="64CEF8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A78A05A" w14:textId="39C170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0AC9FE6" w14:textId="440B1A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7EF020" w14:textId="26BAE9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7A3DB20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E4F9A2" w14:textId="716A1C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PAKENHAM</w:t>
            </w:r>
          </w:p>
        </w:tc>
        <w:tc>
          <w:tcPr>
            <w:tcW w:w="646" w:type="dxa"/>
            <w:tcBorders>
              <w:top w:val="nil"/>
              <w:left w:val="nil"/>
              <w:bottom w:val="single" w:sz="8" w:space="0" w:color="auto"/>
              <w:right w:val="single" w:sz="8" w:space="0" w:color="auto"/>
            </w:tcBorders>
            <w:shd w:val="clear" w:color="auto" w:fill="auto"/>
            <w:noWrap/>
            <w:vAlign w:val="center"/>
            <w:hideMark/>
          </w:tcPr>
          <w:p w14:paraId="77AD1CB8" w14:textId="290453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4733C304" w14:textId="4B3D9E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27CD5A2E" w14:textId="0947E2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095581" w14:textId="6A1CF3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21F194" w14:textId="1C517B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21FE37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E47D28" w14:textId="7C9D126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PARKVILLE</w:t>
            </w:r>
          </w:p>
        </w:tc>
        <w:tc>
          <w:tcPr>
            <w:tcW w:w="646" w:type="dxa"/>
            <w:tcBorders>
              <w:top w:val="nil"/>
              <w:left w:val="nil"/>
              <w:bottom w:val="single" w:sz="8" w:space="0" w:color="auto"/>
              <w:right w:val="single" w:sz="8" w:space="0" w:color="auto"/>
            </w:tcBorders>
            <w:shd w:val="clear" w:color="auto" w:fill="auto"/>
            <w:noWrap/>
            <w:vAlign w:val="center"/>
            <w:hideMark/>
          </w:tcPr>
          <w:p w14:paraId="25653A30" w14:textId="55A774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76084C" w14:textId="73BD28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462922AD" w14:textId="7FA18A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24233C" w14:textId="0026F6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688D37" w14:textId="2EEE28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0ECD953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9E05EF" w14:textId="599619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PASCOE VALE</w:t>
            </w:r>
          </w:p>
        </w:tc>
        <w:tc>
          <w:tcPr>
            <w:tcW w:w="646" w:type="dxa"/>
            <w:tcBorders>
              <w:top w:val="nil"/>
              <w:left w:val="nil"/>
              <w:bottom w:val="single" w:sz="8" w:space="0" w:color="auto"/>
              <w:right w:val="single" w:sz="8" w:space="0" w:color="auto"/>
            </w:tcBorders>
            <w:shd w:val="clear" w:color="auto" w:fill="auto"/>
            <w:noWrap/>
            <w:vAlign w:val="center"/>
            <w:hideMark/>
          </w:tcPr>
          <w:p w14:paraId="43045AC3" w14:textId="1BF073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14:paraId="191ABEB0" w14:textId="01C3EB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3212233B" w14:textId="2DE40E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E583C" w14:textId="4BB6E0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8EBF2C6" w14:textId="10067B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3B564CF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E2E9A6" w14:textId="221BF1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POINT COOK</w:t>
            </w:r>
          </w:p>
        </w:tc>
        <w:tc>
          <w:tcPr>
            <w:tcW w:w="646" w:type="dxa"/>
            <w:tcBorders>
              <w:top w:val="nil"/>
              <w:left w:val="nil"/>
              <w:bottom w:val="single" w:sz="8" w:space="0" w:color="auto"/>
              <w:right w:val="single" w:sz="8" w:space="0" w:color="auto"/>
            </w:tcBorders>
            <w:shd w:val="clear" w:color="auto" w:fill="auto"/>
            <w:noWrap/>
            <w:vAlign w:val="center"/>
            <w:hideMark/>
          </w:tcPr>
          <w:p w14:paraId="5A3461DF" w14:textId="135180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69B85F9" w14:textId="04CEC4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76F72C1" w14:textId="64BF19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923306" w14:textId="7CAC09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BC5004" w14:textId="28FA99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FCF739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D3A3AD" w14:textId="77902DD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PRAHRAN</w:t>
            </w:r>
          </w:p>
        </w:tc>
        <w:tc>
          <w:tcPr>
            <w:tcW w:w="646" w:type="dxa"/>
            <w:tcBorders>
              <w:top w:val="nil"/>
              <w:left w:val="nil"/>
              <w:bottom w:val="single" w:sz="8" w:space="0" w:color="auto"/>
              <w:right w:val="single" w:sz="8" w:space="0" w:color="auto"/>
            </w:tcBorders>
            <w:shd w:val="clear" w:color="auto" w:fill="auto"/>
            <w:noWrap/>
            <w:vAlign w:val="center"/>
            <w:hideMark/>
          </w:tcPr>
          <w:p w14:paraId="7922410E" w14:textId="1B1352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226BD68" w14:textId="28AD5C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3D1A6C" w14:textId="4BC208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2B5A55" w14:textId="795D63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353217" w14:textId="194C81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4434DD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91925D" w14:textId="34625A7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PRESTON</w:t>
            </w:r>
          </w:p>
        </w:tc>
        <w:tc>
          <w:tcPr>
            <w:tcW w:w="646" w:type="dxa"/>
            <w:tcBorders>
              <w:top w:val="nil"/>
              <w:left w:val="nil"/>
              <w:bottom w:val="single" w:sz="8" w:space="0" w:color="auto"/>
              <w:right w:val="single" w:sz="8" w:space="0" w:color="auto"/>
            </w:tcBorders>
            <w:shd w:val="clear" w:color="auto" w:fill="auto"/>
            <w:noWrap/>
            <w:vAlign w:val="center"/>
            <w:hideMark/>
          </w:tcPr>
          <w:p w14:paraId="395B835A" w14:textId="05CEBC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06CAE3A6" w14:textId="15BFEF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308C0383" w14:textId="0F9A97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6F98E0" w14:textId="0E19DE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488C84" w14:textId="7284D5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40D719F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0DF931" w14:textId="646D53A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RESERVOIR</w:t>
            </w:r>
          </w:p>
        </w:tc>
        <w:tc>
          <w:tcPr>
            <w:tcW w:w="646" w:type="dxa"/>
            <w:tcBorders>
              <w:top w:val="nil"/>
              <w:left w:val="nil"/>
              <w:bottom w:val="single" w:sz="8" w:space="0" w:color="auto"/>
              <w:right w:val="single" w:sz="8" w:space="0" w:color="auto"/>
            </w:tcBorders>
            <w:shd w:val="clear" w:color="auto" w:fill="auto"/>
            <w:noWrap/>
            <w:vAlign w:val="center"/>
            <w:hideMark/>
          </w:tcPr>
          <w:p w14:paraId="0CC03F18" w14:textId="05C97E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6413EB4" w14:textId="5A286B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00F6811" w14:textId="6944C0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18247F" w14:textId="723EE4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3D118E" w14:textId="3AC36A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387FB47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70C57CD" w14:textId="004798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RINGWOOD</w:t>
            </w:r>
          </w:p>
        </w:tc>
        <w:tc>
          <w:tcPr>
            <w:tcW w:w="646" w:type="dxa"/>
            <w:tcBorders>
              <w:top w:val="nil"/>
              <w:left w:val="nil"/>
              <w:bottom w:val="single" w:sz="8" w:space="0" w:color="auto"/>
              <w:right w:val="single" w:sz="8" w:space="0" w:color="auto"/>
            </w:tcBorders>
            <w:shd w:val="clear" w:color="auto" w:fill="auto"/>
            <w:noWrap/>
            <w:vAlign w:val="center"/>
            <w:hideMark/>
          </w:tcPr>
          <w:p w14:paraId="0AD29DCC" w14:textId="504C89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4CFC4A63" w14:textId="2722A2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BEA969" w14:textId="524692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75D4C4" w14:textId="5BDAF8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70692E" w14:textId="4DB2D9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4CEB2F0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3C3B1D" w14:textId="70DA66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RIPPLESIDE</w:t>
            </w:r>
          </w:p>
        </w:tc>
        <w:tc>
          <w:tcPr>
            <w:tcW w:w="646" w:type="dxa"/>
            <w:tcBorders>
              <w:top w:val="nil"/>
              <w:left w:val="nil"/>
              <w:bottom w:val="single" w:sz="8" w:space="0" w:color="auto"/>
              <w:right w:val="single" w:sz="8" w:space="0" w:color="auto"/>
            </w:tcBorders>
            <w:shd w:val="clear" w:color="auto" w:fill="auto"/>
            <w:noWrap/>
            <w:vAlign w:val="center"/>
            <w:hideMark/>
          </w:tcPr>
          <w:p w14:paraId="6C751604" w14:textId="1DFB6B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DA7C14" w14:textId="4363F4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2D7095E" w14:textId="5DBCE7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3E8F4FE3" w14:textId="611938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F8914E" w14:textId="198C19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69CB42E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77391D" w14:textId="2EFA65F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RIPPONLEA</w:t>
            </w:r>
          </w:p>
        </w:tc>
        <w:tc>
          <w:tcPr>
            <w:tcW w:w="646" w:type="dxa"/>
            <w:tcBorders>
              <w:top w:val="nil"/>
              <w:left w:val="nil"/>
              <w:bottom w:val="single" w:sz="8" w:space="0" w:color="auto"/>
              <w:right w:val="single" w:sz="8" w:space="0" w:color="auto"/>
            </w:tcBorders>
            <w:shd w:val="clear" w:color="auto" w:fill="auto"/>
            <w:noWrap/>
            <w:vAlign w:val="center"/>
            <w:hideMark/>
          </w:tcPr>
          <w:p w14:paraId="48795161" w14:textId="62737D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133C24A" w14:textId="4CFB31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B178BB" w14:textId="1DAE19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7194D8" w14:textId="0F1E94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68066D" w14:textId="417E74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9D502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5D2D124" w14:textId="09E3E01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SANDRINGHAM</w:t>
            </w:r>
          </w:p>
        </w:tc>
        <w:tc>
          <w:tcPr>
            <w:tcW w:w="646" w:type="dxa"/>
            <w:tcBorders>
              <w:top w:val="nil"/>
              <w:left w:val="nil"/>
              <w:bottom w:val="single" w:sz="8" w:space="0" w:color="auto"/>
              <w:right w:val="single" w:sz="8" w:space="0" w:color="auto"/>
            </w:tcBorders>
            <w:shd w:val="clear" w:color="auto" w:fill="auto"/>
            <w:noWrap/>
            <w:vAlign w:val="center"/>
            <w:hideMark/>
          </w:tcPr>
          <w:p w14:paraId="7BEEA701" w14:textId="739FA7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D89D6AA" w14:textId="6157D9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c>
          <w:tcPr>
            <w:tcW w:w="851" w:type="dxa"/>
            <w:tcBorders>
              <w:top w:val="nil"/>
              <w:left w:val="nil"/>
              <w:bottom w:val="single" w:sz="8" w:space="0" w:color="auto"/>
              <w:right w:val="single" w:sz="8" w:space="0" w:color="auto"/>
            </w:tcBorders>
            <w:shd w:val="clear" w:color="auto" w:fill="auto"/>
            <w:noWrap/>
            <w:vAlign w:val="center"/>
            <w:hideMark/>
          </w:tcPr>
          <w:p w14:paraId="7BFCF0A0" w14:textId="101977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14:paraId="31A82529" w14:textId="01606C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A65343" w14:textId="09B255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71</w:t>
            </w:r>
          </w:p>
        </w:tc>
      </w:tr>
      <w:tr w:rsidR="00AA2D94" w:rsidRPr="00CD5BB9" w14:paraId="030601F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BBEE507" w14:textId="0A08401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SEBASTOPOL</w:t>
            </w:r>
          </w:p>
        </w:tc>
        <w:tc>
          <w:tcPr>
            <w:tcW w:w="646" w:type="dxa"/>
            <w:tcBorders>
              <w:top w:val="nil"/>
              <w:left w:val="nil"/>
              <w:bottom w:val="single" w:sz="8" w:space="0" w:color="auto"/>
              <w:right w:val="single" w:sz="8" w:space="0" w:color="auto"/>
            </w:tcBorders>
            <w:shd w:val="clear" w:color="auto" w:fill="auto"/>
            <w:noWrap/>
            <w:vAlign w:val="center"/>
            <w:hideMark/>
          </w:tcPr>
          <w:p w14:paraId="77ED5AE8" w14:textId="375DC9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C56F5D" w14:textId="77F679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49</w:t>
            </w:r>
          </w:p>
        </w:tc>
        <w:tc>
          <w:tcPr>
            <w:tcW w:w="851" w:type="dxa"/>
            <w:tcBorders>
              <w:top w:val="nil"/>
              <w:left w:val="nil"/>
              <w:bottom w:val="single" w:sz="8" w:space="0" w:color="auto"/>
              <w:right w:val="single" w:sz="8" w:space="0" w:color="auto"/>
            </w:tcBorders>
            <w:shd w:val="clear" w:color="auto" w:fill="auto"/>
            <w:noWrap/>
            <w:vAlign w:val="center"/>
            <w:hideMark/>
          </w:tcPr>
          <w:p w14:paraId="1C4E3102" w14:textId="0BA3BA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7EBAD49E" w14:textId="1085BA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7BA8C2" w14:textId="26D69B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66</w:t>
            </w:r>
          </w:p>
        </w:tc>
      </w:tr>
      <w:tr w:rsidR="00AA2D94" w:rsidRPr="00CD5BB9" w14:paraId="4236D72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885C190" w14:textId="3C3655E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SKYE</w:t>
            </w:r>
          </w:p>
        </w:tc>
        <w:tc>
          <w:tcPr>
            <w:tcW w:w="646" w:type="dxa"/>
            <w:tcBorders>
              <w:top w:val="nil"/>
              <w:left w:val="nil"/>
              <w:bottom w:val="single" w:sz="8" w:space="0" w:color="auto"/>
              <w:right w:val="single" w:sz="8" w:space="0" w:color="auto"/>
            </w:tcBorders>
            <w:shd w:val="clear" w:color="auto" w:fill="auto"/>
            <w:noWrap/>
            <w:vAlign w:val="center"/>
            <w:hideMark/>
          </w:tcPr>
          <w:p w14:paraId="0F2E6518" w14:textId="6B94DD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1E8F149" w14:textId="3FC716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607D2D66" w14:textId="3BE35A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37E85" w14:textId="7FCF83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598457" w14:textId="2DFD83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080BAFB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E8829A" w14:textId="4C11F3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ARARAT</w:t>
            </w:r>
          </w:p>
        </w:tc>
        <w:tc>
          <w:tcPr>
            <w:tcW w:w="646" w:type="dxa"/>
            <w:tcBorders>
              <w:top w:val="nil"/>
              <w:left w:val="nil"/>
              <w:bottom w:val="single" w:sz="8" w:space="0" w:color="auto"/>
              <w:right w:val="single" w:sz="8" w:space="0" w:color="auto"/>
            </w:tcBorders>
            <w:shd w:val="clear" w:color="auto" w:fill="auto"/>
            <w:noWrap/>
            <w:vAlign w:val="center"/>
            <w:hideMark/>
          </w:tcPr>
          <w:p w14:paraId="57554004" w14:textId="67FD8E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85B34A" w14:textId="2C2C52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03C15EB" w14:textId="002B8A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21B1EA" w14:textId="45AA67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B313CF" w14:textId="6B544F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9AFC3A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60A5D8" w14:textId="120C77E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MELBOURNE</w:t>
            </w:r>
          </w:p>
        </w:tc>
        <w:tc>
          <w:tcPr>
            <w:tcW w:w="646" w:type="dxa"/>
            <w:tcBorders>
              <w:top w:val="nil"/>
              <w:left w:val="nil"/>
              <w:bottom w:val="single" w:sz="8" w:space="0" w:color="auto"/>
              <w:right w:val="single" w:sz="8" w:space="0" w:color="auto"/>
            </w:tcBorders>
            <w:shd w:val="clear" w:color="auto" w:fill="auto"/>
            <w:noWrap/>
            <w:vAlign w:val="center"/>
            <w:hideMark/>
          </w:tcPr>
          <w:p w14:paraId="0C888D60" w14:textId="1AE81D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DA44F0C" w14:textId="013DC1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37981E2" w14:textId="36D1A0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78A51F" w14:textId="1C49D7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639749" w14:textId="1AF3AF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C9E099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F0D7D9" w14:textId="4ACA132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YARRA</w:t>
            </w:r>
          </w:p>
        </w:tc>
        <w:tc>
          <w:tcPr>
            <w:tcW w:w="646" w:type="dxa"/>
            <w:tcBorders>
              <w:top w:val="nil"/>
              <w:left w:val="nil"/>
              <w:bottom w:val="single" w:sz="8" w:space="0" w:color="auto"/>
              <w:right w:val="single" w:sz="8" w:space="0" w:color="auto"/>
            </w:tcBorders>
            <w:shd w:val="clear" w:color="auto" w:fill="auto"/>
            <w:noWrap/>
            <w:vAlign w:val="center"/>
            <w:hideMark/>
          </w:tcPr>
          <w:p w14:paraId="0F0DE851" w14:textId="711013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9633E2" w14:textId="739054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4513161" w14:textId="76DB00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E02CA1" w14:textId="4A129F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1D06E3" w14:textId="7F761A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43E000C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E362A9" w14:textId="4D32869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SOUTHBANK</w:t>
            </w:r>
          </w:p>
        </w:tc>
        <w:tc>
          <w:tcPr>
            <w:tcW w:w="646" w:type="dxa"/>
            <w:tcBorders>
              <w:top w:val="nil"/>
              <w:left w:val="nil"/>
              <w:bottom w:val="single" w:sz="8" w:space="0" w:color="auto"/>
              <w:right w:val="single" w:sz="8" w:space="0" w:color="auto"/>
            </w:tcBorders>
            <w:shd w:val="clear" w:color="auto" w:fill="auto"/>
            <w:noWrap/>
            <w:vAlign w:val="center"/>
            <w:hideMark/>
          </w:tcPr>
          <w:p w14:paraId="246F21D3" w14:textId="063A20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56717318" w14:textId="058CDC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593895" w14:textId="2EAF8E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DC964D" w14:textId="47D131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7EF092" w14:textId="303375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r>
      <w:tr w:rsidR="00AA2D94" w:rsidRPr="00CD5BB9" w14:paraId="084A1D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89E5BA" w14:textId="27A90E2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 GULLY</w:t>
            </w:r>
          </w:p>
        </w:tc>
        <w:tc>
          <w:tcPr>
            <w:tcW w:w="646" w:type="dxa"/>
            <w:tcBorders>
              <w:top w:val="nil"/>
              <w:left w:val="nil"/>
              <w:bottom w:val="single" w:sz="8" w:space="0" w:color="auto"/>
              <w:right w:val="single" w:sz="8" w:space="0" w:color="auto"/>
            </w:tcBorders>
            <w:shd w:val="clear" w:color="auto" w:fill="auto"/>
            <w:noWrap/>
            <w:vAlign w:val="center"/>
            <w:hideMark/>
          </w:tcPr>
          <w:p w14:paraId="6DD17F17" w14:textId="2C308F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9058F57" w14:textId="1ED311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58CB5C" w14:textId="7CAB9E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3A7E383A" w14:textId="1FFEFB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3FDE91" w14:textId="5CC166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70124E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66BD29" w14:textId="47DA1CF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ALBANS PARK</w:t>
            </w:r>
          </w:p>
        </w:tc>
        <w:tc>
          <w:tcPr>
            <w:tcW w:w="646" w:type="dxa"/>
            <w:tcBorders>
              <w:top w:val="nil"/>
              <w:left w:val="nil"/>
              <w:bottom w:val="single" w:sz="8" w:space="0" w:color="auto"/>
              <w:right w:val="single" w:sz="8" w:space="0" w:color="auto"/>
            </w:tcBorders>
            <w:shd w:val="clear" w:color="auto" w:fill="auto"/>
            <w:noWrap/>
            <w:vAlign w:val="center"/>
            <w:hideMark/>
          </w:tcPr>
          <w:p w14:paraId="78F78284" w14:textId="5F77A7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4A56FA23" w14:textId="42C651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C6F80B" w14:textId="334D7D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2683FB" w14:textId="67701E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A200B0" w14:textId="40E568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34BF8F3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F05D0B" w14:textId="0654112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SUNSHINE NORTH</w:t>
            </w:r>
          </w:p>
        </w:tc>
        <w:tc>
          <w:tcPr>
            <w:tcW w:w="646" w:type="dxa"/>
            <w:tcBorders>
              <w:top w:val="nil"/>
              <w:left w:val="nil"/>
              <w:bottom w:val="single" w:sz="8" w:space="0" w:color="auto"/>
              <w:right w:val="single" w:sz="8" w:space="0" w:color="auto"/>
            </w:tcBorders>
            <w:shd w:val="clear" w:color="auto" w:fill="auto"/>
            <w:noWrap/>
            <w:vAlign w:val="center"/>
            <w:hideMark/>
          </w:tcPr>
          <w:p w14:paraId="69306C10" w14:textId="09ADEC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1AE92F5" w14:textId="36C88B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487F1F" w14:textId="64470A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4191FE" w14:textId="5715D6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8AA3EC" w14:textId="23E2F9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71D63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E716C4" w14:textId="28D1A34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SUNSHINE WEST</w:t>
            </w:r>
          </w:p>
        </w:tc>
        <w:tc>
          <w:tcPr>
            <w:tcW w:w="646" w:type="dxa"/>
            <w:tcBorders>
              <w:top w:val="nil"/>
              <w:left w:val="nil"/>
              <w:bottom w:val="single" w:sz="8" w:space="0" w:color="auto"/>
              <w:right w:val="single" w:sz="8" w:space="0" w:color="auto"/>
            </w:tcBorders>
            <w:shd w:val="clear" w:color="auto" w:fill="auto"/>
            <w:noWrap/>
            <w:vAlign w:val="center"/>
            <w:hideMark/>
          </w:tcPr>
          <w:p w14:paraId="7FB53EC4" w14:textId="6C6E18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6735D6CB" w14:textId="44A034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177E11AD" w14:textId="51F97C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78CAD9" w14:textId="3466B0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0ADF17" w14:textId="6FD9BB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53BED1A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84BF88" w14:textId="3983F3C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THORNBURY</w:t>
            </w:r>
          </w:p>
        </w:tc>
        <w:tc>
          <w:tcPr>
            <w:tcW w:w="646" w:type="dxa"/>
            <w:tcBorders>
              <w:top w:val="nil"/>
              <w:left w:val="nil"/>
              <w:bottom w:val="single" w:sz="8" w:space="0" w:color="auto"/>
              <w:right w:val="single" w:sz="8" w:space="0" w:color="auto"/>
            </w:tcBorders>
            <w:shd w:val="clear" w:color="auto" w:fill="auto"/>
            <w:noWrap/>
            <w:vAlign w:val="center"/>
            <w:hideMark/>
          </w:tcPr>
          <w:p w14:paraId="22365EEF" w14:textId="25E8FA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E4C042" w14:textId="0ADCF5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4B057C0" w14:textId="6E8FD6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C234E4C" w14:textId="1EB8B5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7F8284" w14:textId="7663BF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81C18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7EBDE0" w14:textId="0A2AFAB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TRAVANCORE</w:t>
            </w:r>
          </w:p>
        </w:tc>
        <w:tc>
          <w:tcPr>
            <w:tcW w:w="646" w:type="dxa"/>
            <w:tcBorders>
              <w:top w:val="nil"/>
              <w:left w:val="nil"/>
              <w:bottom w:val="single" w:sz="8" w:space="0" w:color="auto"/>
              <w:right w:val="single" w:sz="8" w:space="0" w:color="auto"/>
            </w:tcBorders>
            <w:shd w:val="clear" w:color="auto" w:fill="auto"/>
            <w:noWrap/>
            <w:vAlign w:val="center"/>
            <w:hideMark/>
          </w:tcPr>
          <w:p w14:paraId="03B0D332" w14:textId="2E43E0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31A2D99D" w14:textId="232830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F833B91" w14:textId="14CC82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911A37" w14:textId="608A3A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A7A970" w14:textId="3532D3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204D5D7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33A8F" w14:textId="1F4D443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WANGARATTA</w:t>
            </w:r>
          </w:p>
        </w:tc>
        <w:tc>
          <w:tcPr>
            <w:tcW w:w="646" w:type="dxa"/>
            <w:tcBorders>
              <w:top w:val="nil"/>
              <w:left w:val="nil"/>
              <w:bottom w:val="single" w:sz="8" w:space="0" w:color="auto"/>
              <w:right w:val="single" w:sz="8" w:space="0" w:color="auto"/>
            </w:tcBorders>
            <w:shd w:val="clear" w:color="auto" w:fill="auto"/>
            <w:noWrap/>
            <w:vAlign w:val="center"/>
            <w:hideMark/>
          </w:tcPr>
          <w:p w14:paraId="048510F5" w14:textId="619619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14:paraId="7FE83681" w14:textId="161164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7FF937" w14:textId="02B5D3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885A51" w14:textId="7D7363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FDBD21" w14:textId="68B4F9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0E5CE09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06E309" w14:textId="094C07D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WANTIRNA</w:t>
            </w:r>
          </w:p>
        </w:tc>
        <w:tc>
          <w:tcPr>
            <w:tcW w:w="646" w:type="dxa"/>
            <w:tcBorders>
              <w:top w:val="nil"/>
              <w:left w:val="nil"/>
              <w:bottom w:val="single" w:sz="8" w:space="0" w:color="auto"/>
              <w:right w:val="single" w:sz="8" w:space="0" w:color="auto"/>
            </w:tcBorders>
            <w:shd w:val="clear" w:color="auto" w:fill="auto"/>
            <w:noWrap/>
            <w:vAlign w:val="center"/>
            <w:hideMark/>
          </w:tcPr>
          <w:p w14:paraId="30B0647B" w14:textId="44B5D1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A0B80A5" w14:textId="449E18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6534276" w14:textId="46B763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2980E8" w14:textId="440CE3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432E87" w14:textId="2D4073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41635DE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21AC45" w14:textId="47E5833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WARRENHEIP</w:t>
            </w:r>
          </w:p>
        </w:tc>
        <w:tc>
          <w:tcPr>
            <w:tcW w:w="646" w:type="dxa"/>
            <w:tcBorders>
              <w:top w:val="nil"/>
              <w:left w:val="nil"/>
              <w:bottom w:val="single" w:sz="8" w:space="0" w:color="auto"/>
              <w:right w:val="single" w:sz="8" w:space="0" w:color="auto"/>
            </w:tcBorders>
            <w:shd w:val="clear" w:color="auto" w:fill="auto"/>
            <w:noWrap/>
            <w:vAlign w:val="center"/>
            <w:hideMark/>
          </w:tcPr>
          <w:p w14:paraId="29369CD1" w14:textId="1A1537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2AD837" w14:textId="295A0C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19B58B1A" w14:textId="5B78A3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A6251B" w14:textId="5138CF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EA73A5" w14:textId="5F3F76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2C319FE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1736E6" w14:textId="5D3EEA43" w:rsidR="00AA2D94" w:rsidRDefault="00AA2D94" w:rsidP="00AA2D94">
            <w:pPr>
              <w:rPr>
                <w:rFonts w:ascii="Calibri" w:hAnsi="Calibri" w:cs="Calibri"/>
                <w:color w:val="000000"/>
                <w:sz w:val="18"/>
                <w:szCs w:val="18"/>
              </w:rPr>
            </w:pPr>
            <w:r>
              <w:rPr>
                <w:rFonts w:ascii="Calibri" w:hAnsi="Calibri" w:cs="Calibri"/>
                <w:color w:val="000000"/>
                <w:sz w:val="18"/>
                <w:szCs w:val="18"/>
              </w:rPr>
              <w:t>WARRNAMBOOL</w:t>
            </w:r>
          </w:p>
        </w:tc>
        <w:tc>
          <w:tcPr>
            <w:tcW w:w="646" w:type="dxa"/>
            <w:tcBorders>
              <w:top w:val="nil"/>
              <w:left w:val="nil"/>
              <w:bottom w:val="single" w:sz="8" w:space="0" w:color="auto"/>
              <w:right w:val="single" w:sz="8" w:space="0" w:color="auto"/>
            </w:tcBorders>
            <w:shd w:val="clear" w:color="auto" w:fill="auto"/>
            <w:noWrap/>
            <w:vAlign w:val="center"/>
            <w:hideMark/>
          </w:tcPr>
          <w:p w14:paraId="79676A05" w14:textId="1A77E0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100</w:t>
            </w:r>
          </w:p>
        </w:tc>
        <w:tc>
          <w:tcPr>
            <w:tcW w:w="726" w:type="dxa"/>
            <w:tcBorders>
              <w:top w:val="nil"/>
              <w:left w:val="nil"/>
              <w:bottom w:val="single" w:sz="8" w:space="0" w:color="auto"/>
              <w:right w:val="single" w:sz="8" w:space="0" w:color="auto"/>
            </w:tcBorders>
            <w:shd w:val="clear" w:color="auto" w:fill="auto"/>
            <w:noWrap/>
            <w:vAlign w:val="center"/>
            <w:hideMark/>
          </w:tcPr>
          <w:p w14:paraId="0F5B397B" w14:textId="31FE82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B8DA4F" w14:textId="4F1B71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39BCC24" w14:textId="030356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F3207A" w14:textId="7673A3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100</w:t>
            </w:r>
          </w:p>
        </w:tc>
      </w:tr>
      <w:tr w:rsidR="00AA2D94" w:rsidRPr="00CD5BB9" w14:paraId="2E933E9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D0CBAC" w14:textId="267C43A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WAURN PONDS</w:t>
            </w:r>
          </w:p>
        </w:tc>
        <w:tc>
          <w:tcPr>
            <w:tcW w:w="646" w:type="dxa"/>
            <w:tcBorders>
              <w:top w:val="nil"/>
              <w:left w:val="nil"/>
              <w:bottom w:val="single" w:sz="8" w:space="0" w:color="auto"/>
              <w:right w:val="single" w:sz="8" w:space="0" w:color="auto"/>
            </w:tcBorders>
            <w:shd w:val="clear" w:color="auto" w:fill="auto"/>
            <w:noWrap/>
            <w:vAlign w:val="center"/>
            <w:hideMark/>
          </w:tcPr>
          <w:p w14:paraId="2365E1BD" w14:textId="6CE72D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691D98B" w14:textId="758D52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14:paraId="745360B7" w14:textId="1CCDDC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B247AA" w14:textId="1F756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40FE8" w14:textId="298650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300</w:t>
            </w:r>
          </w:p>
        </w:tc>
      </w:tr>
      <w:tr w:rsidR="00AA2D94" w:rsidRPr="00CD5BB9" w14:paraId="5E25EA0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D57595" w14:textId="00EAE88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WENDOUREE</w:t>
            </w:r>
          </w:p>
        </w:tc>
        <w:tc>
          <w:tcPr>
            <w:tcW w:w="646" w:type="dxa"/>
            <w:tcBorders>
              <w:top w:val="nil"/>
              <w:left w:val="nil"/>
              <w:bottom w:val="single" w:sz="8" w:space="0" w:color="auto"/>
              <w:right w:val="single" w:sz="8" w:space="0" w:color="auto"/>
            </w:tcBorders>
            <w:shd w:val="clear" w:color="auto" w:fill="auto"/>
            <w:noWrap/>
            <w:vAlign w:val="center"/>
            <w:hideMark/>
          </w:tcPr>
          <w:p w14:paraId="6378C810" w14:textId="17349D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BA00B65" w14:textId="4469E1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5E1E5A7" w14:textId="33DA9A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63407D8" w14:textId="43B6BB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1DAA96" w14:textId="095F0F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1602D4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90B8FB" w14:textId="1E91E03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WERRIBEE</w:t>
            </w:r>
          </w:p>
        </w:tc>
        <w:tc>
          <w:tcPr>
            <w:tcW w:w="646" w:type="dxa"/>
            <w:tcBorders>
              <w:top w:val="nil"/>
              <w:left w:val="nil"/>
              <w:bottom w:val="single" w:sz="8" w:space="0" w:color="auto"/>
              <w:right w:val="single" w:sz="8" w:space="0" w:color="auto"/>
            </w:tcBorders>
            <w:shd w:val="clear" w:color="auto" w:fill="auto"/>
            <w:noWrap/>
            <w:vAlign w:val="center"/>
            <w:hideMark/>
          </w:tcPr>
          <w:p w14:paraId="353FEB94" w14:textId="660326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03D49C1" w14:textId="4DA090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A436BC5" w14:textId="252AB4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78A4BBF" w14:textId="7EF707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889682" w14:textId="426403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78E34B0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AFE19E" w14:textId="2D48F3A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FOOTSCRAY</w:t>
            </w:r>
          </w:p>
        </w:tc>
        <w:tc>
          <w:tcPr>
            <w:tcW w:w="646" w:type="dxa"/>
            <w:tcBorders>
              <w:top w:val="nil"/>
              <w:left w:val="nil"/>
              <w:bottom w:val="single" w:sz="8" w:space="0" w:color="auto"/>
              <w:right w:val="single" w:sz="8" w:space="0" w:color="auto"/>
            </w:tcBorders>
            <w:shd w:val="clear" w:color="auto" w:fill="auto"/>
            <w:noWrap/>
            <w:vAlign w:val="center"/>
            <w:hideMark/>
          </w:tcPr>
          <w:p w14:paraId="0E977801" w14:textId="698998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63E37ECD" w14:textId="19CB15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55</w:t>
            </w:r>
          </w:p>
        </w:tc>
        <w:tc>
          <w:tcPr>
            <w:tcW w:w="851" w:type="dxa"/>
            <w:tcBorders>
              <w:top w:val="nil"/>
              <w:left w:val="nil"/>
              <w:bottom w:val="single" w:sz="8" w:space="0" w:color="auto"/>
              <w:right w:val="single" w:sz="8" w:space="0" w:color="auto"/>
            </w:tcBorders>
            <w:shd w:val="clear" w:color="auto" w:fill="auto"/>
            <w:noWrap/>
            <w:vAlign w:val="center"/>
            <w:hideMark/>
          </w:tcPr>
          <w:p w14:paraId="29846068" w14:textId="1D7B48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567338C4" w14:textId="486B4C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559FE1" w14:textId="566FE0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73</w:t>
            </w:r>
          </w:p>
        </w:tc>
      </w:tr>
      <w:tr w:rsidR="00AA2D94" w:rsidRPr="00CD5BB9" w14:paraId="7CD2955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C373DD" w14:textId="55DD937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MELBOURNE</w:t>
            </w:r>
          </w:p>
        </w:tc>
        <w:tc>
          <w:tcPr>
            <w:tcW w:w="646" w:type="dxa"/>
            <w:tcBorders>
              <w:top w:val="nil"/>
              <w:left w:val="nil"/>
              <w:bottom w:val="single" w:sz="8" w:space="0" w:color="auto"/>
              <w:right w:val="single" w:sz="8" w:space="0" w:color="auto"/>
            </w:tcBorders>
            <w:shd w:val="clear" w:color="auto" w:fill="auto"/>
            <w:noWrap/>
            <w:vAlign w:val="center"/>
            <w:hideMark/>
          </w:tcPr>
          <w:p w14:paraId="4FD4989C" w14:textId="4024B0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EF798E" w14:textId="57E821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6317111A" w14:textId="48B27D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F80E75" w14:textId="45308D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4F4337" w14:textId="30500D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218F832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7BD90" w14:textId="5BF3FF0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WHITE HILLS</w:t>
            </w:r>
          </w:p>
        </w:tc>
        <w:tc>
          <w:tcPr>
            <w:tcW w:w="646" w:type="dxa"/>
            <w:tcBorders>
              <w:top w:val="nil"/>
              <w:left w:val="nil"/>
              <w:bottom w:val="single" w:sz="8" w:space="0" w:color="auto"/>
              <w:right w:val="single" w:sz="8" w:space="0" w:color="auto"/>
            </w:tcBorders>
            <w:shd w:val="clear" w:color="auto" w:fill="auto"/>
            <w:noWrap/>
            <w:vAlign w:val="center"/>
            <w:hideMark/>
          </w:tcPr>
          <w:p w14:paraId="6975C7AF" w14:textId="2AF396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67A6BE6" w14:textId="34AE52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8A42E8" w14:textId="20A2A9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35646C" w14:textId="354E07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5A482C" w14:textId="125B72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6D6F545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A77C73" w14:textId="37083EB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WHITTINGTON</w:t>
            </w:r>
          </w:p>
        </w:tc>
        <w:tc>
          <w:tcPr>
            <w:tcW w:w="646" w:type="dxa"/>
            <w:tcBorders>
              <w:top w:val="nil"/>
              <w:left w:val="nil"/>
              <w:bottom w:val="single" w:sz="8" w:space="0" w:color="auto"/>
              <w:right w:val="single" w:sz="8" w:space="0" w:color="auto"/>
            </w:tcBorders>
            <w:shd w:val="clear" w:color="auto" w:fill="auto"/>
            <w:noWrap/>
            <w:vAlign w:val="center"/>
            <w:hideMark/>
          </w:tcPr>
          <w:p w14:paraId="35644F63" w14:textId="171CF1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464BCD" w14:textId="3B1C04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7D6D235" w14:textId="7480D5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4B3A30" w14:textId="757EC4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03EB86" w14:textId="4C916D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2E986A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34D5E" w14:textId="08B109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YARRAWONGA</w:t>
            </w:r>
          </w:p>
        </w:tc>
        <w:tc>
          <w:tcPr>
            <w:tcW w:w="646" w:type="dxa"/>
            <w:tcBorders>
              <w:top w:val="nil"/>
              <w:left w:val="nil"/>
              <w:bottom w:val="single" w:sz="8" w:space="0" w:color="auto"/>
              <w:right w:val="single" w:sz="8" w:space="0" w:color="auto"/>
            </w:tcBorders>
            <w:shd w:val="clear" w:color="auto" w:fill="auto"/>
            <w:noWrap/>
            <w:vAlign w:val="center"/>
            <w:hideMark/>
          </w:tcPr>
          <w:p w14:paraId="1738DD4E" w14:textId="60373E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8EB427" w14:textId="2DAC68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CA22C90" w14:textId="6CFD65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945578" w14:textId="6BD017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9FCF89" w14:textId="4A0B9F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265E3458"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03E04E67" w14:textId="10A8232F"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3.Qld.</w:t>
            </w:r>
          </w:p>
        </w:tc>
        <w:tc>
          <w:tcPr>
            <w:tcW w:w="646" w:type="dxa"/>
            <w:tcBorders>
              <w:top w:val="nil"/>
              <w:left w:val="nil"/>
              <w:bottom w:val="single" w:sz="8" w:space="0" w:color="auto"/>
              <w:right w:val="single" w:sz="8" w:space="0" w:color="auto"/>
            </w:tcBorders>
            <w:shd w:val="clear" w:color="000000" w:fill="DCE6F1"/>
            <w:noWrap/>
            <w:vAlign w:val="center"/>
            <w:hideMark/>
          </w:tcPr>
          <w:p w14:paraId="77F8BCEE" w14:textId="32AFD025"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2,499</w:t>
            </w:r>
          </w:p>
        </w:tc>
        <w:tc>
          <w:tcPr>
            <w:tcW w:w="726" w:type="dxa"/>
            <w:tcBorders>
              <w:top w:val="nil"/>
              <w:left w:val="nil"/>
              <w:bottom w:val="single" w:sz="8" w:space="0" w:color="auto"/>
              <w:right w:val="single" w:sz="8" w:space="0" w:color="auto"/>
            </w:tcBorders>
            <w:shd w:val="clear" w:color="000000" w:fill="DCE6F1"/>
            <w:noWrap/>
            <w:vAlign w:val="center"/>
            <w:hideMark/>
          </w:tcPr>
          <w:p w14:paraId="1C74EB6D" w14:textId="73A3C53B"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2,845</w:t>
            </w:r>
          </w:p>
        </w:tc>
        <w:tc>
          <w:tcPr>
            <w:tcW w:w="851" w:type="dxa"/>
            <w:tcBorders>
              <w:top w:val="nil"/>
              <w:left w:val="nil"/>
              <w:bottom w:val="single" w:sz="8" w:space="0" w:color="auto"/>
              <w:right w:val="single" w:sz="8" w:space="0" w:color="auto"/>
            </w:tcBorders>
            <w:shd w:val="clear" w:color="000000" w:fill="DCE6F1"/>
            <w:noWrap/>
            <w:vAlign w:val="center"/>
            <w:hideMark/>
          </w:tcPr>
          <w:p w14:paraId="4C787CE7" w14:textId="5ED9E8D3"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603</w:t>
            </w:r>
          </w:p>
        </w:tc>
        <w:tc>
          <w:tcPr>
            <w:tcW w:w="737" w:type="dxa"/>
            <w:tcBorders>
              <w:top w:val="nil"/>
              <w:left w:val="nil"/>
              <w:bottom w:val="single" w:sz="8" w:space="0" w:color="auto"/>
              <w:right w:val="single" w:sz="8" w:space="0" w:color="auto"/>
            </w:tcBorders>
            <w:shd w:val="clear" w:color="000000" w:fill="DCE6F1"/>
            <w:noWrap/>
            <w:vAlign w:val="center"/>
            <w:hideMark/>
          </w:tcPr>
          <w:p w14:paraId="455C8E9F" w14:textId="08EBCB9E"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14:paraId="0AD84866" w14:textId="6816EC83"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5947</w:t>
            </w:r>
          </w:p>
        </w:tc>
      </w:tr>
      <w:tr w:rsidR="00AA2D94" w:rsidRPr="00CD5BB9" w14:paraId="3DEBE54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0ACBCB" w14:textId="047830D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ACACIA RIDGE</w:t>
            </w:r>
          </w:p>
        </w:tc>
        <w:tc>
          <w:tcPr>
            <w:tcW w:w="646" w:type="dxa"/>
            <w:tcBorders>
              <w:top w:val="nil"/>
              <w:left w:val="nil"/>
              <w:bottom w:val="single" w:sz="8" w:space="0" w:color="auto"/>
              <w:right w:val="single" w:sz="8" w:space="0" w:color="auto"/>
            </w:tcBorders>
            <w:shd w:val="clear" w:color="auto" w:fill="auto"/>
            <w:noWrap/>
            <w:vAlign w:val="center"/>
            <w:hideMark/>
          </w:tcPr>
          <w:p w14:paraId="568C4D0A" w14:textId="346BE6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745C96" w14:textId="175424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0E10CC2C" w14:textId="3B7FF5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757A1E" w14:textId="6DE3AC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DAAB55" w14:textId="7DD192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3A20A89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C8738C" w14:textId="4FB3EEF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ALDERLEY</w:t>
            </w:r>
          </w:p>
        </w:tc>
        <w:tc>
          <w:tcPr>
            <w:tcW w:w="646" w:type="dxa"/>
            <w:tcBorders>
              <w:top w:val="nil"/>
              <w:left w:val="nil"/>
              <w:bottom w:val="single" w:sz="8" w:space="0" w:color="auto"/>
              <w:right w:val="single" w:sz="8" w:space="0" w:color="auto"/>
            </w:tcBorders>
            <w:shd w:val="clear" w:color="auto" w:fill="auto"/>
            <w:noWrap/>
            <w:vAlign w:val="center"/>
            <w:hideMark/>
          </w:tcPr>
          <w:p w14:paraId="233F4CBC" w14:textId="42FAA8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6F89A2" w14:textId="29C320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27FFF4AE" w14:textId="0A9F29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5A6F1C" w14:textId="7FE7F1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654BFB" w14:textId="0F7BB4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15F477C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F14D01" w14:textId="043204A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ALEXANDRA HILLS</w:t>
            </w:r>
          </w:p>
        </w:tc>
        <w:tc>
          <w:tcPr>
            <w:tcW w:w="646" w:type="dxa"/>
            <w:tcBorders>
              <w:top w:val="nil"/>
              <w:left w:val="nil"/>
              <w:bottom w:val="single" w:sz="8" w:space="0" w:color="auto"/>
              <w:right w:val="single" w:sz="8" w:space="0" w:color="auto"/>
            </w:tcBorders>
            <w:shd w:val="clear" w:color="auto" w:fill="auto"/>
            <w:noWrap/>
            <w:vAlign w:val="center"/>
            <w:hideMark/>
          </w:tcPr>
          <w:p w14:paraId="079B656D" w14:textId="1B8B7F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F8EBC9E" w14:textId="28C65E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1E6F82D" w14:textId="1F5DDB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CBBD14" w14:textId="665252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215CDE" w14:textId="4041E4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F6ECB7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A30F69" w14:textId="4176AC89" w:rsidR="00AA2D94" w:rsidRDefault="00AA2D94" w:rsidP="00AA2D94">
            <w:pPr>
              <w:rPr>
                <w:rFonts w:ascii="Calibri" w:hAnsi="Calibri" w:cs="Calibri"/>
                <w:b/>
                <w:bCs/>
                <w:color w:val="000000"/>
                <w:sz w:val="18"/>
                <w:szCs w:val="18"/>
              </w:rPr>
            </w:pPr>
            <w:r>
              <w:rPr>
                <w:rFonts w:ascii="Calibri" w:hAnsi="Calibri" w:cs="Calibri"/>
                <w:color w:val="000000"/>
                <w:sz w:val="18"/>
                <w:szCs w:val="18"/>
              </w:rPr>
              <w:t>ALGESTER</w:t>
            </w:r>
          </w:p>
        </w:tc>
        <w:tc>
          <w:tcPr>
            <w:tcW w:w="646" w:type="dxa"/>
            <w:tcBorders>
              <w:top w:val="nil"/>
              <w:left w:val="nil"/>
              <w:bottom w:val="single" w:sz="8" w:space="0" w:color="auto"/>
              <w:right w:val="single" w:sz="8" w:space="0" w:color="auto"/>
            </w:tcBorders>
            <w:shd w:val="clear" w:color="auto" w:fill="auto"/>
            <w:noWrap/>
            <w:vAlign w:val="center"/>
            <w:hideMark/>
          </w:tcPr>
          <w:p w14:paraId="18A6455A" w14:textId="4001D04B"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DBF5780" w14:textId="5075BA43"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08CA01D" w14:textId="36AFA0DB"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E777D6" w14:textId="39C3C91E"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ED3DF6" w14:textId="5F539C76"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7</w:t>
            </w:r>
          </w:p>
        </w:tc>
      </w:tr>
      <w:tr w:rsidR="00AA2D94" w:rsidRPr="00CD5BB9" w14:paraId="3773782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FE6C0" w14:textId="7774109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ANDERGROVE</w:t>
            </w:r>
          </w:p>
        </w:tc>
        <w:tc>
          <w:tcPr>
            <w:tcW w:w="646" w:type="dxa"/>
            <w:tcBorders>
              <w:top w:val="nil"/>
              <w:left w:val="nil"/>
              <w:bottom w:val="single" w:sz="8" w:space="0" w:color="auto"/>
              <w:right w:val="single" w:sz="8" w:space="0" w:color="auto"/>
            </w:tcBorders>
            <w:shd w:val="clear" w:color="auto" w:fill="auto"/>
            <w:noWrap/>
            <w:vAlign w:val="center"/>
            <w:hideMark/>
          </w:tcPr>
          <w:p w14:paraId="789D3C77" w14:textId="04BDF5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325A3C1" w14:textId="055AFC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16080D24" w14:textId="300B8D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4DECD261" w14:textId="39F4AC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4FA4D7" w14:textId="3A5D23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3EA6537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D5B59A" w14:textId="1313E3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ANNERLEY</w:t>
            </w:r>
          </w:p>
        </w:tc>
        <w:tc>
          <w:tcPr>
            <w:tcW w:w="646" w:type="dxa"/>
            <w:tcBorders>
              <w:top w:val="nil"/>
              <w:left w:val="nil"/>
              <w:bottom w:val="single" w:sz="8" w:space="0" w:color="auto"/>
              <w:right w:val="single" w:sz="8" w:space="0" w:color="auto"/>
            </w:tcBorders>
            <w:shd w:val="clear" w:color="auto" w:fill="auto"/>
            <w:noWrap/>
            <w:vAlign w:val="center"/>
            <w:hideMark/>
          </w:tcPr>
          <w:p w14:paraId="04671D71" w14:textId="189218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2E120D1" w14:textId="2A04A1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11B49E36" w14:textId="025862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63E82" w14:textId="576D29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38D73F" w14:textId="350E17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73A41B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DC01CD" w14:textId="1744D6D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ARUNDEL</w:t>
            </w:r>
          </w:p>
        </w:tc>
        <w:tc>
          <w:tcPr>
            <w:tcW w:w="646" w:type="dxa"/>
            <w:tcBorders>
              <w:top w:val="nil"/>
              <w:left w:val="nil"/>
              <w:bottom w:val="single" w:sz="8" w:space="0" w:color="auto"/>
              <w:right w:val="single" w:sz="8" w:space="0" w:color="auto"/>
            </w:tcBorders>
            <w:shd w:val="clear" w:color="auto" w:fill="auto"/>
            <w:noWrap/>
            <w:vAlign w:val="center"/>
            <w:hideMark/>
          </w:tcPr>
          <w:p w14:paraId="7A7816C1" w14:textId="41B471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C0DEB83" w14:textId="7B9EBD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D10F51A" w14:textId="3030CB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97D1AB" w14:textId="05F75C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536443" w14:textId="19ECC9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0769539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F71DF5" w14:textId="1883C6B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AUGUSTINE HEIGHTS</w:t>
            </w:r>
          </w:p>
        </w:tc>
        <w:tc>
          <w:tcPr>
            <w:tcW w:w="646" w:type="dxa"/>
            <w:tcBorders>
              <w:top w:val="nil"/>
              <w:left w:val="nil"/>
              <w:bottom w:val="single" w:sz="8" w:space="0" w:color="auto"/>
              <w:right w:val="single" w:sz="8" w:space="0" w:color="auto"/>
            </w:tcBorders>
            <w:shd w:val="clear" w:color="auto" w:fill="auto"/>
            <w:noWrap/>
            <w:vAlign w:val="center"/>
            <w:hideMark/>
          </w:tcPr>
          <w:p w14:paraId="1EFA0E41" w14:textId="324227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7A01861D" w14:textId="65B991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782F0B6" w14:textId="4A2212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59386D" w14:textId="41C606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D6A449" w14:textId="5EAC5C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7354263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B7D3B7" w14:textId="49913E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BAHRS SCRUB</w:t>
            </w:r>
          </w:p>
        </w:tc>
        <w:tc>
          <w:tcPr>
            <w:tcW w:w="646" w:type="dxa"/>
            <w:tcBorders>
              <w:top w:val="nil"/>
              <w:left w:val="nil"/>
              <w:bottom w:val="single" w:sz="8" w:space="0" w:color="auto"/>
              <w:right w:val="single" w:sz="8" w:space="0" w:color="auto"/>
            </w:tcBorders>
            <w:shd w:val="clear" w:color="auto" w:fill="auto"/>
            <w:noWrap/>
            <w:vAlign w:val="center"/>
            <w:hideMark/>
          </w:tcPr>
          <w:p w14:paraId="07DAD647" w14:textId="5290D8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715B168A" w14:textId="00B097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E7CA78A" w14:textId="6618C8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343945" w14:textId="19B471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85C144" w14:textId="35203B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00B690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4A137E" w14:textId="79B7A89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BALD HILLS</w:t>
            </w:r>
          </w:p>
        </w:tc>
        <w:tc>
          <w:tcPr>
            <w:tcW w:w="646" w:type="dxa"/>
            <w:tcBorders>
              <w:top w:val="nil"/>
              <w:left w:val="nil"/>
              <w:bottom w:val="single" w:sz="8" w:space="0" w:color="auto"/>
              <w:right w:val="single" w:sz="8" w:space="0" w:color="auto"/>
            </w:tcBorders>
            <w:shd w:val="clear" w:color="auto" w:fill="auto"/>
            <w:noWrap/>
            <w:vAlign w:val="center"/>
            <w:hideMark/>
          </w:tcPr>
          <w:p w14:paraId="35E9F5BE" w14:textId="17ACD3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14:paraId="6B853F7B" w14:textId="4849FE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1E13A22" w14:textId="361468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800C48" w14:textId="60538C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640F95" w14:textId="1749C3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062E463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CED858" w14:textId="6B1B178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BARINGA</w:t>
            </w:r>
          </w:p>
        </w:tc>
        <w:tc>
          <w:tcPr>
            <w:tcW w:w="646" w:type="dxa"/>
            <w:tcBorders>
              <w:top w:val="nil"/>
              <w:left w:val="nil"/>
              <w:bottom w:val="single" w:sz="8" w:space="0" w:color="auto"/>
              <w:right w:val="single" w:sz="8" w:space="0" w:color="auto"/>
            </w:tcBorders>
            <w:shd w:val="clear" w:color="auto" w:fill="auto"/>
            <w:noWrap/>
            <w:vAlign w:val="center"/>
            <w:hideMark/>
          </w:tcPr>
          <w:p w14:paraId="7B06EF2B" w14:textId="2F4DDF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41240C7" w14:textId="4BCDEE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B4BEB62" w14:textId="3680B4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91E752" w14:textId="19BD0D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63EAAA" w14:textId="5970A1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36D584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495AC4" w14:textId="2DD5C61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BEACHMERE</w:t>
            </w:r>
          </w:p>
        </w:tc>
        <w:tc>
          <w:tcPr>
            <w:tcW w:w="646" w:type="dxa"/>
            <w:tcBorders>
              <w:top w:val="nil"/>
              <w:left w:val="nil"/>
              <w:bottom w:val="single" w:sz="8" w:space="0" w:color="auto"/>
              <w:right w:val="single" w:sz="8" w:space="0" w:color="auto"/>
            </w:tcBorders>
            <w:shd w:val="clear" w:color="auto" w:fill="auto"/>
            <w:noWrap/>
            <w:vAlign w:val="center"/>
            <w:hideMark/>
          </w:tcPr>
          <w:p w14:paraId="3CF33606" w14:textId="45C10D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96C490A" w14:textId="38C414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3ADBB3" w14:textId="35A926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F0B3E6A" w14:textId="533B47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6640EC" w14:textId="4CF4FF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4B465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477DD5" w14:textId="7719BD0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BEACONSFIELD</w:t>
            </w:r>
          </w:p>
        </w:tc>
        <w:tc>
          <w:tcPr>
            <w:tcW w:w="646" w:type="dxa"/>
            <w:tcBorders>
              <w:top w:val="nil"/>
              <w:left w:val="nil"/>
              <w:bottom w:val="single" w:sz="8" w:space="0" w:color="auto"/>
              <w:right w:val="single" w:sz="8" w:space="0" w:color="auto"/>
            </w:tcBorders>
            <w:shd w:val="clear" w:color="auto" w:fill="auto"/>
            <w:noWrap/>
            <w:vAlign w:val="center"/>
            <w:hideMark/>
          </w:tcPr>
          <w:p w14:paraId="57324C59" w14:textId="2BFE3F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3FA7C62D" w14:textId="651CEF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226A9001" w14:textId="3FE5E1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23402A" w14:textId="18E00E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61883C" w14:textId="30C504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7643D1D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7614C" w14:textId="0C2D00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BEAUDESERT</w:t>
            </w:r>
          </w:p>
        </w:tc>
        <w:tc>
          <w:tcPr>
            <w:tcW w:w="646" w:type="dxa"/>
            <w:tcBorders>
              <w:top w:val="nil"/>
              <w:left w:val="nil"/>
              <w:bottom w:val="single" w:sz="8" w:space="0" w:color="auto"/>
              <w:right w:val="single" w:sz="8" w:space="0" w:color="auto"/>
            </w:tcBorders>
            <w:shd w:val="clear" w:color="auto" w:fill="auto"/>
            <w:noWrap/>
            <w:vAlign w:val="center"/>
            <w:hideMark/>
          </w:tcPr>
          <w:p w14:paraId="7615E10E" w14:textId="24F01C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726" w:type="dxa"/>
            <w:tcBorders>
              <w:top w:val="nil"/>
              <w:left w:val="nil"/>
              <w:bottom w:val="single" w:sz="8" w:space="0" w:color="auto"/>
              <w:right w:val="single" w:sz="8" w:space="0" w:color="auto"/>
            </w:tcBorders>
            <w:shd w:val="clear" w:color="auto" w:fill="auto"/>
            <w:noWrap/>
            <w:vAlign w:val="center"/>
            <w:hideMark/>
          </w:tcPr>
          <w:p w14:paraId="4067CC79" w14:textId="4F25C0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691C177F" w14:textId="7EEB0E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BE3F4C" w14:textId="6E5090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8F307C" w14:textId="4B02E3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r>
      <w:tr w:rsidR="00AA2D94" w:rsidRPr="00CD5BB9" w14:paraId="7D90485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D652A4" w14:textId="0BAA13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BEENLEIGH</w:t>
            </w:r>
          </w:p>
        </w:tc>
        <w:tc>
          <w:tcPr>
            <w:tcW w:w="646" w:type="dxa"/>
            <w:tcBorders>
              <w:top w:val="nil"/>
              <w:left w:val="nil"/>
              <w:bottom w:val="single" w:sz="8" w:space="0" w:color="auto"/>
              <w:right w:val="single" w:sz="8" w:space="0" w:color="auto"/>
            </w:tcBorders>
            <w:shd w:val="clear" w:color="auto" w:fill="auto"/>
            <w:noWrap/>
            <w:vAlign w:val="center"/>
            <w:hideMark/>
          </w:tcPr>
          <w:p w14:paraId="46DC6AC1" w14:textId="2FCAB8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10F838D2" w14:textId="5E3DEF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DA88770" w14:textId="047B80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60A189" w14:textId="55D13B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21FA68" w14:textId="2F7949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3F14DB1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34F6CC" w14:textId="3094B78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BEERWAH</w:t>
            </w:r>
          </w:p>
        </w:tc>
        <w:tc>
          <w:tcPr>
            <w:tcW w:w="646" w:type="dxa"/>
            <w:tcBorders>
              <w:top w:val="nil"/>
              <w:left w:val="nil"/>
              <w:bottom w:val="single" w:sz="8" w:space="0" w:color="auto"/>
              <w:right w:val="single" w:sz="8" w:space="0" w:color="auto"/>
            </w:tcBorders>
            <w:shd w:val="clear" w:color="auto" w:fill="auto"/>
            <w:noWrap/>
            <w:vAlign w:val="center"/>
            <w:hideMark/>
          </w:tcPr>
          <w:p w14:paraId="3023EDF5" w14:textId="38A76C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6C91B7" w14:textId="6143F4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91EFEC8" w14:textId="0BA7A5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212EAD" w14:textId="0EE2C0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086B9A" w14:textId="30D451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3B23AA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2613FE" w14:textId="5406B34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BELGIAN GARDENS</w:t>
            </w:r>
          </w:p>
        </w:tc>
        <w:tc>
          <w:tcPr>
            <w:tcW w:w="646" w:type="dxa"/>
            <w:tcBorders>
              <w:top w:val="nil"/>
              <w:left w:val="nil"/>
              <w:bottom w:val="single" w:sz="8" w:space="0" w:color="auto"/>
              <w:right w:val="single" w:sz="8" w:space="0" w:color="auto"/>
            </w:tcBorders>
            <w:shd w:val="clear" w:color="auto" w:fill="auto"/>
            <w:noWrap/>
            <w:vAlign w:val="center"/>
            <w:hideMark/>
          </w:tcPr>
          <w:p w14:paraId="7D2D1A40" w14:textId="3EDFC2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6550D46" w14:textId="4066D2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47EB125E" w14:textId="7B22BD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2C751F" w14:textId="2C8B61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95D8FC" w14:textId="6953C9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1BDAE13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7FE85D" w14:textId="172B847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BELLBIRD PARK</w:t>
            </w:r>
          </w:p>
        </w:tc>
        <w:tc>
          <w:tcPr>
            <w:tcW w:w="646" w:type="dxa"/>
            <w:tcBorders>
              <w:top w:val="nil"/>
              <w:left w:val="nil"/>
              <w:bottom w:val="single" w:sz="8" w:space="0" w:color="auto"/>
              <w:right w:val="single" w:sz="8" w:space="0" w:color="auto"/>
            </w:tcBorders>
            <w:shd w:val="clear" w:color="auto" w:fill="auto"/>
            <w:noWrap/>
            <w:vAlign w:val="center"/>
            <w:hideMark/>
          </w:tcPr>
          <w:p w14:paraId="151DB350" w14:textId="342BC4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2F74B7EA" w14:textId="0CDE95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BC05A29" w14:textId="1972B1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D4F9BAF" w14:textId="7614A1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14324F" w14:textId="7910E0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4358893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FE864C" w14:textId="607985C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BELLMERE</w:t>
            </w:r>
          </w:p>
        </w:tc>
        <w:tc>
          <w:tcPr>
            <w:tcW w:w="646" w:type="dxa"/>
            <w:tcBorders>
              <w:top w:val="nil"/>
              <w:left w:val="nil"/>
              <w:bottom w:val="single" w:sz="8" w:space="0" w:color="auto"/>
              <w:right w:val="single" w:sz="8" w:space="0" w:color="auto"/>
            </w:tcBorders>
            <w:shd w:val="clear" w:color="auto" w:fill="auto"/>
            <w:noWrap/>
            <w:vAlign w:val="center"/>
            <w:hideMark/>
          </w:tcPr>
          <w:p w14:paraId="19753258" w14:textId="2EA461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40191F34" w14:textId="28C16A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CEE170" w14:textId="368257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AB4D79" w14:textId="3B0023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C7CEE2" w14:textId="0E17FE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0D38332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952760" w14:textId="21ECB9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BERSERKER</w:t>
            </w:r>
          </w:p>
        </w:tc>
        <w:tc>
          <w:tcPr>
            <w:tcW w:w="646" w:type="dxa"/>
            <w:tcBorders>
              <w:top w:val="nil"/>
              <w:left w:val="nil"/>
              <w:bottom w:val="single" w:sz="8" w:space="0" w:color="auto"/>
              <w:right w:val="single" w:sz="8" w:space="0" w:color="auto"/>
            </w:tcBorders>
            <w:shd w:val="clear" w:color="auto" w:fill="auto"/>
            <w:noWrap/>
            <w:vAlign w:val="center"/>
            <w:hideMark/>
          </w:tcPr>
          <w:p w14:paraId="0E1888F8" w14:textId="08E055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5E4B5574" w14:textId="436FC5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1A284C" w14:textId="295F22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88A755" w14:textId="18211C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881270" w14:textId="5A5E2B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57CEAB8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0DFD56" w14:textId="7C9E85E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BETHANIA</w:t>
            </w:r>
          </w:p>
        </w:tc>
        <w:tc>
          <w:tcPr>
            <w:tcW w:w="646" w:type="dxa"/>
            <w:tcBorders>
              <w:top w:val="nil"/>
              <w:left w:val="nil"/>
              <w:bottom w:val="single" w:sz="8" w:space="0" w:color="auto"/>
              <w:right w:val="single" w:sz="8" w:space="0" w:color="auto"/>
            </w:tcBorders>
            <w:shd w:val="clear" w:color="auto" w:fill="auto"/>
            <w:noWrap/>
            <w:vAlign w:val="center"/>
            <w:hideMark/>
          </w:tcPr>
          <w:p w14:paraId="24902415" w14:textId="174590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C50262" w14:textId="2FB492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48F951C0" w14:textId="2BD58B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C21F06" w14:textId="735345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2CEEB6" w14:textId="121ABC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7642BE0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978482" w14:textId="2D2976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BIGGERA WATERS</w:t>
            </w:r>
          </w:p>
        </w:tc>
        <w:tc>
          <w:tcPr>
            <w:tcW w:w="646" w:type="dxa"/>
            <w:tcBorders>
              <w:top w:val="nil"/>
              <w:left w:val="nil"/>
              <w:bottom w:val="single" w:sz="8" w:space="0" w:color="auto"/>
              <w:right w:val="single" w:sz="8" w:space="0" w:color="auto"/>
            </w:tcBorders>
            <w:shd w:val="clear" w:color="auto" w:fill="auto"/>
            <w:noWrap/>
            <w:vAlign w:val="center"/>
            <w:hideMark/>
          </w:tcPr>
          <w:p w14:paraId="2B6D35AD" w14:textId="71D61A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7B0E932" w14:textId="14578D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78EED13E" w14:textId="221E06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E2C8F" w14:textId="25FA6F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605FA9" w14:textId="5EA52E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1B207ED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980A7BF" w14:textId="25CD4B5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BIRTINYA</w:t>
            </w:r>
          </w:p>
        </w:tc>
        <w:tc>
          <w:tcPr>
            <w:tcW w:w="646" w:type="dxa"/>
            <w:tcBorders>
              <w:top w:val="nil"/>
              <w:left w:val="nil"/>
              <w:bottom w:val="single" w:sz="8" w:space="0" w:color="auto"/>
              <w:right w:val="single" w:sz="8" w:space="0" w:color="auto"/>
            </w:tcBorders>
            <w:shd w:val="clear" w:color="auto" w:fill="auto"/>
            <w:noWrap/>
            <w:vAlign w:val="center"/>
            <w:hideMark/>
          </w:tcPr>
          <w:p w14:paraId="1DC07BEB" w14:textId="6E4A95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66</w:t>
            </w:r>
          </w:p>
        </w:tc>
        <w:tc>
          <w:tcPr>
            <w:tcW w:w="726" w:type="dxa"/>
            <w:tcBorders>
              <w:top w:val="nil"/>
              <w:left w:val="nil"/>
              <w:bottom w:val="single" w:sz="8" w:space="0" w:color="auto"/>
              <w:right w:val="single" w:sz="8" w:space="0" w:color="auto"/>
            </w:tcBorders>
            <w:shd w:val="clear" w:color="auto" w:fill="auto"/>
            <w:noWrap/>
            <w:vAlign w:val="center"/>
            <w:hideMark/>
          </w:tcPr>
          <w:p w14:paraId="7C5EB98A" w14:textId="10F20A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71</w:t>
            </w:r>
          </w:p>
        </w:tc>
        <w:tc>
          <w:tcPr>
            <w:tcW w:w="851" w:type="dxa"/>
            <w:tcBorders>
              <w:top w:val="nil"/>
              <w:left w:val="nil"/>
              <w:bottom w:val="single" w:sz="8" w:space="0" w:color="auto"/>
              <w:right w:val="single" w:sz="8" w:space="0" w:color="auto"/>
            </w:tcBorders>
            <w:shd w:val="clear" w:color="auto" w:fill="auto"/>
            <w:noWrap/>
            <w:vAlign w:val="center"/>
            <w:hideMark/>
          </w:tcPr>
          <w:p w14:paraId="5900D4CC" w14:textId="3E4E2C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F08515" w14:textId="47A303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2E2A7B" w14:textId="0497E0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137</w:t>
            </w:r>
          </w:p>
        </w:tc>
      </w:tr>
      <w:tr w:rsidR="00AA2D94" w:rsidRPr="00CD5BB9" w14:paraId="58EC9D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AE9C87" w14:textId="544192F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BLACKS BEACH</w:t>
            </w:r>
          </w:p>
        </w:tc>
        <w:tc>
          <w:tcPr>
            <w:tcW w:w="646" w:type="dxa"/>
            <w:tcBorders>
              <w:top w:val="nil"/>
              <w:left w:val="nil"/>
              <w:bottom w:val="single" w:sz="8" w:space="0" w:color="auto"/>
              <w:right w:val="single" w:sz="8" w:space="0" w:color="auto"/>
            </w:tcBorders>
            <w:shd w:val="clear" w:color="auto" w:fill="auto"/>
            <w:noWrap/>
            <w:vAlign w:val="center"/>
            <w:hideMark/>
          </w:tcPr>
          <w:p w14:paraId="3BF9C096" w14:textId="5E42E1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75E1288" w14:textId="317E29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6EF9D5A7" w14:textId="7DBF85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1865764" w14:textId="728315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D34436" w14:textId="3E381F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r>
      <w:tr w:rsidR="00AA2D94" w:rsidRPr="00CD5BB9" w14:paraId="19F071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87203BE" w14:textId="7456AD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BLI BLI</w:t>
            </w:r>
          </w:p>
        </w:tc>
        <w:tc>
          <w:tcPr>
            <w:tcW w:w="646" w:type="dxa"/>
            <w:tcBorders>
              <w:top w:val="nil"/>
              <w:left w:val="nil"/>
              <w:bottom w:val="single" w:sz="8" w:space="0" w:color="auto"/>
              <w:right w:val="single" w:sz="8" w:space="0" w:color="auto"/>
            </w:tcBorders>
            <w:shd w:val="clear" w:color="auto" w:fill="auto"/>
            <w:noWrap/>
            <w:vAlign w:val="center"/>
          </w:tcPr>
          <w:p w14:paraId="219D288F" w14:textId="2C1E64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tcPr>
          <w:p w14:paraId="2529CA05" w14:textId="4B71D9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tcPr>
          <w:p w14:paraId="4F37F403" w14:textId="015A1D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3098FAE5" w14:textId="24E0E1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77DDFAEE" w14:textId="14C540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0973080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8338B5E" w14:textId="1C628AA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BOOVAL</w:t>
            </w:r>
          </w:p>
        </w:tc>
        <w:tc>
          <w:tcPr>
            <w:tcW w:w="646" w:type="dxa"/>
            <w:tcBorders>
              <w:top w:val="nil"/>
              <w:left w:val="nil"/>
              <w:bottom w:val="single" w:sz="8" w:space="0" w:color="auto"/>
              <w:right w:val="single" w:sz="8" w:space="0" w:color="auto"/>
            </w:tcBorders>
            <w:shd w:val="clear" w:color="auto" w:fill="auto"/>
            <w:noWrap/>
            <w:vAlign w:val="center"/>
          </w:tcPr>
          <w:p w14:paraId="55535FAD" w14:textId="18FDE8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7A8A646F" w14:textId="279787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tcPr>
          <w:p w14:paraId="2A3BE871" w14:textId="0F1461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751031A" w14:textId="55F6F5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9F0E44B" w14:textId="0932AC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663AB3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070ABF" w14:textId="3464ED8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BORONIA HEIGHTS</w:t>
            </w:r>
          </w:p>
        </w:tc>
        <w:tc>
          <w:tcPr>
            <w:tcW w:w="646" w:type="dxa"/>
            <w:tcBorders>
              <w:top w:val="nil"/>
              <w:left w:val="nil"/>
              <w:bottom w:val="single" w:sz="8" w:space="0" w:color="auto"/>
              <w:right w:val="single" w:sz="8" w:space="0" w:color="auto"/>
            </w:tcBorders>
            <w:shd w:val="clear" w:color="auto" w:fill="auto"/>
            <w:noWrap/>
            <w:vAlign w:val="center"/>
            <w:hideMark/>
          </w:tcPr>
          <w:p w14:paraId="1147F14D" w14:textId="06D2F1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000D218" w14:textId="4F1977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A88A243" w14:textId="4D825C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C59904" w14:textId="21CB78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8BFC87" w14:textId="4C5D7A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463D2D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AC7DED" w14:textId="33DFE33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BOWEN</w:t>
            </w:r>
          </w:p>
        </w:tc>
        <w:tc>
          <w:tcPr>
            <w:tcW w:w="646" w:type="dxa"/>
            <w:tcBorders>
              <w:top w:val="nil"/>
              <w:left w:val="nil"/>
              <w:bottom w:val="single" w:sz="8" w:space="0" w:color="auto"/>
              <w:right w:val="single" w:sz="8" w:space="0" w:color="auto"/>
            </w:tcBorders>
            <w:shd w:val="clear" w:color="auto" w:fill="auto"/>
            <w:noWrap/>
            <w:vAlign w:val="center"/>
            <w:hideMark/>
          </w:tcPr>
          <w:p w14:paraId="75392BFE" w14:textId="15D3ED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2D59AE21" w14:textId="13589B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479EF65" w14:textId="720FF5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4E1D381" w14:textId="7DF7FA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7BBF39" w14:textId="4F17EE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6D179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9D2400" w14:textId="072CC70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BOWEN HILLS</w:t>
            </w:r>
          </w:p>
        </w:tc>
        <w:tc>
          <w:tcPr>
            <w:tcW w:w="646" w:type="dxa"/>
            <w:tcBorders>
              <w:top w:val="nil"/>
              <w:left w:val="nil"/>
              <w:bottom w:val="single" w:sz="8" w:space="0" w:color="auto"/>
              <w:right w:val="single" w:sz="8" w:space="0" w:color="auto"/>
            </w:tcBorders>
            <w:shd w:val="clear" w:color="auto" w:fill="auto"/>
            <w:noWrap/>
            <w:vAlign w:val="center"/>
            <w:hideMark/>
          </w:tcPr>
          <w:p w14:paraId="3A6CCFF4" w14:textId="7C9AB1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102</w:t>
            </w:r>
          </w:p>
        </w:tc>
        <w:tc>
          <w:tcPr>
            <w:tcW w:w="726" w:type="dxa"/>
            <w:tcBorders>
              <w:top w:val="nil"/>
              <w:left w:val="nil"/>
              <w:bottom w:val="single" w:sz="8" w:space="0" w:color="auto"/>
              <w:right w:val="single" w:sz="8" w:space="0" w:color="auto"/>
            </w:tcBorders>
            <w:shd w:val="clear" w:color="auto" w:fill="auto"/>
            <w:noWrap/>
            <w:vAlign w:val="center"/>
            <w:hideMark/>
          </w:tcPr>
          <w:p w14:paraId="7B7294C9" w14:textId="164FAA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83</w:t>
            </w:r>
          </w:p>
        </w:tc>
        <w:tc>
          <w:tcPr>
            <w:tcW w:w="851" w:type="dxa"/>
            <w:tcBorders>
              <w:top w:val="nil"/>
              <w:left w:val="nil"/>
              <w:bottom w:val="single" w:sz="8" w:space="0" w:color="auto"/>
              <w:right w:val="single" w:sz="8" w:space="0" w:color="auto"/>
            </w:tcBorders>
            <w:shd w:val="clear" w:color="auto" w:fill="auto"/>
            <w:noWrap/>
            <w:vAlign w:val="center"/>
            <w:hideMark/>
          </w:tcPr>
          <w:p w14:paraId="75C2D85B" w14:textId="5AFE74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F30648" w14:textId="415D02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44CF4C" w14:textId="3EA576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185</w:t>
            </w:r>
          </w:p>
        </w:tc>
      </w:tr>
      <w:tr w:rsidR="00AA2D94" w:rsidRPr="00CD5BB9" w14:paraId="60555C7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40CD06" w14:textId="224E045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BRANYAN</w:t>
            </w:r>
          </w:p>
        </w:tc>
        <w:tc>
          <w:tcPr>
            <w:tcW w:w="646" w:type="dxa"/>
            <w:tcBorders>
              <w:top w:val="nil"/>
              <w:left w:val="nil"/>
              <w:bottom w:val="single" w:sz="8" w:space="0" w:color="auto"/>
              <w:right w:val="single" w:sz="8" w:space="0" w:color="auto"/>
            </w:tcBorders>
            <w:shd w:val="clear" w:color="auto" w:fill="auto"/>
            <w:noWrap/>
            <w:vAlign w:val="center"/>
            <w:hideMark/>
          </w:tcPr>
          <w:p w14:paraId="5DC30F99" w14:textId="733865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1F3A3986" w14:textId="5DF9C7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BD9476" w14:textId="59753D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F530FB" w14:textId="1B86CD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64FD46" w14:textId="0E42EA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6A7029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C83830" w14:textId="2222568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BRASSALL</w:t>
            </w:r>
          </w:p>
        </w:tc>
        <w:tc>
          <w:tcPr>
            <w:tcW w:w="646" w:type="dxa"/>
            <w:tcBorders>
              <w:top w:val="nil"/>
              <w:left w:val="nil"/>
              <w:bottom w:val="single" w:sz="8" w:space="0" w:color="auto"/>
              <w:right w:val="single" w:sz="8" w:space="0" w:color="auto"/>
            </w:tcBorders>
            <w:shd w:val="clear" w:color="auto" w:fill="auto"/>
            <w:noWrap/>
            <w:vAlign w:val="center"/>
            <w:hideMark/>
          </w:tcPr>
          <w:p w14:paraId="4D489B14" w14:textId="166C1B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75722CF9" w14:textId="0A1C63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38343D13" w14:textId="22C62E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17DC0A" w14:textId="4CDEB0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61592D" w14:textId="4E8542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5F6812E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1C3732" w14:textId="21D82D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BRAY PARK</w:t>
            </w:r>
          </w:p>
        </w:tc>
        <w:tc>
          <w:tcPr>
            <w:tcW w:w="646" w:type="dxa"/>
            <w:tcBorders>
              <w:top w:val="nil"/>
              <w:left w:val="nil"/>
              <w:bottom w:val="single" w:sz="8" w:space="0" w:color="auto"/>
              <w:right w:val="single" w:sz="8" w:space="0" w:color="auto"/>
            </w:tcBorders>
            <w:shd w:val="clear" w:color="auto" w:fill="auto"/>
            <w:noWrap/>
            <w:vAlign w:val="center"/>
            <w:hideMark/>
          </w:tcPr>
          <w:p w14:paraId="5CD5616B" w14:textId="214EDB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1072EA0" w14:textId="5B5F68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0B94610F" w14:textId="158E10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5C2104" w14:textId="377B58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6B6E02" w14:textId="0F0898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7D3847C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A9E908" w14:textId="0D5A11E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BRENDALE</w:t>
            </w:r>
          </w:p>
        </w:tc>
        <w:tc>
          <w:tcPr>
            <w:tcW w:w="646" w:type="dxa"/>
            <w:tcBorders>
              <w:top w:val="nil"/>
              <w:left w:val="nil"/>
              <w:bottom w:val="single" w:sz="8" w:space="0" w:color="auto"/>
              <w:right w:val="single" w:sz="8" w:space="0" w:color="auto"/>
            </w:tcBorders>
            <w:shd w:val="clear" w:color="auto" w:fill="auto"/>
            <w:noWrap/>
            <w:vAlign w:val="center"/>
            <w:hideMark/>
          </w:tcPr>
          <w:p w14:paraId="3795A847" w14:textId="4D8268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0365717B" w14:textId="7C64F2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14:paraId="65BF2C4F" w14:textId="1A82F3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13CE7A" w14:textId="2A21DF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E52137" w14:textId="4B8EE9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106</w:t>
            </w:r>
          </w:p>
        </w:tc>
      </w:tr>
      <w:tr w:rsidR="00AA2D94" w:rsidRPr="00CD5BB9" w14:paraId="7030230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263617" w14:textId="1DCE47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BRIDGEMAN DOWNS</w:t>
            </w:r>
          </w:p>
        </w:tc>
        <w:tc>
          <w:tcPr>
            <w:tcW w:w="646" w:type="dxa"/>
            <w:tcBorders>
              <w:top w:val="nil"/>
              <w:left w:val="nil"/>
              <w:bottom w:val="single" w:sz="8" w:space="0" w:color="auto"/>
              <w:right w:val="single" w:sz="8" w:space="0" w:color="auto"/>
            </w:tcBorders>
            <w:shd w:val="clear" w:color="auto" w:fill="auto"/>
            <w:noWrap/>
            <w:vAlign w:val="center"/>
            <w:hideMark/>
          </w:tcPr>
          <w:p w14:paraId="4A9E076B" w14:textId="676BB7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8F7907" w14:textId="4AD0D1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A22BD43" w14:textId="150F88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C38443" w14:textId="2FAEC9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B5DEC6" w14:textId="7798C8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5DC23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BBA560" w14:textId="0CE182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BRISBANE</w:t>
            </w:r>
          </w:p>
        </w:tc>
        <w:tc>
          <w:tcPr>
            <w:tcW w:w="646" w:type="dxa"/>
            <w:tcBorders>
              <w:top w:val="nil"/>
              <w:left w:val="nil"/>
              <w:bottom w:val="single" w:sz="8" w:space="0" w:color="auto"/>
              <w:right w:val="single" w:sz="8" w:space="0" w:color="auto"/>
            </w:tcBorders>
            <w:shd w:val="clear" w:color="auto" w:fill="auto"/>
            <w:noWrap/>
            <w:vAlign w:val="center"/>
            <w:hideMark/>
          </w:tcPr>
          <w:p w14:paraId="76D13698" w14:textId="3B4A1C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3286040" w14:textId="0BCFDD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015AFB" w14:textId="00D0C7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0C1FF6" w14:textId="15D5BC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32CC80" w14:textId="0A1881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0A81DF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56E72F" w14:textId="5D4219B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BROWNS PLAINS</w:t>
            </w:r>
          </w:p>
        </w:tc>
        <w:tc>
          <w:tcPr>
            <w:tcW w:w="646" w:type="dxa"/>
            <w:tcBorders>
              <w:top w:val="nil"/>
              <w:left w:val="nil"/>
              <w:bottom w:val="single" w:sz="8" w:space="0" w:color="auto"/>
              <w:right w:val="single" w:sz="8" w:space="0" w:color="auto"/>
            </w:tcBorders>
            <w:shd w:val="clear" w:color="auto" w:fill="auto"/>
            <w:noWrap/>
            <w:vAlign w:val="center"/>
            <w:hideMark/>
          </w:tcPr>
          <w:p w14:paraId="1EEDB451" w14:textId="7E64E7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2B4565" w14:textId="094F1E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711EF7C" w14:textId="45423D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1D3FF0" w14:textId="277803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2AB67F" w14:textId="60428A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E6F44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91B7D7" w14:textId="7E29D4B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BUDERIM</w:t>
            </w:r>
          </w:p>
        </w:tc>
        <w:tc>
          <w:tcPr>
            <w:tcW w:w="646" w:type="dxa"/>
            <w:tcBorders>
              <w:top w:val="nil"/>
              <w:left w:val="nil"/>
              <w:bottom w:val="single" w:sz="8" w:space="0" w:color="auto"/>
              <w:right w:val="single" w:sz="8" w:space="0" w:color="auto"/>
            </w:tcBorders>
            <w:shd w:val="clear" w:color="auto" w:fill="auto"/>
            <w:noWrap/>
            <w:vAlign w:val="center"/>
            <w:hideMark/>
          </w:tcPr>
          <w:p w14:paraId="4202467B" w14:textId="44291E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14:paraId="6C56B3AC" w14:textId="57E320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5537C944" w14:textId="1E40F7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31123D" w14:textId="5DCDFF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959482" w14:textId="4C361E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68</w:t>
            </w:r>
          </w:p>
        </w:tc>
      </w:tr>
      <w:tr w:rsidR="00AA2D94" w:rsidRPr="00CD5BB9" w14:paraId="3EC4C96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9368B1" w14:textId="45F0F1C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BUNDABERG</w:t>
            </w:r>
          </w:p>
        </w:tc>
        <w:tc>
          <w:tcPr>
            <w:tcW w:w="646" w:type="dxa"/>
            <w:tcBorders>
              <w:top w:val="nil"/>
              <w:left w:val="nil"/>
              <w:bottom w:val="single" w:sz="8" w:space="0" w:color="auto"/>
              <w:right w:val="single" w:sz="8" w:space="0" w:color="auto"/>
            </w:tcBorders>
            <w:shd w:val="clear" w:color="auto" w:fill="auto"/>
            <w:noWrap/>
            <w:vAlign w:val="center"/>
            <w:hideMark/>
          </w:tcPr>
          <w:p w14:paraId="02533F37" w14:textId="48DB5F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EACD295" w14:textId="13D46F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7178169" w14:textId="565599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BCC7D79" w14:textId="7F922D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F66D1D" w14:textId="51B22E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4E58550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7036E9" w14:textId="0DE8FCD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BUNDABERG NORTH</w:t>
            </w:r>
          </w:p>
        </w:tc>
        <w:tc>
          <w:tcPr>
            <w:tcW w:w="646" w:type="dxa"/>
            <w:tcBorders>
              <w:top w:val="nil"/>
              <w:left w:val="nil"/>
              <w:bottom w:val="single" w:sz="8" w:space="0" w:color="auto"/>
              <w:right w:val="single" w:sz="8" w:space="0" w:color="auto"/>
            </w:tcBorders>
            <w:shd w:val="clear" w:color="auto" w:fill="auto"/>
            <w:noWrap/>
            <w:vAlign w:val="center"/>
            <w:hideMark/>
          </w:tcPr>
          <w:p w14:paraId="19480F35" w14:textId="47005B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C7C187A" w14:textId="6D8986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FC3F150" w14:textId="243CED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B0D609A" w14:textId="3B9976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3FEC48" w14:textId="494C81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04D1D3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C3DE31" w14:textId="108F126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BUNDABERG SOUTH</w:t>
            </w:r>
          </w:p>
        </w:tc>
        <w:tc>
          <w:tcPr>
            <w:tcW w:w="646" w:type="dxa"/>
            <w:tcBorders>
              <w:top w:val="nil"/>
              <w:left w:val="nil"/>
              <w:bottom w:val="single" w:sz="8" w:space="0" w:color="auto"/>
              <w:right w:val="single" w:sz="8" w:space="0" w:color="auto"/>
            </w:tcBorders>
            <w:shd w:val="clear" w:color="auto" w:fill="auto"/>
            <w:noWrap/>
            <w:vAlign w:val="center"/>
            <w:hideMark/>
          </w:tcPr>
          <w:p w14:paraId="1A8D95FB" w14:textId="35903F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44BF7302" w14:textId="798CB7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FABEFBC" w14:textId="7E9FDE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19019A" w14:textId="173210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F1FA1" w14:textId="5ECF67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18B07E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657FAC" w14:textId="261B608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BUNDAMBA</w:t>
            </w:r>
          </w:p>
        </w:tc>
        <w:tc>
          <w:tcPr>
            <w:tcW w:w="646" w:type="dxa"/>
            <w:tcBorders>
              <w:top w:val="nil"/>
              <w:left w:val="nil"/>
              <w:bottom w:val="single" w:sz="8" w:space="0" w:color="auto"/>
              <w:right w:val="single" w:sz="8" w:space="0" w:color="auto"/>
            </w:tcBorders>
            <w:shd w:val="clear" w:color="auto" w:fill="auto"/>
            <w:noWrap/>
            <w:vAlign w:val="center"/>
            <w:hideMark/>
          </w:tcPr>
          <w:p w14:paraId="0363A3B1" w14:textId="3457EF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208B713A" w14:textId="5E3B50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0839331" w14:textId="4FB0A5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B27F76" w14:textId="0735D4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D0C8B4" w14:textId="40AB7D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609766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F2D26A" w14:textId="629FC5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BURDELL</w:t>
            </w:r>
          </w:p>
        </w:tc>
        <w:tc>
          <w:tcPr>
            <w:tcW w:w="646" w:type="dxa"/>
            <w:tcBorders>
              <w:top w:val="nil"/>
              <w:left w:val="nil"/>
              <w:bottom w:val="single" w:sz="8" w:space="0" w:color="auto"/>
              <w:right w:val="single" w:sz="8" w:space="0" w:color="auto"/>
            </w:tcBorders>
            <w:shd w:val="clear" w:color="auto" w:fill="auto"/>
            <w:noWrap/>
            <w:vAlign w:val="center"/>
            <w:hideMark/>
          </w:tcPr>
          <w:p w14:paraId="18A484AD" w14:textId="370A4F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7A82AB19" w14:textId="421FC1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EADE83" w14:textId="6CC294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6707F4" w14:textId="0E92D5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A8F69B" w14:textId="4EB6BA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4830C8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10C61C" w14:textId="61E124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BURPENGARY</w:t>
            </w:r>
          </w:p>
        </w:tc>
        <w:tc>
          <w:tcPr>
            <w:tcW w:w="646" w:type="dxa"/>
            <w:tcBorders>
              <w:top w:val="nil"/>
              <w:left w:val="nil"/>
              <w:bottom w:val="single" w:sz="8" w:space="0" w:color="auto"/>
              <w:right w:val="single" w:sz="8" w:space="0" w:color="auto"/>
            </w:tcBorders>
            <w:shd w:val="clear" w:color="auto" w:fill="auto"/>
            <w:noWrap/>
            <w:vAlign w:val="center"/>
            <w:hideMark/>
          </w:tcPr>
          <w:p w14:paraId="4EDA01E6" w14:textId="468EB5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1C87BDC2" w14:textId="431782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1E876FDB" w14:textId="332204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CDAD6C3" w14:textId="2EA81C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6DC525" w14:textId="2AF5D1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2DD4CBC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942856" w14:textId="29367CA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BUSHLAND BEACH</w:t>
            </w:r>
          </w:p>
        </w:tc>
        <w:tc>
          <w:tcPr>
            <w:tcW w:w="646" w:type="dxa"/>
            <w:tcBorders>
              <w:top w:val="nil"/>
              <w:left w:val="nil"/>
              <w:bottom w:val="single" w:sz="8" w:space="0" w:color="auto"/>
              <w:right w:val="single" w:sz="8" w:space="0" w:color="auto"/>
            </w:tcBorders>
            <w:shd w:val="clear" w:color="auto" w:fill="auto"/>
            <w:noWrap/>
            <w:vAlign w:val="center"/>
            <w:hideMark/>
          </w:tcPr>
          <w:p w14:paraId="0E62983A" w14:textId="0401E8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776AAEE" w14:textId="28A917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885FB4" w14:textId="7C45AE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CC3DF3" w14:textId="07CF57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719101" w14:textId="0A788C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A11CFA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A40CC" w14:textId="100353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CABOOLTURE</w:t>
            </w:r>
          </w:p>
        </w:tc>
        <w:tc>
          <w:tcPr>
            <w:tcW w:w="646" w:type="dxa"/>
            <w:tcBorders>
              <w:top w:val="nil"/>
              <w:left w:val="nil"/>
              <w:bottom w:val="single" w:sz="8" w:space="0" w:color="auto"/>
              <w:right w:val="single" w:sz="8" w:space="0" w:color="auto"/>
            </w:tcBorders>
            <w:shd w:val="clear" w:color="auto" w:fill="auto"/>
            <w:noWrap/>
            <w:vAlign w:val="center"/>
            <w:hideMark/>
          </w:tcPr>
          <w:p w14:paraId="56211058" w14:textId="4D9982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4D7CE0B3" w14:textId="5149F5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4AC51FF9" w14:textId="7F4DC0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687159" w14:textId="4E6C42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D1074C" w14:textId="5CCA48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66</w:t>
            </w:r>
          </w:p>
        </w:tc>
      </w:tr>
      <w:tr w:rsidR="00AA2D94" w:rsidRPr="00CD5BB9" w14:paraId="042C095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57A908" w14:textId="4C80806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CALAMVALE</w:t>
            </w:r>
          </w:p>
        </w:tc>
        <w:tc>
          <w:tcPr>
            <w:tcW w:w="646" w:type="dxa"/>
            <w:tcBorders>
              <w:top w:val="nil"/>
              <w:left w:val="nil"/>
              <w:bottom w:val="single" w:sz="8" w:space="0" w:color="auto"/>
              <w:right w:val="single" w:sz="8" w:space="0" w:color="auto"/>
            </w:tcBorders>
            <w:shd w:val="clear" w:color="auto" w:fill="auto"/>
            <w:noWrap/>
            <w:vAlign w:val="center"/>
            <w:hideMark/>
          </w:tcPr>
          <w:p w14:paraId="44871150" w14:textId="319EA3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0CAFFD03" w14:textId="1B4DB1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568A127D" w14:textId="668C23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F41A4F" w14:textId="127732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A1F474" w14:textId="4CA703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2CB2B2E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6F2A8B" w14:textId="5C26E60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CALLIOPE</w:t>
            </w:r>
          </w:p>
        </w:tc>
        <w:tc>
          <w:tcPr>
            <w:tcW w:w="646" w:type="dxa"/>
            <w:tcBorders>
              <w:top w:val="nil"/>
              <w:left w:val="nil"/>
              <w:bottom w:val="single" w:sz="8" w:space="0" w:color="auto"/>
              <w:right w:val="single" w:sz="8" w:space="0" w:color="auto"/>
            </w:tcBorders>
            <w:shd w:val="clear" w:color="auto" w:fill="auto"/>
            <w:noWrap/>
            <w:vAlign w:val="center"/>
            <w:hideMark/>
          </w:tcPr>
          <w:p w14:paraId="1CB90D53" w14:textId="341EE3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240DB82" w14:textId="10919A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0D31C01A" w14:textId="3549FE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A36FED" w14:textId="5AEDF4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09B6B2" w14:textId="2FED43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5AB66AB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85A1B4" w14:textId="09D16E0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CALOUNDRA</w:t>
            </w:r>
          </w:p>
        </w:tc>
        <w:tc>
          <w:tcPr>
            <w:tcW w:w="646" w:type="dxa"/>
            <w:tcBorders>
              <w:top w:val="nil"/>
              <w:left w:val="nil"/>
              <w:bottom w:val="single" w:sz="8" w:space="0" w:color="auto"/>
              <w:right w:val="single" w:sz="8" w:space="0" w:color="auto"/>
            </w:tcBorders>
            <w:shd w:val="clear" w:color="auto" w:fill="auto"/>
            <w:noWrap/>
            <w:vAlign w:val="center"/>
            <w:hideMark/>
          </w:tcPr>
          <w:p w14:paraId="61BE610D" w14:textId="378338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9E09DC" w14:textId="1B5685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CED2A77" w14:textId="1BA484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830680" w14:textId="0CF380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9D2C39" w14:textId="0CDE75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586012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299AF2" w14:textId="119321D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CALOUNDRA WEST</w:t>
            </w:r>
          </w:p>
        </w:tc>
        <w:tc>
          <w:tcPr>
            <w:tcW w:w="646" w:type="dxa"/>
            <w:tcBorders>
              <w:top w:val="nil"/>
              <w:left w:val="nil"/>
              <w:bottom w:val="single" w:sz="8" w:space="0" w:color="auto"/>
              <w:right w:val="single" w:sz="8" w:space="0" w:color="auto"/>
            </w:tcBorders>
            <w:shd w:val="clear" w:color="auto" w:fill="auto"/>
            <w:noWrap/>
            <w:vAlign w:val="center"/>
            <w:hideMark/>
          </w:tcPr>
          <w:p w14:paraId="7B1919E8" w14:textId="405DF3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0D03DF2E" w14:textId="4FF8B2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6895B1F6" w14:textId="0CD946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D92ACB" w14:textId="6BD834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4B9453" w14:textId="0E3376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2C6861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E81110" w14:textId="072539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CANNON HILL</w:t>
            </w:r>
          </w:p>
        </w:tc>
        <w:tc>
          <w:tcPr>
            <w:tcW w:w="646" w:type="dxa"/>
            <w:tcBorders>
              <w:top w:val="nil"/>
              <w:left w:val="nil"/>
              <w:bottom w:val="single" w:sz="8" w:space="0" w:color="auto"/>
              <w:right w:val="single" w:sz="8" w:space="0" w:color="auto"/>
            </w:tcBorders>
            <w:shd w:val="clear" w:color="auto" w:fill="auto"/>
            <w:noWrap/>
            <w:vAlign w:val="center"/>
            <w:hideMark/>
          </w:tcPr>
          <w:p w14:paraId="791A5EE3" w14:textId="5F24E9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3B710F9" w14:textId="1A4707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12C027" w14:textId="1F7218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67626BA3" w14:textId="614895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C83364" w14:textId="40262D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15F662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7A6468" w14:textId="4DBD421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CAPALABA</w:t>
            </w:r>
          </w:p>
        </w:tc>
        <w:tc>
          <w:tcPr>
            <w:tcW w:w="646" w:type="dxa"/>
            <w:tcBorders>
              <w:top w:val="nil"/>
              <w:left w:val="nil"/>
              <w:bottom w:val="single" w:sz="8" w:space="0" w:color="auto"/>
              <w:right w:val="single" w:sz="8" w:space="0" w:color="auto"/>
            </w:tcBorders>
            <w:shd w:val="clear" w:color="auto" w:fill="auto"/>
            <w:noWrap/>
            <w:vAlign w:val="center"/>
            <w:hideMark/>
          </w:tcPr>
          <w:p w14:paraId="54A0C1CF" w14:textId="4C69B8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37FD50" w14:textId="0770E6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1CFDBB1C" w14:textId="3679CA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FDADE" w14:textId="6C3452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7C4B3F" w14:textId="5C2D45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6AA0F06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DE13AC" w14:textId="359F0D6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CARINA HEIGHTS</w:t>
            </w:r>
          </w:p>
        </w:tc>
        <w:tc>
          <w:tcPr>
            <w:tcW w:w="646" w:type="dxa"/>
            <w:tcBorders>
              <w:top w:val="nil"/>
              <w:left w:val="nil"/>
              <w:bottom w:val="single" w:sz="8" w:space="0" w:color="auto"/>
              <w:right w:val="single" w:sz="8" w:space="0" w:color="auto"/>
            </w:tcBorders>
            <w:shd w:val="clear" w:color="auto" w:fill="auto"/>
            <w:noWrap/>
            <w:vAlign w:val="center"/>
            <w:hideMark/>
          </w:tcPr>
          <w:p w14:paraId="2E596BEC" w14:textId="34AC4A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8DF947" w14:textId="58310C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CA0E9A4" w14:textId="2BD245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30120B" w14:textId="5CE765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3310530" w14:textId="40D3B3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84AD44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349EAD" w14:textId="2B42956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CARSELDINE</w:t>
            </w:r>
          </w:p>
        </w:tc>
        <w:tc>
          <w:tcPr>
            <w:tcW w:w="646" w:type="dxa"/>
            <w:tcBorders>
              <w:top w:val="nil"/>
              <w:left w:val="nil"/>
              <w:bottom w:val="single" w:sz="8" w:space="0" w:color="auto"/>
              <w:right w:val="single" w:sz="8" w:space="0" w:color="auto"/>
            </w:tcBorders>
            <w:shd w:val="clear" w:color="auto" w:fill="auto"/>
            <w:noWrap/>
            <w:vAlign w:val="center"/>
            <w:hideMark/>
          </w:tcPr>
          <w:p w14:paraId="711E4787" w14:textId="0D9334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AB0400" w14:textId="6782BA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08C53484" w14:textId="1C36B4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7C6E7E" w14:textId="4BA950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A796A4" w14:textId="5FB794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40DCBB3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BE0181" w14:textId="2411D5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CENTENARY HEIGHTS</w:t>
            </w:r>
          </w:p>
        </w:tc>
        <w:tc>
          <w:tcPr>
            <w:tcW w:w="646" w:type="dxa"/>
            <w:tcBorders>
              <w:top w:val="nil"/>
              <w:left w:val="nil"/>
              <w:bottom w:val="single" w:sz="8" w:space="0" w:color="auto"/>
              <w:right w:val="single" w:sz="8" w:space="0" w:color="auto"/>
            </w:tcBorders>
            <w:shd w:val="clear" w:color="auto" w:fill="auto"/>
            <w:noWrap/>
            <w:vAlign w:val="center"/>
            <w:hideMark/>
          </w:tcPr>
          <w:p w14:paraId="19A39E0A" w14:textId="5291F0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4F29909" w14:textId="632D0F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E5B8F9" w14:textId="659E3A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F605F7" w14:textId="302966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4FC8F1" w14:textId="568743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21F2D3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060104" w14:textId="4187071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CHERMSIDE</w:t>
            </w:r>
          </w:p>
        </w:tc>
        <w:tc>
          <w:tcPr>
            <w:tcW w:w="646" w:type="dxa"/>
            <w:tcBorders>
              <w:top w:val="nil"/>
              <w:left w:val="nil"/>
              <w:bottom w:val="single" w:sz="8" w:space="0" w:color="auto"/>
              <w:right w:val="single" w:sz="8" w:space="0" w:color="auto"/>
            </w:tcBorders>
            <w:shd w:val="clear" w:color="auto" w:fill="auto"/>
            <w:noWrap/>
            <w:vAlign w:val="center"/>
            <w:hideMark/>
          </w:tcPr>
          <w:p w14:paraId="4E06B3C7" w14:textId="1A59DA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722BC93C" w14:textId="095401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4D3EAE0" w14:textId="4DC386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69</w:t>
            </w:r>
          </w:p>
        </w:tc>
        <w:tc>
          <w:tcPr>
            <w:tcW w:w="737" w:type="dxa"/>
            <w:tcBorders>
              <w:top w:val="nil"/>
              <w:left w:val="nil"/>
              <w:bottom w:val="single" w:sz="8" w:space="0" w:color="auto"/>
              <w:right w:val="single" w:sz="8" w:space="0" w:color="auto"/>
            </w:tcBorders>
            <w:shd w:val="clear" w:color="auto" w:fill="auto"/>
            <w:noWrap/>
            <w:vAlign w:val="center"/>
            <w:hideMark/>
          </w:tcPr>
          <w:p w14:paraId="20E65264" w14:textId="4642BF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F396F4" w14:textId="705448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79</w:t>
            </w:r>
          </w:p>
        </w:tc>
      </w:tr>
      <w:tr w:rsidR="00AA2D94" w:rsidRPr="00CD5BB9" w14:paraId="3511161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9D2D15" w14:textId="61F1EE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CLERMONT</w:t>
            </w:r>
          </w:p>
        </w:tc>
        <w:tc>
          <w:tcPr>
            <w:tcW w:w="646" w:type="dxa"/>
            <w:tcBorders>
              <w:top w:val="nil"/>
              <w:left w:val="nil"/>
              <w:bottom w:val="single" w:sz="8" w:space="0" w:color="auto"/>
              <w:right w:val="single" w:sz="8" w:space="0" w:color="auto"/>
            </w:tcBorders>
            <w:shd w:val="clear" w:color="auto" w:fill="auto"/>
            <w:noWrap/>
            <w:vAlign w:val="center"/>
            <w:hideMark/>
          </w:tcPr>
          <w:p w14:paraId="7E43E47D" w14:textId="70A3C8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DA18B32" w14:textId="2BCF60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965B357" w14:textId="3E2168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9DD099" w14:textId="21C36D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5835B4" w14:textId="77F951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CD4DCB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89C9DF" w14:textId="3663CD5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CLEVELAND</w:t>
            </w:r>
          </w:p>
        </w:tc>
        <w:tc>
          <w:tcPr>
            <w:tcW w:w="646" w:type="dxa"/>
            <w:tcBorders>
              <w:top w:val="nil"/>
              <w:left w:val="nil"/>
              <w:bottom w:val="single" w:sz="8" w:space="0" w:color="auto"/>
              <w:right w:val="single" w:sz="8" w:space="0" w:color="auto"/>
            </w:tcBorders>
            <w:shd w:val="clear" w:color="auto" w:fill="auto"/>
            <w:noWrap/>
            <w:vAlign w:val="center"/>
            <w:hideMark/>
          </w:tcPr>
          <w:p w14:paraId="7A658DF8" w14:textId="3F0118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250457D6" w14:textId="18E669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2AA6038" w14:textId="0E4C6C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3A1604" w14:textId="3B068D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6B70D8" w14:textId="09E2F5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0D7C178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23646A" w14:textId="7F9A3E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CLINTON</w:t>
            </w:r>
          </w:p>
        </w:tc>
        <w:tc>
          <w:tcPr>
            <w:tcW w:w="646" w:type="dxa"/>
            <w:tcBorders>
              <w:top w:val="nil"/>
              <w:left w:val="nil"/>
              <w:bottom w:val="single" w:sz="8" w:space="0" w:color="auto"/>
              <w:right w:val="single" w:sz="8" w:space="0" w:color="auto"/>
            </w:tcBorders>
            <w:shd w:val="clear" w:color="auto" w:fill="auto"/>
            <w:noWrap/>
            <w:vAlign w:val="center"/>
            <w:hideMark/>
          </w:tcPr>
          <w:p w14:paraId="29BBEDDE" w14:textId="3270EB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9A119BF" w14:textId="0D79C5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14:paraId="2465726E" w14:textId="4C3C6C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62E3A8B8" w14:textId="1B40A7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CC94FA" w14:textId="6910D2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r>
      <w:tr w:rsidR="00AA2D94" w:rsidRPr="00CD5BB9" w14:paraId="2D0C5A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9EA426" w14:textId="36DFDAA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COES CREEK</w:t>
            </w:r>
          </w:p>
        </w:tc>
        <w:tc>
          <w:tcPr>
            <w:tcW w:w="646" w:type="dxa"/>
            <w:tcBorders>
              <w:top w:val="nil"/>
              <w:left w:val="nil"/>
              <w:bottom w:val="single" w:sz="8" w:space="0" w:color="auto"/>
              <w:right w:val="single" w:sz="8" w:space="0" w:color="auto"/>
            </w:tcBorders>
            <w:shd w:val="clear" w:color="auto" w:fill="auto"/>
            <w:noWrap/>
            <w:vAlign w:val="center"/>
            <w:hideMark/>
          </w:tcPr>
          <w:p w14:paraId="7A5C92AE" w14:textId="74FC3C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740390" w14:textId="5E2894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9B989F3" w14:textId="19D368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EDF28F" w14:textId="0BAFEB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7F5C80" w14:textId="7842E1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5606114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F56C06" w14:textId="13FF3E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COLLINGWOOD PARK</w:t>
            </w:r>
          </w:p>
        </w:tc>
        <w:tc>
          <w:tcPr>
            <w:tcW w:w="646" w:type="dxa"/>
            <w:tcBorders>
              <w:top w:val="nil"/>
              <w:left w:val="nil"/>
              <w:bottom w:val="single" w:sz="8" w:space="0" w:color="auto"/>
              <w:right w:val="single" w:sz="8" w:space="0" w:color="auto"/>
            </w:tcBorders>
            <w:shd w:val="clear" w:color="auto" w:fill="auto"/>
            <w:noWrap/>
            <w:vAlign w:val="center"/>
            <w:hideMark/>
          </w:tcPr>
          <w:p w14:paraId="74E01324" w14:textId="69382F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534B350D" w14:textId="2220C4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73F1FFF" w14:textId="5A2BB9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BBB3F2C" w14:textId="7272BA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734409" w14:textId="6AC4F6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69E977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D2462F" w14:textId="1A1FD32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COOMERA</w:t>
            </w:r>
          </w:p>
        </w:tc>
        <w:tc>
          <w:tcPr>
            <w:tcW w:w="646" w:type="dxa"/>
            <w:tcBorders>
              <w:top w:val="nil"/>
              <w:left w:val="nil"/>
              <w:bottom w:val="single" w:sz="8" w:space="0" w:color="auto"/>
              <w:right w:val="single" w:sz="8" w:space="0" w:color="auto"/>
            </w:tcBorders>
            <w:shd w:val="clear" w:color="auto" w:fill="auto"/>
            <w:noWrap/>
            <w:vAlign w:val="center"/>
            <w:hideMark/>
          </w:tcPr>
          <w:p w14:paraId="0A4DD517" w14:textId="467D9D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66F485B5" w14:textId="08F042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4DBA4CFD" w14:textId="4A2166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F2876C0" w14:textId="7778E9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6092B8" w14:textId="410DFD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64</w:t>
            </w:r>
          </w:p>
        </w:tc>
      </w:tr>
      <w:tr w:rsidR="00AA2D94" w:rsidRPr="00CD5BB9" w14:paraId="0C06734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8C2878" w14:textId="0FF860D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COOPERS PLAINS</w:t>
            </w:r>
          </w:p>
        </w:tc>
        <w:tc>
          <w:tcPr>
            <w:tcW w:w="646" w:type="dxa"/>
            <w:tcBorders>
              <w:top w:val="nil"/>
              <w:left w:val="nil"/>
              <w:bottom w:val="single" w:sz="8" w:space="0" w:color="auto"/>
              <w:right w:val="single" w:sz="8" w:space="0" w:color="auto"/>
            </w:tcBorders>
            <w:shd w:val="clear" w:color="auto" w:fill="auto"/>
            <w:noWrap/>
            <w:vAlign w:val="center"/>
            <w:hideMark/>
          </w:tcPr>
          <w:p w14:paraId="667C263C" w14:textId="20A3C1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43D3A8C8" w14:textId="7F9C88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9FEEA75" w14:textId="01229D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755043" w14:textId="3B35F0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94F84D" w14:textId="7689D0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15CD1A7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80FAFA" w14:textId="27AAC76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COOROY</w:t>
            </w:r>
          </w:p>
        </w:tc>
        <w:tc>
          <w:tcPr>
            <w:tcW w:w="646" w:type="dxa"/>
            <w:tcBorders>
              <w:top w:val="nil"/>
              <w:left w:val="nil"/>
              <w:bottom w:val="single" w:sz="8" w:space="0" w:color="auto"/>
              <w:right w:val="single" w:sz="8" w:space="0" w:color="auto"/>
            </w:tcBorders>
            <w:shd w:val="clear" w:color="auto" w:fill="auto"/>
            <w:noWrap/>
            <w:vAlign w:val="center"/>
            <w:hideMark/>
          </w:tcPr>
          <w:p w14:paraId="777C6F9E" w14:textId="567744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D30B50" w14:textId="1E955D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A65F345" w14:textId="208CA6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329DF8" w14:textId="16C8C5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E30F42" w14:textId="62CAEE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7932930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87DFA22" w14:textId="316B003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COSGROVE</w:t>
            </w:r>
          </w:p>
        </w:tc>
        <w:tc>
          <w:tcPr>
            <w:tcW w:w="646" w:type="dxa"/>
            <w:tcBorders>
              <w:top w:val="nil"/>
              <w:left w:val="nil"/>
              <w:bottom w:val="single" w:sz="8" w:space="0" w:color="auto"/>
              <w:right w:val="single" w:sz="8" w:space="0" w:color="auto"/>
            </w:tcBorders>
            <w:shd w:val="clear" w:color="auto" w:fill="auto"/>
            <w:noWrap/>
            <w:vAlign w:val="center"/>
          </w:tcPr>
          <w:p w14:paraId="42C01B55" w14:textId="035C25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5EE56C3C" w14:textId="2309DE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tcPr>
          <w:p w14:paraId="22762A44" w14:textId="731ED6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tcPr>
          <w:p w14:paraId="2A403ED5" w14:textId="0DC9EC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7DB739D5" w14:textId="413046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14B21AB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EFD5C" w14:textId="197416A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DAKABIN</w:t>
            </w:r>
          </w:p>
        </w:tc>
        <w:tc>
          <w:tcPr>
            <w:tcW w:w="646" w:type="dxa"/>
            <w:tcBorders>
              <w:top w:val="nil"/>
              <w:left w:val="nil"/>
              <w:bottom w:val="single" w:sz="8" w:space="0" w:color="auto"/>
              <w:right w:val="single" w:sz="8" w:space="0" w:color="auto"/>
            </w:tcBorders>
            <w:shd w:val="clear" w:color="auto" w:fill="auto"/>
            <w:noWrap/>
            <w:vAlign w:val="center"/>
            <w:hideMark/>
          </w:tcPr>
          <w:p w14:paraId="2008C577" w14:textId="11B961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B8C1FDB" w14:textId="58DEE5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9AEBBD3" w14:textId="3B9A44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5F684805" w14:textId="148255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9FD4C3" w14:textId="6E91C8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090A1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B81BE7" w14:textId="1FD8758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DARLING HEIGHTS</w:t>
            </w:r>
          </w:p>
        </w:tc>
        <w:tc>
          <w:tcPr>
            <w:tcW w:w="646" w:type="dxa"/>
            <w:tcBorders>
              <w:top w:val="nil"/>
              <w:left w:val="nil"/>
              <w:bottom w:val="single" w:sz="8" w:space="0" w:color="auto"/>
              <w:right w:val="single" w:sz="8" w:space="0" w:color="auto"/>
            </w:tcBorders>
            <w:shd w:val="clear" w:color="auto" w:fill="auto"/>
            <w:noWrap/>
            <w:vAlign w:val="center"/>
            <w:hideMark/>
          </w:tcPr>
          <w:p w14:paraId="6AE287F2" w14:textId="73DFB1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F8642AE" w14:textId="46DAC3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CB8D91D" w14:textId="6E00BF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6E0773" w14:textId="5D44CC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209F6A" w14:textId="449189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131724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82B0D4" w14:textId="349DBF1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DECEPTION BAY</w:t>
            </w:r>
          </w:p>
        </w:tc>
        <w:tc>
          <w:tcPr>
            <w:tcW w:w="646" w:type="dxa"/>
            <w:tcBorders>
              <w:top w:val="nil"/>
              <w:left w:val="nil"/>
              <w:bottom w:val="single" w:sz="8" w:space="0" w:color="auto"/>
              <w:right w:val="single" w:sz="8" w:space="0" w:color="auto"/>
            </w:tcBorders>
            <w:shd w:val="clear" w:color="auto" w:fill="auto"/>
            <w:noWrap/>
            <w:vAlign w:val="center"/>
            <w:hideMark/>
          </w:tcPr>
          <w:p w14:paraId="1AD65F92" w14:textId="7B0FC5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2D1D212F" w14:textId="322F25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851" w:type="dxa"/>
            <w:tcBorders>
              <w:top w:val="nil"/>
              <w:left w:val="nil"/>
              <w:bottom w:val="single" w:sz="8" w:space="0" w:color="auto"/>
              <w:right w:val="single" w:sz="8" w:space="0" w:color="auto"/>
            </w:tcBorders>
            <w:shd w:val="clear" w:color="auto" w:fill="auto"/>
            <w:noWrap/>
            <w:vAlign w:val="center"/>
            <w:hideMark/>
          </w:tcPr>
          <w:p w14:paraId="518EC3F1" w14:textId="727718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CFFD368" w14:textId="2400A1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5E3B56" w14:textId="41382D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r>
      <w:tr w:rsidR="00AA2D94" w:rsidRPr="00CD5BB9" w14:paraId="0D0B51F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D24102" w14:textId="2A30C2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DEERAGUN</w:t>
            </w:r>
          </w:p>
        </w:tc>
        <w:tc>
          <w:tcPr>
            <w:tcW w:w="646" w:type="dxa"/>
            <w:tcBorders>
              <w:top w:val="nil"/>
              <w:left w:val="nil"/>
              <w:bottom w:val="single" w:sz="8" w:space="0" w:color="auto"/>
              <w:right w:val="single" w:sz="8" w:space="0" w:color="auto"/>
            </w:tcBorders>
            <w:shd w:val="clear" w:color="auto" w:fill="auto"/>
            <w:noWrap/>
            <w:vAlign w:val="center"/>
            <w:hideMark/>
          </w:tcPr>
          <w:p w14:paraId="43C74A98" w14:textId="28EDD2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4F857199" w14:textId="383503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63E641" w14:textId="532A4B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852621" w14:textId="17AAE4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483A5" w14:textId="4DD6BB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083DF58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5468D8" w14:textId="168422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DOOLANDELLA</w:t>
            </w:r>
          </w:p>
        </w:tc>
        <w:tc>
          <w:tcPr>
            <w:tcW w:w="646" w:type="dxa"/>
            <w:tcBorders>
              <w:top w:val="nil"/>
              <w:left w:val="nil"/>
              <w:bottom w:val="single" w:sz="8" w:space="0" w:color="auto"/>
              <w:right w:val="single" w:sz="8" w:space="0" w:color="auto"/>
            </w:tcBorders>
            <w:shd w:val="clear" w:color="auto" w:fill="auto"/>
            <w:noWrap/>
            <w:vAlign w:val="center"/>
            <w:hideMark/>
          </w:tcPr>
          <w:p w14:paraId="0D1DFF57" w14:textId="38BEA7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2D95272" w14:textId="447811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63CAED6" w14:textId="5901AA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0C3644" w14:textId="77C41A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C8A7F2F" w14:textId="744538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392D421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022D5D" w14:textId="3BF2245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646" w:type="dxa"/>
            <w:tcBorders>
              <w:top w:val="nil"/>
              <w:left w:val="nil"/>
              <w:bottom w:val="single" w:sz="8" w:space="0" w:color="auto"/>
              <w:right w:val="single" w:sz="8" w:space="0" w:color="auto"/>
            </w:tcBorders>
            <w:shd w:val="clear" w:color="auto" w:fill="auto"/>
            <w:noWrap/>
            <w:vAlign w:val="center"/>
            <w:hideMark/>
          </w:tcPr>
          <w:p w14:paraId="4B67717E" w14:textId="766F0C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5A79CD55" w14:textId="54805B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0DC71890" w14:textId="1E3FF4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060842" w14:textId="6293E7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778B71" w14:textId="0248F9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39</w:t>
            </w:r>
          </w:p>
        </w:tc>
      </w:tr>
      <w:tr w:rsidR="00AA2D94" w:rsidRPr="00CD5BB9" w14:paraId="5E803C6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4E7176" w14:textId="726C64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EAGLEBY</w:t>
            </w:r>
          </w:p>
        </w:tc>
        <w:tc>
          <w:tcPr>
            <w:tcW w:w="646" w:type="dxa"/>
            <w:tcBorders>
              <w:top w:val="nil"/>
              <w:left w:val="nil"/>
              <w:bottom w:val="single" w:sz="8" w:space="0" w:color="auto"/>
              <w:right w:val="single" w:sz="8" w:space="0" w:color="auto"/>
            </w:tcBorders>
            <w:shd w:val="clear" w:color="auto" w:fill="auto"/>
            <w:noWrap/>
            <w:vAlign w:val="center"/>
            <w:hideMark/>
          </w:tcPr>
          <w:p w14:paraId="4731A371" w14:textId="36F1EE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5657F46D" w14:textId="05CE61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748D34A" w14:textId="43E1FC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DE819F" w14:textId="2C48A9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1F6C07" w14:textId="3A7D12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57</w:t>
            </w:r>
          </w:p>
        </w:tc>
      </w:tr>
      <w:tr w:rsidR="00AA2D94" w:rsidRPr="00CD5BB9" w14:paraId="3FE6F9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994E65" w14:textId="5E6D0F0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EDMONTON</w:t>
            </w:r>
          </w:p>
        </w:tc>
        <w:tc>
          <w:tcPr>
            <w:tcW w:w="646" w:type="dxa"/>
            <w:tcBorders>
              <w:top w:val="nil"/>
              <w:left w:val="nil"/>
              <w:bottom w:val="single" w:sz="8" w:space="0" w:color="auto"/>
              <w:right w:val="single" w:sz="8" w:space="0" w:color="auto"/>
            </w:tcBorders>
            <w:shd w:val="clear" w:color="auto" w:fill="auto"/>
            <w:noWrap/>
            <w:vAlign w:val="center"/>
            <w:hideMark/>
          </w:tcPr>
          <w:p w14:paraId="30C12DE0" w14:textId="7D97A5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14:paraId="7E09BBBE" w14:textId="2E5071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6747244" w14:textId="7E8619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50797D" w14:textId="0D0D1A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5181A2" w14:textId="1C92C5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3307FB4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09C7B3" w14:textId="289143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EIGHT MILE PLAINS</w:t>
            </w:r>
          </w:p>
        </w:tc>
        <w:tc>
          <w:tcPr>
            <w:tcW w:w="646" w:type="dxa"/>
            <w:tcBorders>
              <w:top w:val="nil"/>
              <w:left w:val="nil"/>
              <w:bottom w:val="single" w:sz="8" w:space="0" w:color="auto"/>
              <w:right w:val="single" w:sz="8" w:space="0" w:color="auto"/>
            </w:tcBorders>
            <w:shd w:val="clear" w:color="auto" w:fill="auto"/>
            <w:noWrap/>
            <w:vAlign w:val="center"/>
            <w:hideMark/>
          </w:tcPr>
          <w:p w14:paraId="45452D83" w14:textId="1D1A7F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9EFE404" w14:textId="77CA39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30B36BB" w14:textId="39C73F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3F967F" w14:textId="33A56E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7D7BEC" w14:textId="36B1ED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6FD7046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3EC361" w14:textId="165E0E5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EIMEO</w:t>
            </w:r>
          </w:p>
        </w:tc>
        <w:tc>
          <w:tcPr>
            <w:tcW w:w="646" w:type="dxa"/>
            <w:tcBorders>
              <w:top w:val="nil"/>
              <w:left w:val="nil"/>
              <w:bottom w:val="single" w:sz="8" w:space="0" w:color="auto"/>
              <w:right w:val="single" w:sz="8" w:space="0" w:color="auto"/>
            </w:tcBorders>
            <w:shd w:val="clear" w:color="auto" w:fill="auto"/>
            <w:noWrap/>
            <w:vAlign w:val="center"/>
            <w:hideMark/>
          </w:tcPr>
          <w:p w14:paraId="7EE70C6E" w14:textId="474DAA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0D4E38E" w14:textId="1DAD7D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22A815A" w14:textId="51B91F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B1071B" w14:textId="723897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6A58A2" w14:textId="55584C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85D83B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D182F5" w14:textId="6B2C58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EMERALD</w:t>
            </w:r>
          </w:p>
        </w:tc>
        <w:tc>
          <w:tcPr>
            <w:tcW w:w="646" w:type="dxa"/>
            <w:tcBorders>
              <w:top w:val="nil"/>
              <w:left w:val="nil"/>
              <w:bottom w:val="single" w:sz="8" w:space="0" w:color="auto"/>
              <w:right w:val="single" w:sz="8" w:space="0" w:color="auto"/>
            </w:tcBorders>
            <w:shd w:val="clear" w:color="auto" w:fill="auto"/>
            <w:noWrap/>
            <w:vAlign w:val="center"/>
            <w:hideMark/>
          </w:tcPr>
          <w:p w14:paraId="7A6CB024" w14:textId="41ADB0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6AE51D6" w14:textId="52531D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588642DA" w14:textId="4D7DAC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31BF834E" w14:textId="52E096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D2693" w14:textId="5B69AE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1926B0E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929A55" w14:textId="63748C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EUMUNDI</w:t>
            </w:r>
          </w:p>
        </w:tc>
        <w:tc>
          <w:tcPr>
            <w:tcW w:w="646" w:type="dxa"/>
            <w:tcBorders>
              <w:top w:val="nil"/>
              <w:left w:val="nil"/>
              <w:bottom w:val="single" w:sz="8" w:space="0" w:color="auto"/>
              <w:right w:val="single" w:sz="8" w:space="0" w:color="auto"/>
            </w:tcBorders>
            <w:shd w:val="clear" w:color="auto" w:fill="auto"/>
            <w:noWrap/>
            <w:vAlign w:val="center"/>
            <w:hideMark/>
          </w:tcPr>
          <w:p w14:paraId="4CD21201" w14:textId="26A2D0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20988EE" w14:textId="15BA42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D6EC3A" w14:textId="2CED48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3137C5" w14:textId="7597E0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358471" w14:textId="4B8C07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462931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5D5D30" w14:textId="3AC97E6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EVERTON PARK</w:t>
            </w:r>
          </w:p>
        </w:tc>
        <w:tc>
          <w:tcPr>
            <w:tcW w:w="646" w:type="dxa"/>
            <w:tcBorders>
              <w:top w:val="nil"/>
              <w:left w:val="nil"/>
              <w:bottom w:val="single" w:sz="8" w:space="0" w:color="auto"/>
              <w:right w:val="single" w:sz="8" w:space="0" w:color="auto"/>
            </w:tcBorders>
            <w:shd w:val="clear" w:color="auto" w:fill="auto"/>
            <w:noWrap/>
            <w:vAlign w:val="center"/>
            <w:hideMark/>
          </w:tcPr>
          <w:p w14:paraId="67BAEBAF" w14:textId="38D9D9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F085AC" w14:textId="311E4B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E44DCF2" w14:textId="4EA6A4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DCF201" w14:textId="0CFF0C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3CCBC7" w14:textId="0EFB74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4DB3BD6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B0FB2C" w14:textId="051907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646" w:type="dxa"/>
            <w:tcBorders>
              <w:top w:val="nil"/>
              <w:left w:val="nil"/>
              <w:bottom w:val="single" w:sz="8" w:space="0" w:color="auto"/>
              <w:right w:val="single" w:sz="8" w:space="0" w:color="auto"/>
            </w:tcBorders>
            <w:shd w:val="clear" w:color="auto" w:fill="auto"/>
            <w:noWrap/>
            <w:vAlign w:val="center"/>
            <w:hideMark/>
          </w:tcPr>
          <w:p w14:paraId="7F6C45A9" w14:textId="7D4173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7B95994" w14:textId="1A286C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CAE8644" w14:textId="2E4E9D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E61B026" w14:textId="6DCD0C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AF8CA7" w14:textId="0C9FF3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5EAEC7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76175A" w14:textId="071EE0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FITZGIBBON</w:t>
            </w:r>
          </w:p>
        </w:tc>
        <w:tc>
          <w:tcPr>
            <w:tcW w:w="646" w:type="dxa"/>
            <w:tcBorders>
              <w:top w:val="nil"/>
              <w:left w:val="nil"/>
              <w:bottom w:val="single" w:sz="8" w:space="0" w:color="auto"/>
              <w:right w:val="single" w:sz="8" w:space="0" w:color="auto"/>
            </w:tcBorders>
            <w:shd w:val="clear" w:color="auto" w:fill="auto"/>
            <w:noWrap/>
            <w:vAlign w:val="center"/>
            <w:hideMark/>
          </w:tcPr>
          <w:p w14:paraId="64AF3C92" w14:textId="035D97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31B39B43" w14:textId="31ACDC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5258143C" w14:textId="0FA5D2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80D12CC" w14:textId="649319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96DD26" w14:textId="4A54C2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r>
      <w:tr w:rsidR="00AA2D94" w:rsidRPr="00CD5BB9" w14:paraId="4FC295E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3225DB" w14:textId="6B91087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FOREST GLEN</w:t>
            </w:r>
          </w:p>
        </w:tc>
        <w:tc>
          <w:tcPr>
            <w:tcW w:w="646" w:type="dxa"/>
            <w:tcBorders>
              <w:top w:val="nil"/>
              <w:left w:val="nil"/>
              <w:bottom w:val="single" w:sz="8" w:space="0" w:color="auto"/>
              <w:right w:val="single" w:sz="8" w:space="0" w:color="auto"/>
            </w:tcBorders>
            <w:shd w:val="clear" w:color="auto" w:fill="auto"/>
            <w:noWrap/>
            <w:vAlign w:val="center"/>
            <w:hideMark/>
          </w:tcPr>
          <w:p w14:paraId="0E716806" w14:textId="6562F3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B078CF" w14:textId="251772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01773BE" w14:textId="2BAF78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3EC011FF" w14:textId="6F3CA8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7F3289" w14:textId="273DD2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33361B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FC7F9F" w14:textId="0396DE0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FORTITUDE VALLEY</w:t>
            </w:r>
          </w:p>
        </w:tc>
        <w:tc>
          <w:tcPr>
            <w:tcW w:w="646" w:type="dxa"/>
            <w:tcBorders>
              <w:top w:val="nil"/>
              <w:left w:val="nil"/>
              <w:bottom w:val="single" w:sz="8" w:space="0" w:color="auto"/>
              <w:right w:val="single" w:sz="8" w:space="0" w:color="auto"/>
            </w:tcBorders>
            <w:shd w:val="clear" w:color="auto" w:fill="auto"/>
            <w:noWrap/>
            <w:vAlign w:val="center"/>
            <w:hideMark/>
          </w:tcPr>
          <w:p w14:paraId="0776C194" w14:textId="7D156B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1ED0E59" w14:textId="7A26B3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257</w:t>
            </w:r>
          </w:p>
        </w:tc>
        <w:tc>
          <w:tcPr>
            <w:tcW w:w="851" w:type="dxa"/>
            <w:tcBorders>
              <w:top w:val="nil"/>
              <w:left w:val="nil"/>
              <w:bottom w:val="single" w:sz="8" w:space="0" w:color="auto"/>
              <w:right w:val="single" w:sz="8" w:space="0" w:color="auto"/>
            </w:tcBorders>
            <w:shd w:val="clear" w:color="auto" w:fill="auto"/>
            <w:noWrap/>
            <w:vAlign w:val="center"/>
            <w:hideMark/>
          </w:tcPr>
          <w:p w14:paraId="2E4C6664" w14:textId="1E21D9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4400E01F" w14:textId="3BABDA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A2DE46" w14:textId="0E357B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273</w:t>
            </w:r>
          </w:p>
        </w:tc>
      </w:tr>
      <w:tr w:rsidR="00AA2D94" w:rsidRPr="00CD5BB9" w14:paraId="5658981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DCB5D91" w14:textId="47F4A6E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GATTON</w:t>
            </w:r>
          </w:p>
        </w:tc>
        <w:tc>
          <w:tcPr>
            <w:tcW w:w="646" w:type="dxa"/>
            <w:tcBorders>
              <w:top w:val="nil"/>
              <w:left w:val="nil"/>
              <w:bottom w:val="single" w:sz="8" w:space="0" w:color="auto"/>
              <w:right w:val="single" w:sz="8" w:space="0" w:color="auto"/>
            </w:tcBorders>
            <w:shd w:val="clear" w:color="auto" w:fill="auto"/>
            <w:noWrap/>
            <w:vAlign w:val="center"/>
            <w:hideMark/>
          </w:tcPr>
          <w:p w14:paraId="22AD11C2" w14:textId="7F434E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648F084E" w14:textId="4FB102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E3E8774" w14:textId="500023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DF554B" w14:textId="7BF80C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D7E427" w14:textId="6C62B8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1F357AD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FCE8D3C" w14:textId="005DFE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GAYTHORNE</w:t>
            </w:r>
          </w:p>
        </w:tc>
        <w:tc>
          <w:tcPr>
            <w:tcW w:w="646" w:type="dxa"/>
            <w:tcBorders>
              <w:top w:val="nil"/>
              <w:left w:val="nil"/>
              <w:bottom w:val="single" w:sz="8" w:space="0" w:color="auto"/>
              <w:right w:val="single" w:sz="8" w:space="0" w:color="auto"/>
            </w:tcBorders>
            <w:shd w:val="clear" w:color="auto" w:fill="auto"/>
            <w:noWrap/>
            <w:vAlign w:val="center"/>
            <w:hideMark/>
          </w:tcPr>
          <w:p w14:paraId="5516EA81" w14:textId="03C94F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2F4442" w14:textId="6032BF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F5A7950" w14:textId="2B67DD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1CECA3BE" w14:textId="1F53EE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5273E9" w14:textId="20C378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DF4D64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B6C26D" w14:textId="43B1714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646" w:type="dxa"/>
            <w:tcBorders>
              <w:top w:val="nil"/>
              <w:left w:val="nil"/>
              <w:bottom w:val="single" w:sz="8" w:space="0" w:color="auto"/>
              <w:right w:val="single" w:sz="8" w:space="0" w:color="auto"/>
            </w:tcBorders>
            <w:shd w:val="clear" w:color="auto" w:fill="auto"/>
            <w:noWrap/>
            <w:vAlign w:val="center"/>
            <w:hideMark/>
          </w:tcPr>
          <w:p w14:paraId="32384802" w14:textId="145C98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2F4F04" w14:textId="029D98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5F72193" w14:textId="2B552E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44CFC511" w14:textId="026E6A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C7EDA5" w14:textId="69BE5A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0E424EB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DBEC1" w14:textId="36B4311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GLENEAGLE</w:t>
            </w:r>
          </w:p>
        </w:tc>
        <w:tc>
          <w:tcPr>
            <w:tcW w:w="646" w:type="dxa"/>
            <w:tcBorders>
              <w:top w:val="nil"/>
              <w:left w:val="nil"/>
              <w:bottom w:val="single" w:sz="8" w:space="0" w:color="auto"/>
              <w:right w:val="single" w:sz="8" w:space="0" w:color="auto"/>
            </w:tcBorders>
            <w:shd w:val="clear" w:color="auto" w:fill="auto"/>
            <w:noWrap/>
            <w:vAlign w:val="center"/>
            <w:hideMark/>
          </w:tcPr>
          <w:p w14:paraId="6D34D5BA" w14:textId="0F55A8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1EF838AF" w14:textId="0725E5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A34BA5" w14:textId="4C999C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99CA04" w14:textId="3D382B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E7C376" w14:textId="25003E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7D16E92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D1F1C9" w14:textId="2A21F65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GLENVALE</w:t>
            </w:r>
          </w:p>
        </w:tc>
        <w:tc>
          <w:tcPr>
            <w:tcW w:w="646" w:type="dxa"/>
            <w:tcBorders>
              <w:top w:val="nil"/>
              <w:left w:val="nil"/>
              <w:bottom w:val="single" w:sz="8" w:space="0" w:color="auto"/>
              <w:right w:val="single" w:sz="8" w:space="0" w:color="auto"/>
            </w:tcBorders>
            <w:shd w:val="clear" w:color="auto" w:fill="auto"/>
            <w:noWrap/>
            <w:vAlign w:val="center"/>
            <w:hideMark/>
          </w:tcPr>
          <w:p w14:paraId="69C2641B" w14:textId="0527C0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61874BB4" w14:textId="24E1FF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E7027D0" w14:textId="135014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FB40DDC" w14:textId="10C7C8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848CB5" w14:textId="64AC8F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r>
      <w:tr w:rsidR="00AA2D94" w:rsidRPr="00CD5BB9" w14:paraId="21A8A55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FB3822" w14:textId="1D6A0F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GOODNA</w:t>
            </w:r>
          </w:p>
        </w:tc>
        <w:tc>
          <w:tcPr>
            <w:tcW w:w="646" w:type="dxa"/>
            <w:tcBorders>
              <w:top w:val="nil"/>
              <w:left w:val="nil"/>
              <w:bottom w:val="single" w:sz="8" w:space="0" w:color="auto"/>
              <w:right w:val="single" w:sz="8" w:space="0" w:color="auto"/>
            </w:tcBorders>
            <w:shd w:val="clear" w:color="auto" w:fill="auto"/>
            <w:noWrap/>
            <w:vAlign w:val="center"/>
            <w:hideMark/>
          </w:tcPr>
          <w:p w14:paraId="2796CC70" w14:textId="70BB96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5F2DB4DC" w14:textId="5DB03D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77804365" w14:textId="6B0DCB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EA673FA" w14:textId="5E5505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BC0215" w14:textId="67E550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55</w:t>
            </w:r>
          </w:p>
        </w:tc>
      </w:tr>
      <w:tr w:rsidR="00AA2D94" w:rsidRPr="00CD5BB9" w14:paraId="5EBF314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DAC50E" w14:textId="75C26B5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GRACEMERE</w:t>
            </w:r>
          </w:p>
        </w:tc>
        <w:tc>
          <w:tcPr>
            <w:tcW w:w="646" w:type="dxa"/>
            <w:tcBorders>
              <w:top w:val="nil"/>
              <w:left w:val="nil"/>
              <w:bottom w:val="single" w:sz="8" w:space="0" w:color="auto"/>
              <w:right w:val="single" w:sz="8" w:space="0" w:color="auto"/>
            </w:tcBorders>
            <w:shd w:val="clear" w:color="auto" w:fill="auto"/>
            <w:noWrap/>
            <w:vAlign w:val="center"/>
            <w:hideMark/>
          </w:tcPr>
          <w:p w14:paraId="56165466" w14:textId="0CABB2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31B0B368" w14:textId="3276F9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2DF7B44" w14:textId="6E4523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88BB6B" w14:textId="53AFC7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8AB7EF" w14:textId="70859D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r>
      <w:tr w:rsidR="00AA2D94" w:rsidRPr="00CD5BB9" w14:paraId="3A62070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D24862" w14:textId="0F5405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646" w:type="dxa"/>
            <w:tcBorders>
              <w:top w:val="nil"/>
              <w:left w:val="nil"/>
              <w:bottom w:val="single" w:sz="8" w:space="0" w:color="auto"/>
              <w:right w:val="single" w:sz="8" w:space="0" w:color="auto"/>
            </w:tcBorders>
            <w:shd w:val="clear" w:color="auto" w:fill="auto"/>
            <w:noWrap/>
            <w:vAlign w:val="center"/>
            <w:hideMark/>
          </w:tcPr>
          <w:p w14:paraId="07A8575A" w14:textId="297747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602BDAAE" w14:textId="59A7DE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D712DE4" w14:textId="145E4F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FA2DCA" w14:textId="68D19E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BB6D6F" w14:textId="0A21BF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C99DC0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B3765F" w14:textId="6D42CD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GRIFFIN</w:t>
            </w:r>
          </w:p>
        </w:tc>
        <w:tc>
          <w:tcPr>
            <w:tcW w:w="646" w:type="dxa"/>
            <w:tcBorders>
              <w:top w:val="nil"/>
              <w:left w:val="nil"/>
              <w:bottom w:val="single" w:sz="8" w:space="0" w:color="auto"/>
              <w:right w:val="single" w:sz="8" w:space="0" w:color="auto"/>
            </w:tcBorders>
            <w:shd w:val="clear" w:color="auto" w:fill="auto"/>
            <w:noWrap/>
            <w:vAlign w:val="center"/>
            <w:hideMark/>
          </w:tcPr>
          <w:p w14:paraId="14E73F1A" w14:textId="6AF9BB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066C7B40" w14:textId="184B45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0AC0FF93" w14:textId="103174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195C28" w14:textId="335B09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F13562" w14:textId="353A9C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61BB006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9BA455" w14:textId="045E9B4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GYMPIE</w:t>
            </w:r>
          </w:p>
        </w:tc>
        <w:tc>
          <w:tcPr>
            <w:tcW w:w="646" w:type="dxa"/>
            <w:tcBorders>
              <w:top w:val="nil"/>
              <w:left w:val="nil"/>
              <w:bottom w:val="single" w:sz="8" w:space="0" w:color="auto"/>
              <w:right w:val="single" w:sz="8" w:space="0" w:color="auto"/>
            </w:tcBorders>
            <w:shd w:val="clear" w:color="auto" w:fill="auto"/>
            <w:noWrap/>
            <w:vAlign w:val="center"/>
            <w:hideMark/>
          </w:tcPr>
          <w:p w14:paraId="79871774" w14:textId="4A3A15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4E9BBFAA" w14:textId="2F0A4C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4814C6C8" w14:textId="6FDC37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01AC151" w14:textId="74BD2A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773862" w14:textId="1B25FF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6FF19EF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0AA84F" w14:textId="45ADCD7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HARRISTOWN</w:t>
            </w:r>
          </w:p>
        </w:tc>
        <w:tc>
          <w:tcPr>
            <w:tcW w:w="646" w:type="dxa"/>
            <w:tcBorders>
              <w:top w:val="nil"/>
              <w:left w:val="nil"/>
              <w:bottom w:val="single" w:sz="8" w:space="0" w:color="auto"/>
              <w:right w:val="single" w:sz="8" w:space="0" w:color="auto"/>
            </w:tcBorders>
            <w:shd w:val="clear" w:color="auto" w:fill="auto"/>
            <w:noWrap/>
            <w:vAlign w:val="center"/>
            <w:hideMark/>
          </w:tcPr>
          <w:p w14:paraId="2D344E8D" w14:textId="5F9E33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4AB64659" w14:textId="5C7663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B596FA" w14:textId="6DABD5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6DDC12" w14:textId="430514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A083EA" w14:textId="251AE3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062B756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6D6133" w14:textId="065D62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HELIDON</w:t>
            </w:r>
          </w:p>
        </w:tc>
        <w:tc>
          <w:tcPr>
            <w:tcW w:w="646" w:type="dxa"/>
            <w:tcBorders>
              <w:top w:val="nil"/>
              <w:left w:val="nil"/>
              <w:bottom w:val="single" w:sz="8" w:space="0" w:color="auto"/>
              <w:right w:val="single" w:sz="8" w:space="0" w:color="auto"/>
            </w:tcBorders>
            <w:shd w:val="clear" w:color="auto" w:fill="auto"/>
            <w:noWrap/>
            <w:vAlign w:val="center"/>
            <w:hideMark/>
          </w:tcPr>
          <w:p w14:paraId="682A0B95" w14:textId="4B0E7F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300B4C4A" w14:textId="2CDC24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7A81B5" w14:textId="06A5F8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CED9E4" w14:textId="3BBE0C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89D134" w14:textId="695DDA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009271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43F57D" w14:textId="088FAE5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HERVEY BAY</w:t>
            </w:r>
          </w:p>
        </w:tc>
        <w:tc>
          <w:tcPr>
            <w:tcW w:w="646" w:type="dxa"/>
            <w:tcBorders>
              <w:top w:val="nil"/>
              <w:left w:val="nil"/>
              <w:bottom w:val="single" w:sz="8" w:space="0" w:color="auto"/>
              <w:right w:val="single" w:sz="8" w:space="0" w:color="auto"/>
            </w:tcBorders>
            <w:shd w:val="clear" w:color="auto" w:fill="auto"/>
            <w:noWrap/>
            <w:vAlign w:val="center"/>
            <w:hideMark/>
          </w:tcPr>
          <w:p w14:paraId="0153BF9C" w14:textId="43A030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4EA83E4" w14:textId="01745F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3D2687E" w14:textId="5745F3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FF849F" w14:textId="75AA85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8F8FF4" w14:textId="60BF0D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11E2F9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D08B794" w14:textId="2756B9B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HIGHFIELDS</w:t>
            </w:r>
          </w:p>
        </w:tc>
        <w:tc>
          <w:tcPr>
            <w:tcW w:w="646" w:type="dxa"/>
            <w:tcBorders>
              <w:top w:val="nil"/>
              <w:left w:val="nil"/>
              <w:bottom w:val="single" w:sz="8" w:space="0" w:color="auto"/>
              <w:right w:val="single" w:sz="8" w:space="0" w:color="auto"/>
            </w:tcBorders>
            <w:shd w:val="clear" w:color="auto" w:fill="auto"/>
            <w:noWrap/>
            <w:vAlign w:val="center"/>
            <w:hideMark/>
          </w:tcPr>
          <w:p w14:paraId="58095479" w14:textId="35FDB9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8FA805B" w14:textId="37C6C9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3D1B15D9" w14:textId="086948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220A29" w14:textId="08CF4F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BECA90D" w14:textId="508D34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6D7A196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E157659" w14:textId="181F2F1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HILLCREST</w:t>
            </w:r>
          </w:p>
        </w:tc>
        <w:tc>
          <w:tcPr>
            <w:tcW w:w="646" w:type="dxa"/>
            <w:tcBorders>
              <w:top w:val="nil"/>
              <w:left w:val="nil"/>
              <w:bottom w:val="single" w:sz="8" w:space="0" w:color="auto"/>
              <w:right w:val="single" w:sz="8" w:space="0" w:color="auto"/>
            </w:tcBorders>
            <w:shd w:val="clear" w:color="auto" w:fill="auto"/>
            <w:noWrap/>
            <w:vAlign w:val="center"/>
            <w:hideMark/>
          </w:tcPr>
          <w:p w14:paraId="566C8E24" w14:textId="3D3DDF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D95D5AB" w14:textId="266A77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832CBC1" w14:textId="7AB6BB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BF5B4A" w14:textId="537875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E1E38" w14:textId="687BCA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643F24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2D0360" w14:textId="415C10A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HOLMVIEW</w:t>
            </w:r>
          </w:p>
        </w:tc>
        <w:tc>
          <w:tcPr>
            <w:tcW w:w="646" w:type="dxa"/>
            <w:tcBorders>
              <w:top w:val="nil"/>
              <w:left w:val="nil"/>
              <w:bottom w:val="single" w:sz="8" w:space="0" w:color="auto"/>
              <w:right w:val="single" w:sz="8" w:space="0" w:color="auto"/>
            </w:tcBorders>
            <w:shd w:val="clear" w:color="auto" w:fill="auto"/>
            <w:noWrap/>
            <w:vAlign w:val="center"/>
            <w:hideMark/>
          </w:tcPr>
          <w:p w14:paraId="11AA4B11" w14:textId="74859A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4D0E7F1A" w14:textId="2283CD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02EDD90" w14:textId="62F8F0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0F6C456" w14:textId="5C41C4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D70E13" w14:textId="49FD0B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E79B6B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B16B21" w14:textId="43D55F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KALLANGUR</w:t>
            </w:r>
          </w:p>
        </w:tc>
        <w:tc>
          <w:tcPr>
            <w:tcW w:w="646" w:type="dxa"/>
            <w:tcBorders>
              <w:top w:val="nil"/>
              <w:left w:val="nil"/>
              <w:bottom w:val="single" w:sz="8" w:space="0" w:color="auto"/>
              <w:right w:val="single" w:sz="8" w:space="0" w:color="auto"/>
            </w:tcBorders>
            <w:shd w:val="clear" w:color="auto" w:fill="auto"/>
            <w:noWrap/>
            <w:vAlign w:val="center"/>
            <w:hideMark/>
          </w:tcPr>
          <w:p w14:paraId="685A9188" w14:textId="0167A5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14:paraId="758E0670" w14:textId="09A980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6499F670" w14:textId="2B5C10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901B5B" w14:textId="7EBF6A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761E6B" w14:textId="686540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3A46506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63EA54" w14:textId="5C7F48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KAWANA</w:t>
            </w:r>
          </w:p>
        </w:tc>
        <w:tc>
          <w:tcPr>
            <w:tcW w:w="646" w:type="dxa"/>
            <w:tcBorders>
              <w:top w:val="nil"/>
              <w:left w:val="nil"/>
              <w:bottom w:val="single" w:sz="8" w:space="0" w:color="auto"/>
              <w:right w:val="single" w:sz="8" w:space="0" w:color="auto"/>
            </w:tcBorders>
            <w:shd w:val="clear" w:color="auto" w:fill="auto"/>
            <w:noWrap/>
            <w:vAlign w:val="center"/>
            <w:hideMark/>
          </w:tcPr>
          <w:p w14:paraId="110BA4C0" w14:textId="34032E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06BC03CA" w14:textId="3EAE04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5EA0C09" w14:textId="3F5687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DCA331" w14:textId="5D0560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6D5442" w14:textId="751A89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21C72BE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884761" w14:textId="22262FD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KEARNEYS SPRING</w:t>
            </w:r>
          </w:p>
        </w:tc>
        <w:tc>
          <w:tcPr>
            <w:tcW w:w="646" w:type="dxa"/>
            <w:tcBorders>
              <w:top w:val="nil"/>
              <w:left w:val="nil"/>
              <w:bottom w:val="single" w:sz="8" w:space="0" w:color="auto"/>
              <w:right w:val="single" w:sz="8" w:space="0" w:color="auto"/>
            </w:tcBorders>
            <w:shd w:val="clear" w:color="auto" w:fill="auto"/>
            <w:noWrap/>
            <w:vAlign w:val="center"/>
            <w:hideMark/>
          </w:tcPr>
          <w:p w14:paraId="6B5BE438" w14:textId="1EFFE0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3F4F2E48" w14:textId="2D5C7A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5BAF5666" w14:textId="4FB308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926383" w14:textId="758430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B009E56" w14:textId="25D59E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78FF5C2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ECDF0A" w14:textId="2AA40C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KEDRON</w:t>
            </w:r>
          </w:p>
        </w:tc>
        <w:tc>
          <w:tcPr>
            <w:tcW w:w="646" w:type="dxa"/>
            <w:tcBorders>
              <w:top w:val="nil"/>
              <w:left w:val="nil"/>
              <w:bottom w:val="single" w:sz="8" w:space="0" w:color="auto"/>
              <w:right w:val="single" w:sz="8" w:space="0" w:color="auto"/>
            </w:tcBorders>
            <w:shd w:val="clear" w:color="auto" w:fill="auto"/>
            <w:noWrap/>
            <w:vAlign w:val="center"/>
            <w:hideMark/>
          </w:tcPr>
          <w:p w14:paraId="7DF54B02" w14:textId="128821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64B8B41" w14:textId="1235C7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2A1C72" w14:textId="6DDAF6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922777" w14:textId="57C99F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00E934" w14:textId="25F53C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244248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F7CDD" w14:textId="7901097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KELSO</w:t>
            </w:r>
          </w:p>
        </w:tc>
        <w:tc>
          <w:tcPr>
            <w:tcW w:w="646" w:type="dxa"/>
            <w:tcBorders>
              <w:top w:val="nil"/>
              <w:left w:val="nil"/>
              <w:bottom w:val="single" w:sz="8" w:space="0" w:color="auto"/>
              <w:right w:val="single" w:sz="8" w:space="0" w:color="auto"/>
            </w:tcBorders>
            <w:shd w:val="clear" w:color="auto" w:fill="auto"/>
            <w:noWrap/>
            <w:vAlign w:val="center"/>
            <w:hideMark/>
          </w:tcPr>
          <w:p w14:paraId="47831FF8" w14:textId="6DCF75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59</w:t>
            </w:r>
          </w:p>
        </w:tc>
        <w:tc>
          <w:tcPr>
            <w:tcW w:w="726" w:type="dxa"/>
            <w:tcBorders>
              <w:top w:val="nil"/>
              <w:left w:val="nil"/>
              <w:bottom w:val="single" w:sz="8" w:space="0" w:color="auto"/>
              <w:right w:val="single" w:sz="8" w:space="0" w:color="auto"/>
            </w:tcBorders>
            <w:shd w:val="clear" w:color="auto" w:fill="auto"/>
            <w:noWrap/>
            <w:vAlign w:val="center"/>
            <w:hideMark/>
          </w:tcPr>
          <w:p w14:paraId="0C6E4C2E" w14:textId="47BEF8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E6D4771" w14:textId="2FD1C5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5AA5DF" w14:textId="7BD385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A4489" w14:textId="0D6034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63</w:t>
            </w:r>
          </w:p>
        </w:tc>
      </w:tr>
      <w:tr w:rsidR="00AA2D94" w:rsidRPr="00CD5BB9" w14:paraId="5B2E54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39D99B" w14:textId="16B5BC6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KEPNOCK</w:t>
            </w:r>
          </w:p>
        </w:tc>
        <w:tc>
          <w:tcPr>
            <w:tcW w:w="646" w:type="dxa"/>
            <w:tcBorders>
              <w:top w:val="nil"/>
              <w:left w:val="nil"/>
              <w:bottom w:val="single" w:sz="8" w:space="0" w:color="auto"/>
              <w:right w:val="single" w:sz="8" w:space="0" w:color="auto"/>
            </w:tcBorders>
            <w:shd w:val="clear" w:color="auto" w:fill="auto"/>
            <w:noWrap/>
            <w:vAlign w:val="center"/>
            <w:hideMark/>
          </w:tcPr>
          <w:p w14:paraId="3249E000" w14:textId="507DCF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7232190" w14:textId="655FEA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CB68AD" w14:textId="5E369B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7BAD1C" w14:textId="557AC6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ACD32E" w14:textId="30469E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9308D3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6E2141" w14:textId="68DCF5D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 KORA</w:t>
            </w:r>
          </w:p>
        </w:tc>
        <w:tc>
          <w:tcPr>
            <w:tcW w:w="646" w:type="dxa"/>
            <w:tcBorders>
              <w:top w:val="nil"/>
              <w:left w:val="nil"/>
              <w:bottom w:val="single" w:sz="8" w:space="0" w:color="auto"/>
              <w:right w:val="single" w:sz="8" w:space="0" w:color="auto"/>
            </w:tcBorders>
            <w:shd w:val="clear" w:color="auto" w:fill="auto"/>
            <w:noWrap/>
            <w:vAlign w:val="center"/>
            <w:hideMark/>
          </w:tcPr>
          <w:p w14:paraId="3FF74154" w14:textId="1AB68A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91F921" w14:textId="6DB12D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A0F10A5" w14:textId="05C09E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FE89D8" w14:textId="4A3454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FAFFB4" w14:textId="40003C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650D54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A6FF8E" w14:textId="51B1729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KIRKWOOD</w:t>
            </w:r>
          </w:p>
        </w:tc>
        <w:tc>
          <w:tcPr>
            <w:tcW w:w="646" w:type="dxa"/>
            <w:tcBorders>
              <w:top w:val="nil"/>
              <w:left w:val="nil"/>
              <w:bottom w:val="single" w:sz="8" w:space="0" w:color="auto"/>
              <w:right w:val="single" w:sz="8" w:space="0" w:color="auto"/>
            </w:tcBorders>
            <w:shd w:val="clear" w:color="auto" w:fill="auto"/>
            <w:noWrap/>
            <w:vAlign w:val="center"/>
            <w:hideMark/>
          </w:tcPr>
          <w:p w14:paraId="582FA4C8" w14:textId="5D83B7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D1788E" w14:textId="3F91FD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1D0AA8A5" w14:textId="3A12D5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14:paraId="3CF4793D" w14:textId="781DC2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DBF4F3" w14:textId="71187E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038EFD1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141907" w14:textId="4CF7087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KLEINTON</w:t>
            </w:r>
          </w:p>
        </w:tc>
        <w:tc>
          <w:tcPr>
            <w:tcW w:w="646" w:type="dxa"/>
            <w:tcBorders>
              <w:top w:val="nil"/>
              <w:left w:val="nil"/>
              <w:bottom w:val="single" w:sz="8" w:space="0" w:color="auto"/>
              <w:right w:val="single" w:sz="8" w:space="0" w:color="auto"/>
            </w:tcBorders>
            <w:shd w:val="clear" w:color="auto" w:fill="auto"/>
            <w:noWrap/>
            <w:vAlign w:val="center"/>
            <w:hideMark/>
          </w:tcPr>
          <w:p w14:paraId="38009171" w14:textId="699114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8D87764" w14:textId="5E0BA8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368FAE9" w14:textId="4D7B86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6EB6B5" w14:textId="20C491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B63ED2F" w14:textId="738180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832DC2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902D1B" w14:textId="0EBB746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LABRADOR</w:t>
            </w:r>
          </w:p>
        </w:tc>
        <w:tc>
          <w:tcPr>
            <w:tcW w:w="646" w:type="dxa"/>
            <w:tcBorders>
              <w:top w:val="nil"/>
              <w:left w:val="nil"/>
              <w:bottom w:val="single" w:sz="8" w:space="0" w:color="auto"/>
              <w:right w:val="single" w:sz="8" w:space="0" w:color="auto"/>
            </w:tcBorders>
            <w:shd w:val="clear" w:color="auto" w:fill="auto"/>
            <w:noWrap/>
            <w:vAlign w:val="center"/>
            <w:hideMark/>
          </w:tcPr>
          <w:p w14:paraId="39ED8EF1" w14:textId="791056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917FC0" w14:textId="5CE3DC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0DDEDE8A" w14:textId="463940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14:paraId="3A0C1C4A" w14:textId="43CE32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A619A5" w14:textId="02C542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20B966B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35B9B1" w14:textId="798834D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LANDSBOROUGH</w:t>
            </w:r>
          </w:p>
        </w:tc>
        <w:tc>
          <w:tcPr>
            <w:tcW w:w="646" w:type="dxa"/>
            <w:tcBorders>
              <w:top w:val="nil"/>
              <w:left w:val="nil"/>
              <w:bottom w:val="single" w:sz="8" w:space="0" w:color="auto"/>
              <w:right w:val="single" w:sz="8" w:space="0" w:color="auto"/>
            </w:tcBorders>
            <w:shd w:val="clear" w:color="auto" w:fill="auto"/>
            <w:noWrap/>
            <w:vAlign w:val="center"/>
            <w:hideMark/>
          </w:tcPr>
          <w:p w14:paraId="34A41C80" w14:textId="04901A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6E61852" w14:textId="32ED22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43FAFA6" w14:textId="04AC49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A422D12" w14:textId="5A81FD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C80D78" w14:textId="72DB9F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182E3F6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A68E8B" w14:textId="3C07D7D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LAWNTON</w:t>
            </w:r>
          </w:p>
        </w:tc>
        <w:tc>
          <w:tcPr>
            <w:tcW w:w="646" w:type="dxa"/>
            <w:tcBorders>
              <w:top w:val="nil"/>
              <w:left w:val="nil"/>
              <w:bottom w:val="single" w:sz="8" w:space="0" w:color="auto"/>
              <w:right w:val="single" w:sz="8" w:space="0" w:color="auto"/>
            </w:tcBorders>
            <w:shd w:val="clear" w:color="auto" w:fill="auto"/>
            <w:noWrap/>
            <w:vAlign w:val="center"/>
            <w:hideMark/>
          </w:tcPr>
          <w:p w14:paraId="3692B04E" w14:textId="6300DF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4825EC1" w14:textId="0358E1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879D15B" w14:textId="0B98FE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614F39" w14:textId="5B87CD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291C44" w14:textId="27D13C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274825D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4274E8" w14:textId="74FFA1C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LEICHHARDT</w:t>
            </w:r>
          </w:p>
        </w:tc>
        <w:tc>
          <w:tcPr>
            <w:tcW w:w="646" w:type="dxa"/>
            <w:tcBorders>
              <w:top w:val="nil"/>
              <w:left w:val="nil"/>
              <w:bottom w:val="single" w:sz="8" w:space="0" w:color="auto"/>
              <w:right w:val="single" w:sz="8" w:space="0" w:color="auto"/>
            </w:tcBorders>
            <w:shd w:val="clear" w:color="auto" w:fill="auto"/>
            <w:noWrap/>
            <w:vAlign w:val="center"/>
            <w:hideMark/>
          </w:tcPr>
          <w:p w14:paraId="676EDC3D" w14:textId="00FDF9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230408B9" w14:textId="5F7C40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6CCF5EA5" w14:textId="057D5B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A6EDE0B" w14:textId="52491E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4940CF" w14:textId="208A36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2CB740B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E1288A" w14:textId="22B323D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LITTLE MOUNTAIN</w:t>
            </w:r>
          </w:p>
        </w:tc>
        <w:tc>
          <w:tcPr>
            <w:tcW w:w="646" w:type="dxa"/>
            <w:tcBorders>
              <w:top w:val="nil"/>
              <w:left w:val="nil"/>
              <w:bottom w:val="single" w:sz="8" w:space="0" w:color="auto"/>
              <w:right w:val="single" w:sz="8" w:space="0" w:color="auto"/>
            </w:tcBorders>
            <w:shd w:val="clear" w:color="auto" w:fill="auto"/>
            <w:noWrap/>
            <w:vAlign w:val="center"/>
            <w:hideMark/>
          </w:tcPr>
          <w:p w14:paraId="2C342940" w14:textId="332FA8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81F3A83" w14:textId="188548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114B19F" w14:textId="4D4316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EEE82B" w14:textId="642AAA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4D976F" w14:textId="012DA3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15A39A5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395EBB" w14:textId="69F1DC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LOGAN CENTRAL</w:t>
            </w:r>
          </w:p>
        </w:tc>
        <w:tc>
          <w:tcPr>
            <w:tcW w:w="646" w:type="dxa"/>
            <w:tcBorders>
              <w:top w:val="nil"/>
              <w:left w:val="nil"/>
              <w:bottom w:val="single" w:sz="8" w:space="0" w:color="auto"/>
              <w:right w:val="single" w:sz="8" w:space="0" w:color="auto"/>
            </w:tcBorders>
            <w:shd w:val="clear" w:color="auto" w:fill="auto"/>
            <w:noWrap/>
            <w:vAlign w:val="center"/>
            <w:hideMark/>
          </w:tcPr>
          <w:p w14:paraId="640AC297" w14:textId="3229C9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BD7FB4B" w14:textId="49C78D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7D016F4" w14:textId="64D51F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050D7D04" w14:textId="7692A5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81A4FE" w14:textId="2B10C5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3828F67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659F74" w14:textId="605B596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LOGAN RESERVE</w:t>
            </w:r>
          </w:p>
        </w:tc>
        <w:tc>
          <w:tcPr>
            <w:tcW w:w="646" w:type="dxa"/>
            <w:tcBorders>
              <w:top w:val="nil"/>
              <w:left w:val="nil"/>
              <w:bottom w:val="single" w:sz="8" w:space="0" w:color="auto"/>
              <w:right w:val="single" w:sz="8" w:space="0" w:color="auto"/>
            </w:tcBorders>
            <w:shd w:val="clear" w:color="auto" w:fill="auto"/>
            <w:noWrap/>
            <w:vAlign w:val="center"/>
            <w:hideMark/>
          </w:tcPr>
          <w:p w14:paraId="262E769D" w14:textId="0142CA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5F89197C" w14:textId="1BAC40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9A38995" w14:textId="77C4D3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E1E350" w14:textId="4E88C6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DA20CB" w14:textId="651E46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2A120FA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835712" w14:textId="11A6166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LOGANLEA</w:t>
            </w:r>
          </w:p>
        </w:tc>
        <w:tc>
          <w:tcPr>
            <w:tcW w:w="646" w:type="dxa"/>
            <w:tcBorders>
              <w:top w:val="nil"/>
              <w:left w:val="nil"/>
              <w:bottom w:val="single" w:sz="8" w:space="0" w:color="auto"/>
              <w:right w:val="single" w:sz="8" w:space="0" w:color="auto"/>
            </w:tcBorders>
            <w:shd w:val="clear" w:color="auto" w:fill="auto"/>
            <w:noWrap/>
            <w:vAlign w:val="center"/>
            <w:hideMark/>
          </w:tcPr>
          <w:p w14:paraId="497C6196" w14:textId="2227F4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43B8906F" w14:textId="2AA894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A89BD1B" w14:textId="7F92F6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2872ED" w14:textId="15FFB0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CDB7D3" w14:textId="2C78E4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735CD1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EFC9E6" w14:textId="66F42BE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LOWOOD</w:t>
            </w:r>
          </w:p>
        </w:tc>
        <w:tc>
          <w:tcPr>
            <w:tcW w:w="646" w:type="dxa"/>
            <w:tcBorders>
              <w:top w:val="nil"/>
              <w:left w:val="nil"/>
              <w:bottom w:val="single" w:sz="8" w:space="0" w:color="auto"/>
              <w:right w:val="single" w:sz="8" w:space="0" w:color="auto"/>
            </w:tcBorders>
            <w:shd w:val="clear" w:color="auto" w:fill="auto"/>
            <w:noWrap/>
            <w:vAlign w:val="center"/>
            <w:hideMark/>
          </w:tcPr>
          <w:p w14:paraId="0DF7A332" w14:textId="3DAAE4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03C6D82" w14:textId="425360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4204D8" w14:textId="5D7FF9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4C0AC9B" w14:textId="7805A2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AAA3DA" w14:textId="60ADB6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E12C55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C9207" w14:textId="371BEE6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LUTWYCHE</w:t>
            </w:r>
          </w:p>
        </w:tc>
        <w:tc>
          <w:tcPr>
            <w:tcW w:w="646" w:type="dxa"/>
            <w:tcBorders>
              <w:top w:val="nil"/>
              <w:left w:val="nil"/>
              <w:bottom w:val="single" w:sz="8" w:space="0" w:color="auto"/>
              <w:right w:val="single" w:sz="8" w:space="0" w:color="auto"/>
            </w:tcBorders>
            <w:shd w:val="clear" w:color="auto" w:fill="auto"/>
            <w:noWrap/>
            <w:vAlign w:val="center"/>
            <w:hideMark/>
          </w:tcPr>
          <w:p w14:paraId="0ED9D388" w14:textId="271799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594C6AC" w14:textId="6C868D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7968C26" w14:textId="29E561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8B7B92" w14:textId="334ED7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109437" w14:textId="2D487F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3867579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297FC3" w14:textId="023728B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MACKAY</w:t>
            </w:r>
          </w:p>
        </w:tc>
        <w:tc>
          <w:tcPr>
            <w:tcW w:w="646" w:type="dxa"/>
            <w:tcBorders>
              <w:top w:val="nil"/>
              <w:left w:val="nil"/>
              <w:bottom w:val="single" w:sz="8" w:space="0" w:color="auto"/>
              <w:right w:val="single" w:sz="8" w:space="0" w:color="auto"/>
            </w:tcBorders>
            <w:shd w:val="clear" w:color="auto" w:fill="auto"/>
            <w:noWrap/>
            <w:vAlign w:val="center"/>
            <w:hideMark/>
          </w:tcPr>
          <w:p w14:paraId="2462122C" w14:textId="37C59B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5FDCE0" w14:textId="1C3685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35A974BD" w14:textId="20AA93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0F037B3" w14:textId="1DEFF9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959AFA" w14:textId="55EC15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2680243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971AFB" w14:textId="34CEBE8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MANGO HILL</w:t>
            </w:r>
          </w:p>
        </w:tc>
        <w:tc>
          <w:tcPr>
            <w:tcW w:w="646" w:type="dxa"/>
            <w:tcBorders>
              <w:top w:val="nil"/>
              <w:left w:val="nil"/>
              <w:bottom w:val="single" w:sz="8" w:space="0" w:color="auto"/>
              <w:right w:val="single" w:sz="8" w:space="0" w:color="auto"/>
            </w:tcBorders>
            <w:shd w:val="clear" w:color="auto" w:fill="auto"/>
            <w:noWrap/>
            <w:vAlign w:val="center"/>
            <w:hideMark/>
          </w:tcPr>
          <w:p w14:paraId="11BBF97A" w14:textId="43CDEE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35E719E" w14:textId="142467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0939B25D" w14:textId="079C76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7C45EC" w14:textId="412C01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9321B0" w14:textId="639BB6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r>
      <w:tr w:rsidR="00AA2D94" w:rsidRPr="00CD5BB9" w14:paraId="5D1581B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F9620A" w14:textId="0CE4D5A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MANLY WEST</w:t>
            </w:r>
          </w:p>
        </w:tc>
        <w:tc>
          <w:tcPr>
            <w:tcW w:w="646" w:type="dxa"/>
            <w:tcBorders>
              <w:top w:val="nil"/>
              <w:left w:val="nil"/>
              <w:bottom w:val="single" w:sz="8" w:space="0" w:color="auto"/>
              <w:right w:val="single" w:sz="8" w:space="0" w:color="auto"/>
            </w:tcBorders>
            <w:shd w:val="clear" w:color="auto" w:fill="auto"/>
            <w:noWrap/>
            <w:vAlign w:val="center"/>
            <w:hideMark/>
          </w:tcPr>
          <w:p w14:paraId="09911334" w14:textId="1387A4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c>
          <w:tcPr>
            <w:tcW w:w="726" w:type="dxa"/>
            <w:tcBorders>
              <w:top w:val="nil"/>
              <w:left w:val="nil"/>
              <w:bottom w:val="single" w:sz="8" w:space="0" w:color="auto"/>
              <w:right w:val="single" w:sz="8" w:space="0" w:color="auto"/>
            </w:tcBorders>
            <w:shd w:val="clear" w:color="auto" w:fill="auto"/>
            <w:noWrap/>
            <w:vAlign w:val="center"/>
            <w:hideMark/>
          </w:tcPr>
          <w:p w14:paraId="1D9A74A7" w14:textId="5B803B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979FE70" w14:textId="23D80C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22EB5F" w14:textId="648809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AC8FCE" w14:textId="401A0D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1BC055A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1E25F2" w14:textId="4A1FA87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MANUNDA</w:t>
            </w:r>
          </w:p>
        </w:tc>
        <w:tc>
          <w:tcPr>
            <w:tcW w:w="646" w:type="dxa"/>
            <w:tcBorders>
              <w:top w:val="nil"/>
              <w:left w:val="nil"/>
              <w:bottom w:val="single" w:sz="8" w:space="0" w:color="auto"/>
              <w:right w:val="single" w:sz="8" w:space="0" w:color="auto"/>
            </w:tcBorders>
            <w:shd w:val="clear" w:color="auto" w:fill="auto"/>
            <w:noWrap/>
            <w:vAlign w:val="center"/>
            <w:hideMark/>
          </w:tcPr>
          <w:p w14:paraId="7A604C6D" w14:textId="6D513C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B60F34C" w14:textId="0361C3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16294A2" w14:textId="7638D2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ECE584" w14:textId="2C1D73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2DCA8C" w14:textId="3CC19A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0F2DED8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A26D4A" w14:textId="54783D6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MARGATE</w:t>
            </w:r>
          </w:p>
        </w:tc>
        <w:tc>
          <w:tcPr>
            <w:tcW w:w="646" w:type="dxa"/>
            <w:tcBorders>
              <w:top w:val="nil"/>
              <w:left w:val="nil"/>
              <w:bottom w:val="single" w:sz="8" w:space="0" w:color="auto"/>
              <w:right w:val="single" w:sz="8" w:space="0" w:color="auto"/>
            </w:tcBorders>
            <w:shd w:val="clear" w:color="auto" w:fill="auto"/>
            <w:noWrap/>
            <w:vAlign w:val="center"/>
            <w:hideMark/>
          </w:tcPr>
          <w:p w14:paraId="575088D6" w14:textId="396EDE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479E6F3B" w14:textId="7C2802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41DFD15" w14:textId="2F8407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82CF85" w14:textId="64C3DE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FE056" w14:textId="696469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32D8EB3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FD326C" w14:textId="11C0E74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MAROOCHYDORE</w:t>
            </w:r>
          </w:p>
        </w:tc>
        <w:tc>
          <w:tcPr>
            <w:tcW w:w="646" w:type="dxa"/>
            <w:tcBorders>
              <w:top w:val="nil"/>
              <w:left w:val="nil"/>
              <w:bottom w:val="single" w:sz="8" w:space="0" w:color="auto"/>
              <w:right w:val="single" w:sz="8" w:space="0" w:color="auto"/>
            </w:tcBorders>
            <w:shd w:val="clear" w:color="auto" w:fill="auto"/>
            <w:noWrap/>
            <w:vAlign w:val="center"/>
            <w:hideMark/>
          </w:tcPr>
          <w:p w14:paraId="6ED04467" w14:textId="7668E4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6DD0845" w14:textId="69BA2D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c>
          <w:tcPr>
            <w:tcW w:w="851" w:type="dxa"/>
            <w:tcBorders>
              <w:top w:val="nil"/>
              <w:left w:val="nil"/>
              <w:bottom w:val="single" w:sz="8" w:space="0" w:color="auto"/>
              <w:right w:val="single" w:sz="8" w:space="0" w:color="auto"/>
            </w:tcBorders>
            <w:shd w:val="clear" w:color="auto" w:fill="auto"/>
            <w:noWrap/>
            <w:vAlign w:val="center"/>
            <w:hideMark/>
          </w:tcPr>
          <w:p w14:paraId="28932BCA" w14:textId="26A3E2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03AD5D" w14:textId="5C0C13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1E9F79" w14:textId="67A3B1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96</w:t>
            </w:r>
          </w:p>
        </w:tc>
      </w:tr>
      <w:tr w:rsidR="00AA2D94" w:rsidRPr="00CD5BB9" w14:paraId="417330D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C4FD17" w14:textId="29E804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MARSDEN</w:t>
            </w:r>
          </w:p>
        </w:tc>
        <w:tc>
          <w:tcPr>
            <w:tcW w:w="646" w:type="dxa"/>
            <w:tcBorders>
              <w:top w:val="nil"/>
              <w:left w:val="nil"/>
              <w:bottom w:val="single" w:sz="8" w:space="0" w:color="auto"/>
              <w:right w:val="single" w:sz="8" w:space="0" w:color="auto"/>
            </w:tcBorders>
            <w:shd w:val="clear" w:color="auto" w:fill="auto"/>
            <w:noWrap/>
            <w:vAlign w:val="center"/>
            <w:hideMark/>
          </w:tcPr>
          <w:p w14:paraId="1F621DD4" w14:textId="57AB88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121F0910" w14:textId="785639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BAB6362" w14:textId="4858AA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1085C4" w14:textId="60315E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E8578A" w14:textId="14D469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3F0E11D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254433" w14:textId="28BA96F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MCDOWALL</w:t>
            </w:r>
          </w:p>
        </w:tc>
        <w:tc>
          <w:tcPr>
            <w:tcW w:w="646" w:type="dxa"/>
            <w:tcBorders>
              <w:top w:val="nil"/>
              <w:left w:val="nil"/>
              <w:bottom w:val="single" w:sz="8" w:space="0" w:color="auto"/>
              <w:right w:val="single" w:sz="8" w:space="0" w:color="auto"/>
            </w:tcBorders>
            <w:shd w:val="clear" w:color="auto" w:fill="auto"/>
            <w:noWrap/>
            <w:vAlign w:val="center"/>
            <w:hideMark/>
          </w:tcPr>
          <w:p w14:paraId="7220681F" w14:textId="74ED40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0476DFD" w14:textId="240CA7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535F26" w14:textId="7D811D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75FF49" w14:textId="0CAF8A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CF5C20" w14:textId="06A4EA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8160F2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CF3342" w14:textId="771895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MERIDAN PLAINS</w:t>
            </w:r>
          </w:p>
        </w:tc>
        <w:tc>
          <w:tcPr>
            <w:tcW w:w="646" w:type="dxa"/>
            <w:tcBorders>
              <w:top w:val="nil"/>
              <w:left w:val="nil"/>
              <w:bottom w:val="single" w:sz="8" w:space="0" w:color="auto"/>
              <w:right w:val="single" w:sz="8" w:space="0" w:color="auto"/>
            </w:tcBorders>
            <w:shd w:val="clear" w:color="auto" w:fill="auto"/>
            <w:noWrap/>
            <w:vAlign w:val="center"/>
            <w:hideMark/>
          </w:tcPr>
          <w:p w14:paraId="18AB1BF1" w14:textId="1C2CFA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775BA6B1" w14:textId="28F892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1216D2B5" w14:textId="24316A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109E2DB8" w14:textId="56AD02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4C95A8" w14:textId="7AABDB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60</w:t>
            </w:r>
          </w:p>
        </w:tc>
      </w:tr>
      <w:tr w:rsidR="00AA2D94" w:rsidRPr="00CD5BB9" w14:paraId="7EB116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4FD25C" w14:textId="1119C34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MITCHELTON</w:t>
            </w:r>
          </w:p>
        </w:tc>
        <w:tc>
          <w:tcPr>
            <w:tcW w:w="646" w:type="dxa"/>
            <w:tcBorders>
              <w:top w:val="nil"/>
              <w:left w:val="nil"/>
              <w:bottom w:val="single" w:sz="8" w:space="0" w:color="auto"/>
              <w:right w:val="single" w:sz="8" w:space="0" w:color="auto"/>
            </w:tcBorders>
            <w:shd w:val="clear" w:color="auto" w:fill="auto"/>
            <w:noWrap/>
            <w:vAlign w:val="center"/>
            <w:hideMark/>
          </w:tcPr>
          <w:p w14:paraId="6E2FD80A" w14:textId="575C8D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C7FF4FD" w14:textId="754B63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13E66368" w14:textId="3E2BE2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88049ED" w14:textId="4D670F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CA0C4F7" w14:textId="3E831F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760E5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BC770B" w14:textId="2085688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MOGGILL</w:t>
            </w:r>
          </w:p>
        </w:tc>
        <w:tc>
          <w:tcPr>
            <w:tcW w:w="646" w:type="dxa"/>
            <w:tcBorders>
              <w:top w:val="nil"/>
              <w:left w:val="nil"/>
              <w:bottom w:val="single" w:sz="8" w:space="0" w:color="auto"/>
              <w:right w:val="single" w:sz="8" w:space="0" w:color="auto"/>
            </w:tcBorders>
            <w:shd w:val="clear" w:color="auto" w:fill="auto"/>
            <w:noWrap/>
            <w:vAlign w:val="center"/>
            <w:hideMark/>
          </w:tcPr>
          <w:p w14:paraId="55AE80E8" w14:textId="66E382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2942C82" w14:textId="13BAD0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97C441B" w14:textId="10289B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4D8139" w14:textId="16622E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633122" w14:textId="4DBEAF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08C36D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5EC9D1" w14:textId="4D2E240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MONKLAND</w:t>
            </w:r>
          </w:p>
        </w:tc>
        <w:tc>
          <w:tcPr>
            <w:tcW w:w="646" w:type="dxa"/>
            <w:tcBorders>
              <w:top w:val="nil"/>
              <w:left w:val="nil"/>
              <w:bottom w:val="single" w:sz="8" w:space="0" w:color="auto"/>
              <w:right w:val="single" w:sz="8" w:space="0" w:color="auto"/>
            </w:tcBorders>
            <w:shd w:val="clear" w:color="auto" w:fill="auto"/>
            <w:noWrap/>
            <w:vAlign w:val="center"/>
            <w:hideMark/>
          </w:tcPr>
          <w:p w14:paraId="25EA5214" w14:textId="5D4F1D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295B874F" w14:textId="1EEC20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62A476" w14:textId="10B21D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4C16A3" w14:textId="2B5B93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0D47E7" w14:textId="25C96B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E9A207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20D2B6" w14:textId="06DE061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MOOROOKA</w:t>
            </w:r>
          </w:p>
        </w:tc>
        <w:tc>
          <w:tcPr>
            <w:tcW w:w="646" w:type="dxa"/>
            <w:tcBorders>
              <w:top w:val="nil"/>
              <w:left w:val="nil"/>
              <w:bottom w:val="single" w:sz="8" w:space="0" w:color="auto"/>
              <w:right w:val="single" w:sz="8" w:space="0" w:color="auto"/>
            </w:tcBorders>
            <w:shd w:val="clear" w:color="auto" w:fill="auto"/>
            <w:noWrap/>
            <w:vAlign w:val="center"/>
            <w:hideMark/>
          </w:tcPr>
          <w:p w14:paraId="1E924927" w14:textId="019B6E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0D1968" w14:textId="6DF020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94AC7C" w14:textId="76EC4A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24A9D4B6" w14:textId="4CE75E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51FE6B" w14:textId="793744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8B3312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DC6E04" w14:textId="7E76341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MORANBAH</w:t>
            </w:r>
          </w:p>
        </w:tc>
        <w:tc>
          <w:tcPr>
            <w:tcW w:w="646" w:type="dxa"/>
            <w:tcBorders>
              <w:top w:val="nil"/>
              <w:left w:val="nil"/>
              <w:bottom w:val="single" w:sz="8" w:space="0" w:color="auto"/>
              <w:right w:val="single" w:sz="8" w:space="0" w:color="auto"/>
            </w:tcBorders>
            <w:shd w:val="clear" w:color="auto" w:fill="auto"/>
            <w:noWrap/>
            <w:vAlign w:val="center"/>
            <w:hideMark/>
          </w:tcPr>
          <w:p w14:paraId="2A35C0DA" w14:textId="5A3844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B343AB1" w14:textId="6A0E45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BC8DCA" w14:textId="03E9DD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985107" w14:textId="4B111E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6960CB" w14:textId="1C6BB5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177148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706940" w14:textId="7CDBE37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MORAYFIELD</w:t>
            </w:r>
          </w:p>
        </w:tc>
        <w:tc>
          <w:tcPr>
            <w:tcW w:w="646" w:type="dxa"/>
            <w:tcBorders>
              <w:top w:val="nil"/>
              <w:left w:val="nil"/>
              <w:bottom w:val="single" w:sz="8" w:space="0" w:color="auto"/>
              <w:right w:val="single" w:sz="8" w:space="0" w:color="auto"/>
            </w:tcBorders>
            <w:shd w:val="clear" w:color="auto" w:fill="auto"/>
            <w:noWrap/>
            <w:vAlign w:val="center"/>
            <w:hideMark/>
          </w:tcPr>
          <w:p w14:paraId="459466C1" w14:textId="30933D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6936E6FB" w14:textId="286C47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7A482876" w14:textId="0105C0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52BAE" w14:textId="4B6E9E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A992F2" w14:textId="1D0260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r>
      <w:tr w:rsidR="00AA2D94" w:rsidRPr="00CD5BB9" w14:paraId="67CBF7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5A2A05" w14:textId="25D5244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MORNINGSIDE</w:t>
            </w:r>
          </w:p>
        </w:tc>
        <w:tc>
          <w:tcPr>
            <w:tcW w:w="646" w:type="dxa"/>
            <w:tcBorders>
              <w:top w:val="nil"/>
              <w:left w:val="nil"/>
              <w:bottom w:val="single" w:sz="8" w:space="0" w:color="auto"/>
              <w:right w:val="single" w:sz="8" w:space="0" w:color="auto"/>
            </w:tcBorders>
            <w:shd w:val="clear" w:color="auto" w:fill="auto"/>
            <w:noWrap/>
            <w:vAlign w:val="center"/>
            <w:hideMark/>
          </w:tcPr>
          <w:p w14:paraId="750651B8" w14:textId="73FF27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E7A00A6" w14:textId="003864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779D11" w14:textId="5403E7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1A14A" w14:textId="6814D4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258780" w14:textId="1E9E33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0F569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E17264" w14:textId="79AAD07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LOUISA</w:t>
            </w:r>
          </w:p>
        </w:tc>
        <w:tc>
          <w:tcPr>
            <w:tcW w:w="646" w:type="dxa"/>
            <w:tcBorders>
              <w:top w:val="nil"/>
              <w:left w:val="nil"/>
              <w:bottom w:val="single" w:sz="8" w:space="0" w:color="auto"/>
              <w:right w:val="single" w:sz="8" w:space="0" w:color="auto"/>
            </w:tcBorders>
            <w:shd w:val="clear" w:color="auto" w:fill="auto"/>
            <w:noWrap/>
            <w:vAlign w:val="center"/>
            <w:hideMark/>
          </w:tcPr>
          <w:p w14:paraId="061608E0" w14:textId="57F5EF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165F2476" w14:textId="4DD1F0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5B06875A" w14:textId="3C341E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4836249" w14:textId="3504B8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5E5526" w14:textId="6619F8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r>
      <w:tr w:rsidR="00AA2D94" w:rsidRPr="00CD5BB9" w14:paraId="6C74D11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74D4E" w14:textId="3DC0FF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LOW</w:t>
            </w:r>
          </w:p>
        </w:tc>
        <w:tc>
          <w:tcPr>
            <w:tcW w:w="646" w:type="dxa"/>
            <w:tcBorders>
              <w:top w:val="nil"/>
              <w:left w:val="nil"/>
              <w:bottom w:val="single" w:sz="8" w:space="0" w:color="auto"/>
              <w:right w:val="single" w:sz="8" w:space="0" w:color="auto"/>
            </w:tcBorders>
            <w:shd w:val="clear" w:color="auto" w:fill="auto"/>
            <w:noWrap/>
            <w:vAlign w:val="center"/>
            <w:hideMark/>
          </w:tcPr>
          <w:p w14:paraId="0EBA79E8" w14:textId="411C83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2E3602C" w14:textId="6FE471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ED35E1" w14:textId="2B5C9D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38AD90" w14:textId="4A157A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674953" w14:textId="3E8DD5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0AC7E4D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863453" w14:textId="3B2E776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MOUNTAIN CREEK</w:t>
            </w:r>
          </w:p>
        </w:tc>
        <w:tc>
          <w:tcPr>
            <w:tcW w:w="646" w:type="dxa"/>
            <w:tcBorders>
              <w:top w:val="nil"/>
              <w:left w:val="nil"/>
              <w:bottom w:val="single" w:sz="8" w:space="0" w:color="auto"/>
              <w:right w:val="single" w:sz="8" w:space="0" w:color="auto"/>
            </w:tcBorders>
            <w:shd w:val="clear" w:color="auto" w:fill="auto"/>
            <w:noWrap/>
            <w:vAlign w:val="center"/>
            <w:hideMark/>
          </w:tcPr>
          <w:p w14:paraId="15E43BFC" w14:textId="190192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6FDDE02D" w14:textId="16B459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c>
          <w:tcPr>
            <w:tcW w:w="851" w:type="dxa"/>
            <w:tcBorders>
              <w:top w:val="nil"/>
              <w:left w:val="nil"/>
              <w:bottom w:val="single" w:sz="8" w:space="0" w:color="auto"/>
              <w:right w:val="single" w:sz="8" w:space="0" w:color="auto"/>
            </w:tcBorders>
            <w:shd w:val="clear" w:color="auto" w:fill="auto"/>
            <w:noWrap/>
            <w:vAlign w:val="center"/>
            <w:hideMark/>
          </w:tcPr>
          <w:p w14:paraId="2DEE0FF1" w14:textId="24A492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E6521E" w14:textId="004A9A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E8F9E7" w14:textId="55A520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115</w:t>
            </w:r>
          </w:p>
        </w:tc>
      </w:tr>
      <w:tr w:rsidR="00AA2D94" w:rsidRPr="00CD5BB9" w14:paraId="1C8533D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A1EDDC" w14:textId="5B5988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MT GRAVATT EAST</w:t>
            </w:r>
          </w:p>
        </w:tc>
        <w:tc>
          <w:tcPr>
            <w:tcW w:w="646" w:type="dxa"/>
            <w:tcBorders>
              <w:top w:val="nil"/>
              <w:left w:val="nil"/>
              <w:bottom w:val="single" w:sz="8" w:space="0" w:color="auto"/>
              <w:right w:val="single" w:sz="8" w:space="0" w:color="auto"/>
            </w:tcBorders>
            <w:shd w:val="clear" w:color="auto" w:fill="auto"/>
            <w:noWrap/>
            <w:vAlign w:val="center"/>
            <w:hideMark/>
          </w:tcPr>
          <w:p w14:paraId="1B5935E6" w14:textId="769BD0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7579F8" w14:textId="36B8C8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D4E886" w14:textId="3DD7DA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64</w:t>
            </w:r>
          </w:p>
        </w:tc>
        <w:tc>
          <w:tcPr>
            <w:tcW w:w="737" w:type="dxa"/>
            <w:tcBorders>
              <w:top w:val="nil"/>
              <w:left w:val="nil"/>
              <w:bottom w:val="single" w:sz="8" w:space="0" w:color="auto"/>
              <w:right w:val="single" w:sz="8" w:space="0" w:color="auto"/>
            </w:tcBorders>
            <w:shd w:val="clear" w:color="auto" w:fill="auto"/>
            <w:noWrap/>
            <w:vAlign w:val="center"/>
            <w:hideMark/>
          </w:tcPr>
          <w:p w14:paraId="4BE936D1" w14:textId="4F2BAA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E8DD78" w14:textId="5B7132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64</w:t>
            </w:r>
          </w:p>
        </w:tc>
      </w:tr>
      <w:tr w:rsidR="00AA2D94" w:rsidRPr="00CD5BB9" w14:paraId="6CD04A6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D237502" w14:textId="2467353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MUDJIMBA</w:t>
            </w:r>
          </w:p>
        </w:tc>
        <w:tc>
          <w:tcPr>
            <w:tcW w:w="646" w:type="dxa"/>
            <w:tcBorders>
              <w:top w:val="nil"/>
              <w:left w:val="nil"/>
              <w:bottom w:val="single" w:sz="8" w:space="0" w:color="auto"/>
              <w:right w:val="single" w:sz="8" w:space="0" w:color="auto"/>
            </w:tcBorders>
            <w:shd w:val="clear" w:color="auto" w:fill="auto"/>
            <w:noWrap/>
            <w:vAlign w:val="center"/>
            <w:hideMark/>
          </w:tcPr>
          <w:p w14:paraId="5D4C25C2" w14:textId="6F1432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516BDA" w14:textId="4887C6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47A36502" w14:textId="3EC021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66DD42" w14:textId="0AEBDA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431D85" w14:textId="4987DB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1FC9A4A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DC388D9" w14:textId="20E6566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MURRUMBA DOWNS</w:t>
            </w:r>
          </w:p>
        </w:tc>
        <w:tc>
          <w:tcPr>
            <w:tcW w:w="646" w:type="dxa"/>
            <w:tcBorders>
              <w:top w:val="nil"/>
              <w:left w:val="nil"/>
              <w:bottom w:val="single" w:sz="8" w:space="0" w:color="auto"/>
              <w:right w:val="single" w:sz="8" w:space="0" w:color="auto"/>
            </w:tcBorders>
            <w:shd w:val="clear" w:color="auto" w:fill="auto"/>
            <w:noWrap/>
            <w:vAlign w:val="center"/>
            <w:hideMark/>
          </w:tcPr>
          <w:p w14:paraId="50C9DF22" w14:textId="200121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6B81F124" w14:textId="4E514F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0CF174" w14:textId="3C83E3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97E740" w14:textId="41BE4D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8F62AF" w14:textId="77ECC4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13973D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5BE3C50" w14:textId="7D7171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NAMBOUR</w:t>
            </w:r>
          </w:p>
        </w:tc>
        <w:tc>
          <w:tcPr>
            <w:tcW w:w="646" w:type="dxa"/>
            <w:tcBorders>
              <w:top w:val="nil"/>
              <w:left w:val="nil"/>
              <w:bottom w:val="single" w:sz="8" w:space="0" w:color="auto"/>
              <w:right w:val="single" w:sz="8" w:space="0" w:color="auto"/>
            </w:tcBorders>
            <w:shd w:val="clear" w:color="auto" w:fill="auto"/>
            <w:noWrap/>
            <w:vAlign w:val="center"/>
            <w:hideMark/>
          </w:tcPr>
          <w:p w14:paraId="6915C6F2" w14:textId="2B2B33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037E1A12" w14:textId="5DB70B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17BAC416" w14:textId="791C6F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014586" w14:textId="4CBCAD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2D5151A" w14:textId="59EB04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02EFFF5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2B5DAF" w14:textId="7EBB83A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NARANGBA</w:t>
            </w:r>
          </w:p>
        </w:tc>
        <w:tc>
          <w:tcPr>
            <w:tcW w:w="646" w:type="dxa"/>
            <w:tcBorders>
              <w:top w:val="nil"/>
              <w:left w:val="nil"/>
              <w:bottom w:val="single" w:sz="8" w:space="0" w:color="auto"/>
              <w:right w:val="single" w:sz="8" w:space="0" w:color="auto"/>
            </w:tcBorders>
            <w:shd w:val="clear" w:color="auto" w:fill="auto"/>
            <w:noWrap/>
            <w:vAlign w:val="center"/>
            <w:hideMark/>
          </w:tcPr>
          <w:p w14:paraId="566607C1" w14:textId="4FCF8C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c>
          <w:tcPr>
            <w:tcW w:w="726" w:type="dxa"/>
            <w:tcBorders>
              <w:top w:val="nil"/>
              <w:left w:val="nil"/>
              <w:bottom w:val="single" w:sz="8" w:space="0" w:color="auto"/>
              <w:right w:val="single" w:sz="8" w:space="0" w:color="auto"/>
            </w:tcBorders>
            <w:shd w:val="clear" w:color="auto" w:fill="auto"/>
            <w:noWrap/>
            <w:vAlign w:val="center"/>
            <w:hideMark/>
          </w:tcPr>
          <w:p w14:paraId="23444B8F" w14:textId="2085EC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0E137BA1" w14:textId="1C3712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C7A7854" w14:textId="5ECDDE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66E1C5" w14:textId="727E08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70</w:t>
            </w:r>
          </w:p>
        </w:tc>
      </w:tr>
      <w:tr w:rsidR="00AA2D94" w:rsidRPr="00CD5BB9" w14:paraId="363E7B7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2345A2" w14:textId="5A1E700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NERANG</w:t>
            </w:r>
          </w:p>
        </w:tc>
        <w:tc>
          <w:tcPr>
            <w:tcW w:w="646" w:type="dxa"/>
            <w:tcBorders>
              <w:top w:val="nil"/>
              <w:left w:val="nil"/>
              <w:bottom w:val="single" w:sz="8" w:space="0" w:color="auto"/>
              <w:right w:val="single" w:sz="8" w:space="0" w:color="auto"/>
            </w:tcBorders>
            <w:shd w:val="clear" w:color="auto" w:fill="auto"/>
            <w:noWrap/>
            <w:vAlign w:val="center"/>
            <w:hideMark/>
          </w:tcPr>
          <w:p w14:paraId="451D91F6" w14:textId="28AE1D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1A7564BC" w14:textId="6DA453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24A64469" w14:textId="09CC53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9B27E5" w14:textId="634D2F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56350F" w14:textId="5C9FA7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400AFF3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14016B" w14:textId="06D1FED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 FARM</w:t>
            </w:r>
          </w:p>
        </w:tc>
        <w:tc>
          <w:tcPr>
            <w:tcW w:w="646" w:type="dxa"/>
            <w:tcBorders>
              <w:top w:val="nil"/>
              <w:left w:val="nil"/>
              <w:bottom w:val="single" w:sz="8" w:space="0" w:color="auto"/>
              <w:right w:val="single" w:sz="8" w:space="0" w:color="auto"/>
            </w:tcBorders>
            <w:shd w:val="clear" w:color="auto" w:fill="auto"/>
            <w:noWrap/>
            <w:vAlign w:val="center"/>
            <w:hideMark/>
          </w:tcPr>
          <w:p w14:paraId="10886CA8" w14:textId="33D599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BD1BFB" w14:textId="139641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5DE759CD" w14:textId="4C1FD5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c>
          <w:tcPr>
            <w:tcW w:w="737" w:type="dxa"/>
            <w:tcBorders>
              <w:top w:val="nil"/>
              <w:left w:val="nil"/>
              <w:bottom w:val="single" w:sz="8" w:space="0" w:color="auto"/>
              <w:right w:val="single" w:sz="8" w:space="0" w:color="auto"/>
            </w:tcBorders>
            <w:shd w:val="clear" w:color="auto" w:fill="auto"/>
            <w:noWrap/>
            <w:vAlign w:val="center"/>
            <w:hideMark/>
          </w:tcPr>
          <w:p w14:paraId="0F6D03B6" w14:textId="034F7C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3428B8" w14:textId="35BF5E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w:t>
            </w:r>
          </w:p>
        </w:tc>
      </w:tr>
      <w:tr w:rsidR="00AA2D94" w:rsidRPr="00CD5BB9" w14:paraId="23C6462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EEFD04" w14:textId="73EECA6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NEWMARKET</w:t>
            </w:r>
          </w:p>
        </w:tc>
        <w:tc>
          <w:tcPr>
            <w:tcW w:w="646" w:type="dxa"/>
            <w:tcBorders>
              <w:top w:val="nil"/>
              <w:left w:val="nil"/>
              <w:bottom w:val="single" w:sz="8" w:space="0" w:color="auto"/>
              <w:right w:val="single" w:sz="8" w:space="0" w:color="auto"/>
            </w:tcBorders>
            <w:shd w:val="clear" w:color="auto" w:fill="auto"/>
            <w:noWrap/>
            <w:vAlign w:val="center"/>
            <w:hideMark/>
          </w:tcPr>
          <w:p w14:paraId="56D1E79C" w14:textId="15579A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DAF2536" w14:textId="0ABF1B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533364C7" w14:textId="6C88A5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AE102A" w14:textId="4AB46D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AF0E59" w14:textId="609570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7240E5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7ED7A9" w14:textId="5B63BD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NEWPORT</w:t>
            </w:r>
          </w:p>
        </w:tc>
        <w:tc>
          <w:tcPr>
            <w:tcW w:w="646" w:type="dxa"/>
            <w:tcBorders>
              <w:top w:val="nil"/>
              <w:left w:val="nil"/>
              <w:bottom w:val="single" w:sz="8" w:space="0" w:color="auto"/>
              <w:right w:val="single" w:sz="8" w:space="0" w:color="auto"/>
            </w:tcBorders>
            <w:shd w:val="clear" w:color="auto" w:fill="auto"/>
            <w:noWrap/>
            <w:vAlign w:val="center"/>
            <w:hideMark/>
          </w:tcPr>
          <w:p w14:paraId="5622FA75" w14:textId="1998B1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6EF4C9F" w14:textId="024865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55B3BBC" w14:textId="0A0DD2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0FA28B" w14:textId="429688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DB8318" w14:textId="7F0278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36FCD8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C3220D" w14:textId="142E758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646" w:type="dxa"/>
            <w:tcBorders>
              <w:top w:val="nil"/>
              <w:left w:val="nil"/>
              <w:bottom w:val="single" w:sz="8" w:space="0" w:color="auto"/>
              <w:right w:val="single" w:sz="8" w:space="0" w:color="auto"/>
            </w:tcBorders>
            <w:shd w:val="clear" w:color="auto" w:fill="auto"/>
            <w:noWrap/>
            <w:vAlign w:val="center"/>
            <w:hideMark/>
          </w:tcPr>
          <w:p w14:paraId="573132F3" w14:textId="3BE0CD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57C7311" w14:textId="58278F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56FE08" w14:textId="297413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5C7536" w14:textId="11A190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097F91" w14:textId="1753CB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8C823E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2D2EAE" w14:textId="739E782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NEWTOWN</w:t>
            </w:r>
          </w:p>
        </w:tc>
        <w:tc>
          <w:tcPr>
            <w:tcW w:w="646" w:type="dxa"/>
            <w:tcBorders>
              <w:top w:val="nil"/>
              <w:left w:val="nil"/>
              <w:bottom w:val="single" w:sz="8" w:space="0" w:color="auto"/>
              <w:right w:val="single" w:sz="8" w:space="0" w:color="auto"/>
            </w:tcBorders>
            <w:shd w:val="clear" w:color="auto" w:fill="auto"/>
            <w:noWrap/>
            <w:vAlign w:val="center"/>
            <w:hideMark/>
          </w:tcPr>
          <w:p w14:paraId="287176AF" w14:textId="356DD5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23E2E427" w14:textId="1B700C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52577812" w14:textId="433B77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0A62475" w14:textId="0FF613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D14EC9" w14:textId="6B6B84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2ACA2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171533" w14:textId="1A03D50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NINGI</w:t>
            </w:r>
          </w:p>
        </w:tc>
        <w:tc>
          <w:tcPr>
            <w:tcW w:w="646" w:type="dxa"/>
            <w:tcBorders>
              <w:top w:val="nil"/>
              <w:left w:val="nil"/>
              <w:bottom w:val="single" w:sz="8" w:space="0" w:color="auto"/>
              <w:right w:val="single" w:sz="8" w:space="0" w:color="auto"/>
            </w:tcBorders>
            <w:shd w:val="clear" w:color="auto" w:fill="auto"/>
            <w:noWrap/>
            <w:vAlign w:val="center"/>
            <w:hideMark/>
          </w:tcPr>
          <w:p w14:paraId="38FE9791" w14:textId="3BA0B3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1A097583" w14:textId="0B9D82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7EDE247" w14:textId="1B1601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0EA6C4" w14:textId="78ECE3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209979" w14:textId="5ECD5B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197B2F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F3547C" w14:textId="77E36B4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NIRIMBA</w:t>
            </w:r>
          </w:p>
        </w:tc>
        <w:tc>
          <w:tcPr>
            <w:tcW w:w="646" w:type="dxa"/>
            <w:tcBorders>
              <w:top w:val="nil"/>
              <w:left w:val="nil"/>
              <w:bottom w:val="single" w:sz="8" w:space="0" w:color="auto"/>
              <w:right w:val="single" w:sz="8" w:space="0" w:color="auto"/>
            </w:tcBorders>
            <w:shd w:val="clear" w:color="auto" w:fill="auto"/>
            <w:noWrap/>
            <w:vAlign w:val="center"/>
            <w:hideMark/>
          </w:tcPr>
          <w:p w14:paraId="4AF340A7" w14:textId="7796EC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104308A" w14:textId="5EE8C1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C71139" w14:textId="6678EC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EC918C" w14:textId="6F5CD0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987987" w14:textId="4A675D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734A7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5E57356" w14:textId="287461D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NOOSAVILLE</w:t>
            </w:r>
          </w:p>
        </w:tc>
        <w:tc>
          <w:tcPr>
            <w:tcW w:w="646" w:type="dxa"/>
            <w:tcBorders>
              <w:top w:val="nil"/>
              <w:left w:val="nil"/>
              <w:bottom w:val="single" w:sz="8" w:space="0" w:color="auto"/>
              <w:right w:val="single" w:sz="8" w:space="0" w:color="auto"/>
            </w:tcBorders>
            <w:shd w:val="clear" w:color="auto" w:fill="auto"/>
            <w:noWrap/>
            <w:vAlign w:val="center"/>
            <w:hideMark/>
          </w:tcPr>
          <w:p w14:paraId="3769839D" w14:textId="367E49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5EAFF11" w14:textId="3A03C7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034811A3" w14:textId="1F0CA6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D94140" w14:textId="241FF8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A92671" w14:textId="4302DB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00295AD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FA5EA4" w14:textId="4E28835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BOOVAL</w:t>
            </w:r>
          </w:p>
        </w:tc>
        <w:tc>
          <w:tcPr>
            <w:tcW w:w="646" w:type="dxa"/>
            <w:tcBorders>
              <w:top w:val="nil"/>
              <w:left w:val="nil"/>
              <w:bottom w:val="single" w:sz="8" w:space="0" w:color="auto"/>
              <w:right w:val="single" w:sz="8" w:space="0" w:color="auto"/>
            </w:tcBorders>
            <w:shd w:val="clear" w:color="auto" w:fill="auto"/>
            <w:noWrap/>
            <w:vAlign w:val="center"/>
            <w:hideMark/>
          </w:tcPr>
          <w:p w14:paraId="14AC63BF" w14:textId="65CD6F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47B42BF" w14:textId="586947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7BC613D" w14:textId="3F29D6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B68C9" w14:textId="1EEA1D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1F91CE" w14:textId="2097D6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05D1D7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8DA245" w14:textId="2312616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LAKES</w:t>
            </w:r>
          </w:p>
        </w:tc>
        <w:tc>
          <w:tcPr>
            <w:tcW w:w="646" w:type="dxa"/>
            <w:tcBorders>
              <w:top w:val="nil"/>
              <w:left w:val="nil"/>
              <w:bottom w:val="single" w:sz="8" w:space="0" w:color="auto"/>
              <w:right w:val="single" w:sz="8" w:space="0" w:color="auto"/>
            </w:tcBorders>
            <w:shd w:val="clear" w:color="auto" w:fill="auto"/>
            <w:noWrap/>
            <w:vAlign w:val="center"/>
            <w:hideMark/>
          </w:tcPr>
          <w:p w14:paraId="39C900F7" w14:textId="49C750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6F36D699" w14:textId="198766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101</w:t>
            </w:r>
          </w:p>
        </w:tc>
        <w:tc>
          <w:tcPr>
            <w:tcW w:w="851" w:type="dxa"/>
            <w:tcBorders>
              <w:top w:val="nil"/>
              <w:left w:val="nil"/>
              <w:bottom w:val="single" w:sz="8" w:space="0" w:color="auto"/>
              <w:right w:val="single" w:sz="8" w:space="0" w:color="auto"/>
            </w:tcBorders>
            <w:shd w:val="clear" w:color="auto" w:fill="auto"/>
            <w:noWrap/>
            <w:vAlign w:val="center"/>
            <w:hideMark/>
          </w:tcPr>
          <w:p w14:paraId="25D3A7BD" w14:textId="7BE0F4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D6D6C0" w14:textId="4BEF6B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F95C78" w14:textId="1B8D1D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125</w:t>
            </w:r>
          </w:p>
        </w:tc>
      </w:tr>
      <w:tr w:rsidR="00AA2D94" w:rsidRPr="00CD5BB9" w14:paraId="546FA34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404F12" w14:textId="64B2710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646" w:type="dxa"/>
            <w:tcBorders>
              <w:top w:val="nil"/>
              <w:left w:val="nil"/>
              <w:bottom w:val="single" w:sz="8" w:space="0" w:color="auto"/>
              <w:right w:val="single" w:sz="8" w:space="0" w:color="auto"/>
            </w:tcBorders>
            <w:shd w:val="clear" w:color="auto" w:fill="auto"/>
            <w:noWrap/>
            <w:vAlign w:val="center"/>
            <w:hideMark/>
          </w:tcPr>
          <w:p w14:paraId="1684D985" w14:textId="1EBF26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1997213" w14:textId="2EDC01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6BA0390" w14:textId="251F32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7A226" w14:textId="27A902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847454" w14:textId="581707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63D7B6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D73EFE" w14:textId="7FA1BD0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NUNDAH</w:t>
            </w:r>
          </w:p>
        </w:tc>
        <w:tc>
          <w:tcPr>
            <w:tcW w:w="646" w:type="dxa"/>
            <w:tcBorders>
              <w:top w:val="nil"/>
              <w:left w:val="nil"/>
              <w:bottom w:val="single" w:sz="8" w:space="0" w:color="auto"/>
              <w:right w:val="single" w:sz="8" w:space="0" w:color="auto"/>
            </w:tcBorders>
            <w:shd w:val="clear" w:color="auto" w:fill="auto"/>
            <w:noWrap/>
            <w:vAlign w:val="center"/>
            <w:hideMark/>
          </w:tcPr>
          <w:p w14:paraId="439591BA" w14:textId="7F39F7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C04746B" w14:textId="7CAB83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99</w:t>
            </w:r>
          </w:p>
        </w:tc>
        <w:tc>
          <w:tcPr>
            <w:tcW w:w="851" w:type="dxa"/>
            <w:tcBorders>
              <w:top w:val="nil"/>
              <w:left w:val="nil"/>
              <w:bottom w:val="single" w:sz="8" w:space="0" w:color="auto"/>
              <w:right w:val="single" w:sz="8" w:space="0" w:color="auto"/>
            </w:tcBorders>
            <w:shd w:val="clear" w:color="auto" w:fill="auto"/>
            <w:noWrap/>
            <w:vAlign w:val="center"/>
            <w:hideMark/>
          </w:tcPr>
          <w:p w14:paraId="31F323A2" w14:textId="756A24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14:paraId="57AAD3DE" w14:textId="24D5B9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8ED991" w14:textId="2F54FA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131</w:t>
            </w:r>
          </w:p>
        </w:tc>
      </w:tr>
      <w:tr w:rsidR="00AA2D94" w:rsidRPr="00CD5BB9" w14:paraId="455015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B4BFB7" w14:textId="7192745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OONOONBA</w:t>
            </w:r>
          </w:p>
        </w:tc>
        <w:tc>
          <w:tcPr>
            <w:tcW w:w="646" w:type="dxa"/>
            <w:tcBorders>
              <w:top w:val="nil"/>
              <w:left w:val="nil"/>
              <w:bottom w:val="single" w:sz="8" w:space="0" w:color="auto"/>
              <w:right w:val="single" w:sz="8" w:space="0" w:color="auto"/>
            </w:tcBorders>
            <w:shd w:val="clear" w:color="auto" w:fill="auto"/>
            <w:noWrap/>
            <w:vAlign w:val="center"/>
            <w:hideMark/>
          </w:tcPr>
          <w:p w14:paraId="1BDA4BA4" w14:textId="270E61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c>
          <w:tcPr>
            <w:tcW w:w="726" w:type="dxa"/>
            <w:tcBorders>
              <w:top w:val="nil"/>
              <w:left w:val="nil"/>
              <w:bottom w:val="single" w:sz="8" w:space="0" w:color="auto"/>
              <w:right w:val="single" w:sz="8" w:space="0" w:color="auto"/>
            </w:tcBorders>
            <w:shd w:val="clear" w:color="auto" w:fill="auto"/>
            <w:noWrap/>
            <w:vAlign w:val="center"/>
            <w:hideMark/>
          </w:tcPr>
          <w:p w14:paraId="2094A0A8" w14:textId="3CE8C0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00E40ADA" w14:textId="757522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4780FB0D" w14:textId="4BA716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2C01DC" w14:textId="6DC0A6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90</w:t>
            </w:r>
          </w:p>
        </w:tc>
      </w:tr>
      <w:tr w:rsidR="00AA2D94" w:rsidRPr="00CD5BB9" w14:paraId="11CA18F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58EBF7" w14:textId="28DB511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OORALEA</w:t>
            </w:r>
          </w:p>
        </w:tc>
        <w:tc>
          <w:tcPr>
            <w:tcW w:w="646" w:type="dxa"/>
            <w:tcBorders>
              <w:top w:val="nil"/>
              <w:left w:val="nil"/>
              <w:bottom w:val="single" w:sz="8" w:space="0" w:color="auto"/>
              <w:right w:val="single" w:sz="8" w:space="0" w:color="auto"/>
            </w:tcBorders>
            <w:shd w:val="clear" w:color="auto" w:fill="auto"/>
            <w:noWrap/>
            <w:vAlign w:val="center"/>
            <w:hideMark/>
          </w:tcPr>
          <w:p w14:paraId="2FD63948" w14:textId="62E9FD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6044EA" w14:textId="606F33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3040A2F8" w14:textId="33AA14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B8D564" w14:textId="76FBA3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DF3A3D" w14:textId="005DCB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172A8C2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2D9228" w14:textId="3E49DD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ORMEAU</w:t>
            </w:r>
          </w:p>
        </w:tc>
        <w:tc>
          <w:tcPr>
            <w:tcW w:w="646" w:type="dxa"/>
            <w:tcBorders>
              <w:top w:val="nil"/>
              <w:left w:val="nil"/>
              <w:bottom w:val="single" w:sz="8" w:space="0" w:color="auto"/>
              <w:right w:val="single" w:sz="8" w:space="0" w:color="auto"/>
            </w:tcBorders>
            <w:shd w:val="clear" w:color="auto" w:fill="auto"/>
            <w:noWrap/>
            <w:vAlign w:val="center"/>
            <w:hideMark/>
          </w:tcPr>
          <w:p w14:paraId="476523EF" w14:textId="1D2743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0E2052FB" w14:textId="606C90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091C21C8" w14:textId="413B60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48AAC9" w14:textId="3FAAEA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CC8C2D" w14:textId="527255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7A9595E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4FFDB9" w14:textId="1BA488C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PACIFIC PINES</w:t>
            </w:r>
          </w:p>
        </w:tc>
        <w:tc>
          <w:tcPr>
            <w:tcW w:w="646" w:type="dxa"/>
            <w:tcBorders>
              <w:top w:val="nil"/>
              <w:left w:val="nil"/>
              <w:bottom w:val="single" w:sz="8" w:space="0" w:color="auto"/>
              <w:right w:val="single" w:sz="8" w:space="0" w:color="auto"/>
            </w:tcBorders>
            <w:shd w:val="clear" w:color="auto" w:fill="auto"/>
            <w:noWrap/>
            <w:vAlign w:val="center"/>
            <w:hideMark/>
          </w:tcPr>
          <w:p w14:paraId="17BB416D" w14:textId="64913C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05C9AFF8" w14:textId="16042F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5706781" w14:textId="12E185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3F925C" w14:textId="4C4D72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DEACBC" w14:textId="6F3054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46</w:t>
            </w:r>
          </w:p>
        </w:tc>
      </w:tr>
      <w:tr w:rsidR="00AA2D94" w:rsidRPr="00CD5BB9" w14:paraId="1A3D3AE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A52852" w14:textId="6B76D4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PALM BEACH</w:t>
            </w:r>
          </w:p>
        </w:tc>
        <w:tc>
          <w:tcPr>
            <w:tcW w:w="646" w:type="dxa"/>
            <w:tcBorders>
              <w:top w:val="nil"/>
              <w:left w:val="nil"/>
              <w:bottom w:val="single" w:sz="8" w:space="0" w:color="auto"/>
              <w:right w:val="single" w:sz="8" w:space="0" w:color="auto"/>
            </w:tcBorders>
            <w:shd w:val="clear" w:color="auto" w:fill="auto"/>
            <w:noWrap/>
            <w:vAlign w:val="center"/>
            <w:hideMark/>
          </w:tcPr>
          <w:p w14:paraId="44991D93" w14:textId="29A266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411075EE" w14:textId="29716F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890A06" w14:textId="695C65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752447F" w14:textId="07B44A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1A9E71" w14:textId="63FCC7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0DF615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089DCF" w14:textId="3456023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PALMVIEW</w:t>
            </w:r>
          </w:p>
        </w:tc>
        <w:tc>
          <w:tcPr>
            <w:tcW w:w="646" w:type="dxa"/>
            <w:tcBorders>
              <w:top w:val="nil"/>
              <w:left w:val="nil"/>
              <w:bottom w:val="single" w:sz="8" w:space="0" w:color="auto"/>
              <w:right w:val="single" w:sz="8" w:space="0" w:color="auto"/>
            </w:tcBorders>
            <w:shd w:val="clear" w:color="auto" w:fill="auto"/>
            <w:noWrap/>
            <w:vAlign w:val="center"/>
            <w:hideMark/>
          </w:tcPr>
          <w:p w14:paraId="0B9F6680" w14:textId="50F262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2BEDE0" w14:textId="179DC3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9519F1E" w14:textId="5FC691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51F55F" w14:textId="63B422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3F358C" w14:textId="7DC913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EE4DAC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9FC638" w14:textId="509EC28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PALMWOODS</w:t>
            </w:r>
          </w:p>
        </w:tc>
        <w:tc>
          <w:tcPr>
            <w:tcW w:w="646" w:type="dxa"/>
            <w:tcBorders>
              <w:top w:val="nil"/>
              <w:left w:val="nil"/>
              <w:bottom w:val="single" w:sz="8" w:space="0" w:color="auto"/>
              <w:right w:val="single" w:sz="8" w:space="0" w:color="auto"/>
            </w:tcBorders>
            <w:shd w:val="clear" w:color="auto" w:fill="auto"/>
            <w:noWrap/>
            <w:vAlign w:val="center"/>
            <w:hideMark/>
          </w:tcPr>
          <w:p w14:paraId="16473F4A" w14:textId="4BCA22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653AD5C" w14:textId="4D02ED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32E7419" w14:textId="043302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28961B" w14:textId="3D09B1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137E66" w14:textId="61AEE8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EE6B27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AB032E" w14:textId="695BFDC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PARK RIDGE</w:t>
            </w:r>
          </w:p>
        </w:tc>
        <w:tc>
          <w:tcPr>
            <w:tcW w:w="646" w:type="dxa"/>
            <w:tcBorders>
              <w:top w:val="nil"/>
              <w:left w:val="nil"/>
              <w:bottom w:val="single" w:sz="8" w:space="0" w:color="auto"/>
              <w:right w:val="single" w:sz="8" w:space="0" w:color="auto"/>
            </w:tcBorders>
            <w:shd w:val="clear" w:color="auto" w:fill="auto"/>
            <w:noWrap/>
            <w:vAlign w:val="center"/>
            <w:hideMark/>
          </w:tcPr>
          <w:p w14:paraId="5B4CC9F4" w14:textId="5D3E7C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BEC6B49" w14:textId="5ECF69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7DC9A99" w14:textId="379811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23B992" w14:textId="04B912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92F5A6" w14:textId="379901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4F249E1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58DB1D" w14:textId="774D8B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PELICAN WATERS</w:t>
            </w:r>
          </w:p>
        </w:tc>
        <w:tc>
          <w:tcPr>
            <w:tcW w:w="646" w:type="dxa"/>
            <w:tcBorders>
              <w:top w:val="nil"/>
              <w:left w:val="nil"/>
              <w:bottom w:val="single" w:sz="8" w:space="0" w:color="auto"/>
              <w:right w:val="single" w:sz="8" w:space="0" w:color="auto"/>
            </w:tcBorders>
            <w:shd w:val="clear" w:color="auto" w:fill="auto"/>
            <w:noWrap/>
            <w:vAlign w:val="center"/>
            <w:hideMark/>
          </w:tcPr>
          <w:p w14:paraId="6FCE73CD" w14:textId="0344B6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E3D641A" w14:textId="189CBB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36112F" w14:textId="2F25C7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3E2CD0" w14:textId="10F622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4A0167" w14:textId="4DE6CE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BC32BF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1B1BF" w14:textId="4EB52F8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PEREGIAN SPRINGS</w:t>
            </w:r>
          </w:p>
        </w:tc>
        <w:tc>
          <w:tcPr>
            <w:tcW w:w="646" w:type="dxa"/>
            <w:tcBorders>
              <w:top w:val="nil"/>
              <w:left w:val="nil"/>
              <w:bottom w:val="single" w:sz="8" w:space="0" w:color="auto"/>
              <w:right w:val="single" w:sz="8" w:space="0" w:color="auto"/>
            </w:tcBorders>
            <w:shd w:val="clear" w:color="auto" w:fill="auto"/>
            <w:noWrap/>
            <w:vAlign w:val="center"/>
            <w:hideMark/>
          </w:tcPr>
          <w:p w14:paraId="3CAFE4CA" w14:textId="0B155C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42E8E55C" w14:textId="1F2F58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7BB3DB4D" w14:textId="30AEED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3DF113DB" w14:textId="4E7C35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938E33" w14:textId="5B632E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r>
      <w:tr w:rsidR="00AA2D94" w:rsidRPr="00CD5BB9" w14:paraId="5DE6A5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7AA315" w14:textId="20E3C87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PERWILLOWEN</w:t>
            </w:r>
          </w:p>
        </w:tc>
        <w:tc>
          <w:tcPr>
            <w:tcW w:w="646" w:type="dxa"/>
            <w:tcBorders>
              <w:top w:val="nil"/>
              <w:left w:val="nil"/>
              <w:bottom w:val="single" w:sz="8" w:space="0" w:color="auto"/>
              <w:right w:val="single" w:sz="8" w:space="0" w:color="auto"/>
            </w:tcBorders>
            <w:shd w:val="clear" w:color="auto" w:fill="auto"/>
            <w:noWrap/>
            <w:vAlign w:val="center"/>
            <w:hideMark/>
          </w:tcPr>
          <w:p w14:paraId="3946C14F" w14:textId="514643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A72C2AC" w14:textId="30A71B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A32B8E" w14:textId="1D2025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CAD614" w14:textId="7E952D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83A1E6" w14:textId="2FEC81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A23296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475B053" w14:textId="4AE6CE1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PETRIE</w:t>
            </w:r>
          </w:p>
        </w:tc>
        <w:tc>
          <w:tcPr>
            <w:tcW w:w="646" w:type="dxa"/>
            <w:tcBorders>
              <w:top w:val="nil"/>
              <w:left w:val="nil"/>
              <w:bottom w:val="single" w:sz="8" w:space="0" w:color="auto"/>
              <w:right w:val="single" w:sz="8" w:space="0" w:color="auto"/>
            </w:tcBorders>
            <w:shd w:val="clear" w:color="auto" w:fill="auto"/>
            <w:noWrap/>
            <w:vAlign w:val="center"/>
            <w:hideMark/>
          </w:tcPr>
          <w:p w14:paraId="5DE7ADE0" w14:textId="1FBE1B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1C064F88" w14:textId="078BD1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25D020" w14:textId="2DC85A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AE2C8B" w14:textId="58C065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EFD74C" w14:textId="18FB1F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0263F69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F7D6AA" w14:textId="5C6343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PIMPAMA</w:t>
            </w:r>
          </w:p>
        </w:tc>
        <w:tc>
          <w:tcPr>
            <w:tcW w:w="646" w:type="dxa"/>
            <w:tcBorders>
              <w:top w:val="nil"/>
              <w:left w:val="nil"/>
              <w:bottom w:val="single" w:sz="8" w:space="0" w:color="auto"/>
              <w:right w:val="single" w:sz="8" w:space="0" w:color="auto"/>
            </w:tcBorders>
            <w:shd w:val="clear" w:color="auto" w:fill="auto"/>
            <w:noWrap/>
            <w:vAlign w:val="center"/>
            <w:hideMark/>
          </w:tcPr>
          <w:p w14:paraId="498C0E95" w14:textId="5A7ADB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83</w:t>
            </w:r>
          </w:p>
        </w:tc>
        <w:tc>
          <w:tcPr>
            <w:tcW w:w="726" w:type="dxa"/>
            <w:tcBorders>
              <w:top w:val="nil"/>
              <w:left w:val="nil"/>
              <w:bottom w:val="single" w:sz="8" w:space="0" w:color="auto"/>
              <w:right w:val="single" w:sz="8" w:space="0" w:color="auto"/>
            </w:tcBorders>
            <w:shd w:val="clear" w:color="auto" w:fill="auto"/>
            <w:noWrap/>
            <w:vAlign w:val="center"/>
            <w:hideMark/>
          </w:tcPr>
          <w:p w14:paraId="1D1855BA" w14:textId="0C96E9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14:paraId="499D941D" w14:textId="1243EE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D480AAE" w14:textId="6372CD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CE8F81" w14:textId="534132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110</w:t>
            </w:r>
          </w:p>
        </w:tc>
      </w:tr>
      <w:tr w:rsidR="00AA2D94" w:rsidRPr="00CD5BB9" w14:paraId="7A94A73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F8F26D" w14:textId="37A3379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PROSERPINE</w:t>
            </w:r>
          </w:p>
        </w:tc>
        <w:tc>
          <w:tcPr>
            <w:tcW w:w="646" w:type="dxa"/>
            <w:tcBorders>
              <w:top w:val="nil"/>
              <w:left w:val="nil"/>
              <w:bottom w:val="single" w:sz="8" w:space="0" w:color="auto"/>
              <w:right w:val="single" w:sz="8" w:space="0" w:color="auto"/>
            </w:tcBorders>
            <w:shd w:val="clear" w:color="auto" w:fill="auto"/>
            <w:noWrap/>
            <w:vAlign w:val="center"/>
            <w:hideMark/>
          </w:tcPr>
          <w:p w14:paraId="6B6A7687" w14:textId="739477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E51F9C6" w14:textId="4BB364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E80DF3" w14:textId="2729BB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6C0835" w14:textId="531121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83A66E" w14:textId="363029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5B10B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E0FB32" w14:textId="13F3E0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RACEVIEW</w:t>
            </w:r>
          </w:p>
        </w:tc>
        <w:tc>
          <w:tcPr>
            <w:tcW w:w="646" w:type="dxa"/>
            <w:tcBorders>
              <w:top w:val="nil"/>
              <w:left w:val="nil"/>
              <w:bottom w:val="single" w:sz="8" w:space="0" w:color="auto"/>
              <w:right w:val="single" w:sz="8" w:space="0" w:color="auto"/>
            </w:tcBorders>
            <w:shd w:val="clear" w:color="auto" w:fill="auto"/>
            <w:noWrap/>
            <w:vAlign w:val="center"/>
            <w:hideMark/>
          </w:tcPr>
          <w:p w14:paraId="10B9FFEF" w14:textId="6AEDA9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A9C3709" w14:textId="14FCCD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5F82B7C" w14:textId="71C63B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A91E5E" w14:textId="6EB2CA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FEF2AE" w14:textId="28378D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C7B432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78575" w14:textId="7631575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REDBANK</w:t>
            </w:r>
          </w:p>
        </w:tc>
        <w:tc>
          <w:tcPr>
            <w:tcW w:w="646" w:type="dxa"/>
            <w:tcBorders>
              <w:top w:val="nil"/>
              <w:left w:val="nil"/>
              <w:bottom w:val="single" w:sz="8" w:space="0" w:color="auto"/>
              <w:right w:val="single" w:sz="8" w:space="0" w:color="auto"/>
            </w:tcBorders>
            <w:shd w:val="clear" w:color="auto" w:fill="auto"/>
            <w:noWrap/>
            <w:vAlign w:val="center"/>
            <w:hideMark/>
          </w:tcPr>
          <w:p w14:paraId="2C1B0DDF" w14:textId="1434B7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4EFF469" w14:textId="2C41FC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480362A" w14:textId="748A85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AAB0D0" w14:textId="091C88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4E074F" w14:textId="5123EF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FC5359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CD219E" w14:textId="1C036D9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REDBANK PLAINS</w:t>
            </w:r>
          </w:p>
        </w:tc>
        <w:tc>
          <w:tcPr>
            <w:tcW w:w="646" w:type="dxa"/>
            <w:tcBorders>
              <w:top w:val="nil"/>
              <w:left w:val="nil"/>
              <w:bottom w:val="single" w:sz="8" w:space="0" w:color="auto"/>
              <w:right w:val="single" w:sz="8" w:space="0" w:color="auto"/>
            </w:tcBorders>
            <w:shd w:val="clear" w:color="auto" w:fill="auto"/>
            <w:noWrap/>
            <w:vAlign w:val="center"/>
            <w:hideMark/>
          </w:tcPr>
          <w:p w14:paraId="563F29FA" w14:textId="66B432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63</w:t>
            </w:r>
          </w:p>
        </w:tc>
        <w:tc>
          <w:tcPr>
            <w:tcW w:w="726" w:type="dxa"/>
            <w:tcBorders>
              <w:top w:val="nil"/>
              <w:left w:val="nil"/>
              <w:bottom w:val="single" w:sz="8" w:space="0" w:color="auto"/>
              <w:right w:val="single" w:sz="8" w:space="0" w:color="auto"/>
            </w:tcBorders>
            <w:shd w:val="clear" w:color="auto" w:fill="auto"/>
            <w:noWrap/>
            <w:vAlign w:val="center"/>
            <w:hideMark/>
          </w:tcPr>
          <w:p w14:paraId="503A4000" w14:textId="193616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65B61438" w14:textId="01974A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532887B" w14:textId="461BEB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AA8BE2" w14:textId="6A726B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70</w:t>
            </w:r>
          </w:p>
        </w:tc>
      </w:tr>
      <w:tr w:rsidR="00AA2D94" w:rsidRPr="00CD5BB9" w14:paraId="41B1618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A5CF8D" w14:textId="020A476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REDCLIFFE</w:t>
            </w:r>
          </w:p>
        </w:tc>
        <w:tc>
          <w:tcPr>
            <w:tcW w:w="646" w:type="dxa"/>
            <w:tcBorders>
              <w:top w:val="nil"/>
              <w:left w:val="nil"/>
              <w:bottom w:val="single" w:sz="8" w:space="0" w:color="auto"/>
              <w:right w:val="single" w:sz="8" w:space="0" w:color="auto"/>
            </w:tcBorders>
            <w:shd w:val="clear" w:color="auto" w:fill="auto"/>
            <w:noWrap/>
            <w:vAlign w:val="center"/>
            <w:hideMark/>
          </w:tcPr>
          <w:p w14:paraId="4138F2A8" w14:textId="51C9AC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C1FBCF" w14:textId="63FA5D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6CE619CD" w14:textId="648EF9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78B300" w14:textId="32DEA3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7E5A2" w14:textId="7D500E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BB63DE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F649D6" w14:textId="5E305E1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RICHLANDS</w:t>
            </w:r>
          </w:p>
        </w:tc>
        <w:tc>
          <w:tcPr>
            <w:tcW w:w="646" w:type="dxa"/>
            <w:tcBorders>
              <w:top w:val="nil"/>
              <w:left w:val="nil"/>
              <w:bottom w:val="single" w:sz="8" w:space="0" w:color="auto"/>
              <w:right w:val="single" w:sz="8" w:space="0" w:color="auto"/>
            </w:tcBorders>
            <w:shd w:val="clear" w:color="auto" w:fill="auto"/>
            <w:noWrap/>
            <w:vAlign w:val="center"/>
            <w:hideMark/>
          </w:tcPr>
          <w:p w14:paraId="5BCC0A9F" w14:textId="1C72CF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c>
          <w:tcPr>
            <w:tcW w:w="726" w:type="dxa"/>
            <w:tcBorders>
              <w:top w:val="nil"/>
              <w:left w:val="nil"/>
              <w:bottom w:val="single" w:sz="8" w:space="0" w:color="auto"/>
              <w:right w:val="single" w:sz="8" w:space="0" w:color="auto"/>
            </w:tcBorders>
            <w:shd w:val="clear" w:color="auto" w:fill="auto"/>
            <w:noWrap/>
            <w:vAlign w:val="center"/>
            <w:hideMark/>
          </w:tcPr>
          <w:p w14:paraId="3DC05A77" w14:textId="2391C9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175B65DE" w14:textId="409DA1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285FB8F0" w14:textId="263F91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468701" w14:textId="611D57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85</w:t>
            </w:r>
          </w:p>
        </w:tc>
      </w:tr>
      <w:tr w:rsidR="00AA2D94" w:rsidRPr="00CD5BB9" w14:paraId="6487EB1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2A401" w14:textId="38E7FA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RIPLEY</w:t>
            </w:r>
          </w:p>
        </w:tc>
        <w:tc>
          <w:tcPr>
            <w:tcW w:w="646" w:type="dxa"/>
            <w:tcBorders>
              <w:top w:val="nil"/>
              <w:left w:val="nil"/>
              <w:bottom w:val="single" w:sz="8" w:space="0" w:color="auto"/>
              <w:right w:val="single" w:sz="8" w:space="0" w:color="auto"/>
            </w:tcBorders>
            <w:shd w:val="clear" w:color="auto" w:fill="auto"/>
            <w:noWrap/>
            <w:vAlign w:val="center"/>
            <w:hideMark/>
          </w:tcPr>
          <w:p w14:paraId="3E282D0A" w14:textId="608A55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654ACB4" w14:textId="0F5DC6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724797" w14:textId="7090AD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5031294C" w14:textId="638FAD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0A205B" w14:textId="1CFC69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CAC118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51EB3A" w14:textId="7A2DD47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RIVERHILLS</w:t>
            </w:r>
          </w:p>
        </w:tc>
        <w:tc>
          <w:tcPr>
            <w:tcW w:w="646" w:type="dxa"/>
            <w:tcBorders>
              <w:top w:val="nil"/>
              <w:left w:val="nil"/>
              <w:bottom w:val="single" w:sz="8" w:space="0" w:color="auto"/>
              <w:right w:val="single" w:sz="8" w:space="0" w:color="auto"/>
            </w:tcBorders>
            <w:shd w:val="clear" w:color="auto" w:fill="auto"/>
            <w:noWrap/>
            <w:vAlign w:val="center"/>
            <w:hideMark/>
          </w:tcPr>
          <w:p w14:paraId="2BBF2541" w14:textId="1CE6A5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F04FC16" w14:textId="09392F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47D126" w14:textId="44E27C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2F93FF" w14:textId="1D80DA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4D5468" w14:textId="3E4EE6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7CE4CC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28D8D6" w14:textId="29BDDFC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ROMA</w:t>
            </w:r>
          </w:p>
        </w:tc>
        <w:tc>
          <w:tcPr>
            <w:tcW w:w="646" w:type="dxa"/>
            <w:tcBorders>
              <w:top w:val="nil"/>
              <w:left w:val="nil"/>
              <w:bottom w:val="single" w:sz="8" w:space="0" w:color="auto"/>
              <w:right w:val="single" w:sz="8" w:space="0" w:color="auto"/>
            </w:tcBorders>
            <w:shd w:val="clear" w:color="auto" w:fill="auto"/>
            <w:noWrap/>
            <w:vAlign w:val="center"/>
            <w:hideMark/>
          </w:tcPr>
          <w:p w14:paraId="1FDB369D" w14:textId="3C34E4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CAD8BD" w14:textId="00BD6F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7BE98ADF" w14:textId="795558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818067" w14:textId="29A660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27BEC5" w14:textId="57D4E3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7141B77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636300" w14:textId="1DF806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ROSENTHAL HEIGHTS</w:t>
            </w:r>
          </w:p>
        </w:tc>
        <w:tc>
          <w:tcPr>
            <w:tcW w:w="646" w:type="dxa"/>
            <w:tcBorders>
              <w:top w:val="nil"/>
              <w:left w:val="nil"/>
              <w:bottom w:val="single" w:sz="8" w:space="0" w:color="auto"/>
              <w:right w:val="single" w:sz="8" w:space="0" w:color="auto"/>
            </w:tcBorders>
            <w:shd w:val="clear" w:color="auto" w:fill="auto"/>
            <w:noWrap/>
            <w:vAlign w:val="center"/>
            <w:hideMark/>
          </w:tcPr>
          <w:p w14:paraId="241643CB" w14:textId="57E122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5339219" w14:textId="192577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6788A46" w14:textId="5EF388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5D53F4" w14:textId="50650D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6A9E25" w14:textId="7BEB8B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24B87DE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297CF9" w14:textId="57BC52B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ROSEWOOD</w:t>
            </w:r>
          </w:p>
        </w:tc>
        <w:tc>
          <w:tcPr>
            <w:tcW w:w="646" w:type="dxa"/>
            <w:tcBorders>
              <w:top w:val="nil"/>
              <w:left w:val="nil"/>
              <w:bottom w:val="single" w:sz="8" w:space="0" w:color="auto"/>
              <w:right w:val="single" w:sz="8" w:space="0" w:color="auto"/>
            </w:tcBorders>
            <w:shd w:val="clear" w:color="auto" w:fill="auto"/>
            <w:noWrap/>
            <w:vAlign w:val="center"/>
            <w:hideMark/>
          </w:tcPr>
          <w:p w14:paraId="78F17E37" w14:textId="1C0698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63840258" w14:textId="12E925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5A5AE407" w14:textId="73FC86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EAB642" w14:textId="1586EB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5EFA63" w14:textId="77AF20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2FE65D4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3143B" w14:textId="61E894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ROTHWELL</w:t>
            </w:r>
          </w:p>
        </w:tc>
        <w:tc>
          <w:tcPr>
            <w:tcW w:w="646" w:type="dxa"/>
            <w:tcBorders>
              <w:top w:val="nil"/>
              <w:left w:val="nil"/>
              <w:bottom w:val="single" w:sz="8" w:space="0" w:color="auto"/>
              <w:right w:val="single" w:sz="8" w:space="0" w:color="auto"/>
            </w:tcBorders>
            <w:shd w:val="clear" w:color="auto" w:fill="auto"/>
            <w:noWrap/>
            <w:vAlign w:val="center"/>
            <w:hideMark/>
          </w:tcPr>
          <w:p w14:paraId="2C7A6A15" w14:textId="25C82F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F446AB0" w14:textId="3A4ADE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EBDD195" w14:textId="2E995C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31E0D7B" w14:textId="096F10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F8050B" w14:textId="619C36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07B801F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951E06" w14:textId="24E2CDE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RURAL VIEW</w:t>
            </w:r>
          </w:p>
        </w:tc>
        <w:tc>
          <w:tcPr>
            <w:tcW w:w="646" w:type="dxa"/>
            <w:tcBorders>
              <w:top w:val="nil"/>
              <w:left w:val="nil"/>
              <w:bottom w:val="single" w:sz="8" w:space="0" w:color="auto"/>
              <w:right w:val="single" w:sz="8" w:space="0" w:color="auto"/>
            </w:tcBorders>
            <w:shd w:val="clear" w:color="auto" w:fill="auto"/>
            <w:noWrap/>
            <w:vAlign w:val="center"/>
            <w:hideMark/>
          </w:tcPr>
          <w:p w14:paraId="6EF86B54" w14:textId="66CDB6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B3A5EF0" w14:textId="5634AF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9590CE9" w14:textId="32C6CF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850F375" w14:textId="35A79C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987472" w14:textId="775D23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3477143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2F7429" w14:textId="74EA117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646" w:type="dxa"/>
            <w:tcBorders>
              <w:top w:val="nil"/>
              <w:left w:val="nil"/>
              <w:bottom w:val="single" w:sz="8" w:space="0" w:color="auto"/>
              <w:right w:val="single" w:sz="8" w:space="0" w:color="auto"/>
            </w:tcBorders>
            <w:shd w:val="clear" w:color="auto" w:fill="auto"/>
            <w:noWrap/>
            <w:vAlign w:val="center"/>
            <w:hideMark/>
          </w:tcPr>
          <w:p w14:paraId="3C870508" w14:textId="3F12AB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2D8D79A" w14:textId="2B0B69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D404A9" w14:textId="0657C1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C3BFCE" w14:textId="62E89C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A217C8" w14:textId="3CC73F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B3E078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507E64" w14:textId="0EF3F48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SHAILER PARK</w:t>
            </w:r>
          </w:p>
        </w:tc>
        <w:tc>
          <w:tcPr>
            <w:tcW w:w="646" w:type="dxa"/>
            <w:tcBorders>
              <w:top w:val="nil"/>
              <w:left w:val="nil"/>
              <w:bottom w:val="single" w:sz="8" w:space="0" w:color="auto"/>
              <w:right w:val="single" w:sz="8" w:space="0" w:color="auto"/>
            </w:tcBorders>
            <w:shd w:val="clear" w:color="auto" w:fill="auto"/>
            <w:noWrap/>
            <w:vAlign w:val="center"/>
            <w:hideMark/>
          </w:tcPr>
          <w:p w14:paraId="1443C2C0" w14:textId="24D06D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6930909" w14:textId="44CD77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CE441C" w14:textId="19E6B4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117B598" w14:textId="10260E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9E76BD" w14:textId="5C6918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439870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2A759" w14:textId="197F391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SHAW</w:t>
            </w:r>
          </w:p>
        </w:tc>
        <w:tc>
          <w:tcPr>
            <w:tcW w:w="646" w:type="dxa"/>
            <w:tcBorders>
              <w:top w:val="nil"/>
              <w:left w:val="nil"/>
              <w:bottom w:val="single" w:sz="8" w:space="0" w:color="auto"/>
              <w:right w:val="single" w:sz="8" w:space="0" w:color="auto"/>
            </w:tcBorders>
            <w:shd w:val="clear" w:color="auto" w:fill="auto"/>
            <w:noWrap/>
            <w:vAlign w:val="center"/>
            <w:hideMark/>
          </w:tcPr>
          <w:p w14:paraId="7A2AE7FC" w14:textId="4D10FF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5B12BA70" w14:textId="203FCF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78873952" w14:textId="587884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6AEE86F" w14:textId="3FB465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17EF06" w14:textId="0AC169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306015D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FE0D2E" w14:textId="2BCD4A8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SHERWOOD</w:t>
            </w:r>
          </w:p>
        </w:tc>
        <w:tc>
          <w:tcPr>
            <w:tcW w:w="646" w:type="dxa"/>
            <w:tcBorders>
              <w:top w:val="nil"/>
              <w:left w:val="nil"/>
              <w:bottom w:val="single" w:sz="8" w:space="0" w:color="auto"/>
              <w:right w:val="single" w:sz="8" w:space="0" w:color="auto"/>
            </w:tcBorders>
            <w:shd w:val="clear" w:color="auto" w:fill="auto"/>
            <w:noWrap/>
            <w:vAlign w:val="center"/>
            <w:hideMark/>
          </w:tcPr>
          <w:p w14:paraId="7F95E254" w14:textId="063EAD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189D9D" w14:textId="7B11EC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63557F" w14:textId="643B57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10D3AB3A" w14:textId="5CC92A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5C8B7E" w14:textId="29E0AE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347F4A2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320A34" w14:textId="7A1B42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SIPPY DOWNS</w:t>
            </w:r>
          </w:p>
        </w:tc>
        <w:tc>
          <w:tcPr>
            <w:tcW w:w="646" w:type="dxa"/>
            <w:tcBorders>
              <w:top w:val="nil"/>
              <w:left w:val="nil"/>
              <w:bottom w:val="single" w:sz="8" w:space="0" w:color="auto"/>
              <w:right w:val="single" w:sz="8" w:space="0" w:color="auto"/>
            </w:tcBorders>
            <w:shd w:val="clear" w:color="auto" w:fill="auto"/>
            <w:noWrap/>
            <w:vAlign w:val="center"/>
            <w:hideMark/>
          </w:tcPr>
          <w:p w14:paraId="4DE23542" w14:textId="1A531A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14:paraId="7A22016F" w14:textId="745AFA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059E0513" w14:textId="3ECF01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356639" w14:textId="52CBE0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9F54A7" w14:textId="7A247C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r>
      <w:tr w:rsidR="00AA2D94" w:rsidRPr="00CD5BB9" w14:paraId="1708A05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4BCE6D" w14:textId="3FFB05D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BRISBANE</w:t>
            </w:r>
          </w:p>
        </w:tc>
        <w:tc>
          <w:tcPr>
            <w:tcW w:w="646" w:type="dxa"/>
            <w:tcBorders>
              <w:top w:val="nil"/>
              <w:left w:val="nil"/>
              <w:bottom w:val="single" w:sz="8" w:space="0" w:color="auto"/>
              <w:right w:val="single" w:sz="8" w:space="0" w:color="auto"/>
            </w:tcBorders>
            <w:shd w:val="clear" w:color="auto" w:fill="auto"/>
            <w:noWrap/>
            <w:vAlign w:val="center"/>
            <w:hideMark/>
          </w:tcPr>
          <w:p w14:paraId="49677AC4" w14:textId="13EA2A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DD88F3" w14:textId="30B9FA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120</w:t>
            </w:r>
          </w:p>
        </w:tc>
        <w:tc>
          <w:tcPr>
            <w:tcW w:w="851" w:type="dxa"/>
            <w:tcBorders>
              <w:top w:val="nil"/>
              <w:left w:val="nil"/>
              <w:bottom w:val="single" w:sz="8" w:space="0" w:color="auto"/>
              <w:right w:val="single" w:sz="8" w:space="0" w:color="auto"/>
            </w:tcBorders>
            <w:shd w:val="clear" w:color="auto" w:fill="auto"/>
            <w:noWrap/>
            <w:vAlign w:val="center"/>
            <w:hideMark/>
          </w:tcPr>
          <w:p w14:paraId="4ADB85C1" w14:textId="08D36B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A70EC9" w14:textId="36912D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EF0E69" w14:textId="1B6153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120</w:t>
            </w:r>
          </w:p>
        </w:tc>
      </w:tr>
      <w:tr w:rsidR="00AA2D94" w:rsidRPr="00CD5BB9" w14:paraId="49F86B3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D2844" w14:textId="208CE07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MACKAY</w:t>
            </w:r>
          </w:p>
        </w:tc>
        <w:tc>
          <w:tcPr>
            <w:tcW w:w="646" w:type="dxa"/>
            <w:tcBorders>
              <w:top w:val="nil"/>
              <w:left w:val="nil"/>
              <w:bottom w:val="single" w:sz="8" w:space="0" w:color="auto"/>
              <w:right w:val="single" w:sz="8" w:space="0" w:color="auto"/>
            </w:tcBorders>
            <w:shd w:val="clear" w:color="auto" w:fill="auto"/>
            <w:noWrap/>
            <w:vAlign w:val="center"/>
            <w:hideMark/>
          </w:tcPr>
          <w:p w14:paraId="2134E818" w14:textId="15EDC7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05B8B53E" w14:textId="2F45C6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A0DBACE" w14:textId="252290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C43BEB" w14:textId="28A104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3B59FF" w14:textId="4BF67A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6A42645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372108" w14:textId="53A810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TOOWOOMBA</w:t>
            </w:r>
          </w:p>
        </w:tc>
        <w:tc>
          <w:tcPr>
            <w:tcW w:w="646" w:type="dxa"/>
            <w:tcBorders>
              <w:top w:val="nil"/>
              <w:left w:val="nil"/>
              <w:bottom w:val="single" w:sz="8" w:space="0" w:color="auto"/>
              <w:right w:val="single" w:sz="8" w:space="0" w:color="auto"/>
            </w:tcBorders>
            <w:shd w:val="clear" w:color="auto" w:fill="auto"/>
            <w:noWrap/>
            <w:vAlign w:val="center"/>
            <w:hideMark/>
          </w:tcPr>
          <w:p w14:paraId="30D0A699" w14:textId="0DBA6D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F9404B6" w14:textId="31F8CE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C859EBE" w14:textId="303876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2D27DD0E" w14:textId="6E36AE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5829A4" w14:textId="3107FC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857C55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0FA5CA" w14:textId="2DEE4F4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SOUTHPORT</w:t>
            </w:r>
          </w:p>
        </w:tc>
        <w:tc>
          <w:tcPr>
            <w:tcW w:w="646" w:type="dxa"/>
            <w:tcBorders>
              <w:top w:val="nil"/>
              <w:left w:val="nil"/>
              <w:bottom w:val="single" w:sz="8" w:space="0" w:color="auto"/>
              <w:right w:val="single" w:sz="8" w:space="0" w:color="auto"/>
            </w:tcBorders>
            <w:shd w:val="clear" w:color="auto" w:fill="auto"/>
            <w:noWrap/>
            <w:vAlign w:val="center"/>
            <w:hideMark/>
          </w:tcPr>
          <w:p w14:paraId="1CD923EF" w14:textId="078728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514456A6" w14:textId="345F0C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45BCFB71" w14:textId="2E767E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06EF6B" w14:textId="4D16FF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BE61D" w14:textId="4AF3AD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r>
      <w:tr w:rsidR="00AA2D94" w:rsidRPr="00CD5BB9" w14:paraId="6BEEAC6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39AC16" w14:textId="28A95FD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SOUTHSIDE</w:t>
            </w:r>
          </w:p>
        </w:tc>
        <w:tc>
          <w:tcPr>
            <w:tcW w:w="646" w:type="dxa"/>
            <w:tcBorders>
              <w:top w:val="nil"/>
              <w:left w:val="nil"/>
              <w:bottom w:val="single" w:sz="8" w:space="0" w:color="auto"/>
              <w:right w:val="single" w:sz="8" w:space="0" w:color="auto"/>
            </w:tcBorders>
            <w:shd w:val="clear" w:color="auto" w:fill="auto"/>
            <w:noWrap/>
            <w:vAlign w:val="center"/>
            <w:hideMark/>
          </w:tcPr>
          <w:p w14:paraId="054214C1" w14:textId="769062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5322D3A1" w14:textId="66110C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hideMark/>
          </w:tcPr>
          <w:p w14:paraId="7A1DA512" w14:textId="47B65D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529EB8" w14:textId="4AB501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9FEA5D" w14:textId="566173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60</w:t>
            </w:r>
          </w:p>
        </w:tc>
      </w:tr>
      <w:tr w:rsidR="00AA2D94" w:rsidRPr="00CD5BB9" w14:paraId="44B692B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57E0BA" w14:textId="673CD13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 MOUNTAIN</w:t>
            </w:r>
          </w:p>
        </w:tc>
        <w:tc>
          <w:tcPr>
            <w:tcW w:w="646" w:type="dxa"/>
            <w:tcBorders>
              <w:top w:val="nil"/>
              <w:left w:val="nil"/>
              <w:bottom w:val="single" w:sz="8" w:space="0" w:color="auto"/>
              <w:right w:val="single" w:sz="8" w:space="0" w:color="auto"/>
            </w:tcBorders>
            <w:shd w:val="clear" w:color="auto" w:fill="auto"/>
            <w:noWrap/>
            <w:vAlign w:val="center"/>
            <w:hideMark/>
          </w:tcPr>
          <w:p w14:paraId="7680710A" w14:textId="4F8D07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87D8558" w14:textId="17C155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2714C6C" w14:textId="5DC872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8DA1B4" w14:textId="11DEEC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814165" w14:textId="68A13C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65AE635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2733D9" w14:textId="2474AAC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SPRINGFIELD</w:t>
            </w:r>
          </w:p>
        </w:tc>
        <w:tc>
          <w:tcPr>
            <w:tcW w:w="646" w:type="dxa"/>
            <w:tcBorders>
              <w:top w:val="nil"/>
              <w:left w:val="nil"/>
              <w:bottom w:val="single" w:sz="8" w:space="0" w:color="auto"/>
              <w:right w:val="single" w:sz="8" w:space="0" w:color="auto"/>
            </w:tcBorders>
            <w:shd w:val="clear" w:color="auto" w:fill="auto"/>
            <w:noWrap/>
            <w:vAlign w:val="center"/>
            <w:hideMark/>
          </w:tcPr>
          <w:p w14:paraId="14A7F8CF" w14:textId="79BF7E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00D027" w14:textId="0AD913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93E2F6D" w14:textId="2C3C0D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AE3879" w14:textId="6E89E1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B94590" w14:textId="2F5CD6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264C32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265CD1" w14:textId="71B5BE1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SPRINGFIELD LAKES</w:t>
            </w:r>
          </w:p>
        </w:tc>
        <w:tc>
          <w:tcPr>
            <w:tcW w:w="646" w:type="dxa"/>
            <w:tcBorders>
              <w:top w:val="nil"/>
              <w:left w:val="nil"/>
              <w:bottom w:val="single" w:sz="8" w:space="0" w:color="auto"/>
              <w:right w:val="single" w:sz="8" w:space="0" w:color="auto"/>
            </w:tcBorders>
            <w:shd w:val="clear" w:color="auto" w:fill="auto"/>
            <w:noWrap/>
            <w:vAlign w:val="center"/>
            <w:hideMark/>
          </w:tcPr>
          <w:p w14:paraId="7F78F448" w14:textId="2F3B2C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5E407061" w14:textId="337281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69242DC0" w14:textId="498352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14:paraId="2BFC09E6" w14:textId="6370C4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148CA6" w14:textId="1DE0AE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67</w:t>
            </w:r>
          </w:p>
        </w:tc>
      </w:tr>
      <w:tr w:rsidR="00AA2D94" w:rsidRPr="00CD5BB9" w14:paraId="155E436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EA06D63" w14:textId="35D0425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646" w:type="dxa"/>
            <w:tcBorders>
              <w:top w:val="nil"/>
              <w:left w:val="nil"/>
              <w:bottom w:val="single" w:sz="8" w:space="0" w:color="auto"/>
              <w:right w:val="single" w:sz="8" w:space="0" w:color="auto"/>
            </w:tcBorders>
            <w:shd w:val="clear" w:color="auto" w:fill="auto"/>
            <w:noWrap/>
            <w:vAlign w:val="center"/>
            <w:hideMark/>
          </w:tcPr>
          <w:p w14:paraId="42185C56" w14:textId="69B169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9B227D" w14:textId="480F6F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986E7AE" w14:textId="042F0E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72E8FC" w14:textId="783C78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60DF2A" w14:textId="3BE872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6EE7F7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C4B69C1" w14:textId="009830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LUCIA</w:t>
            </w:r>
          </w:p>
        </w:tc>
        <w:tc>
          <w:tcPr>
            <w:tcW w:w="646" w:type="dxa"/>
            <w:tcBorders>
              <w:top w:val="nil"/>
              <w:left w:val="nil"/>
              <w:bottom w:val="single" w:sz="8" w:space="0" w:color="auto"/>
              <w:right w:val="single" w:sz="8" w:space="0" w:color="auto"/>
            </w:tcBorders>
            <w:shd w:val="clear" w:color="auto" w:fill="auto"/>
            <w:noWrap/>
            <w:vAlign w:val="center"/>
            <w:hideMark/>
          </w:tcPr>
          <w:p w14:paraId="27BAFFCA" w14:textId="50EDAE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F3A4A0" w14:textId="24594D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5CFF6976" w14:textId="2B8107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7DBDD1" w14:textId="7868EF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E7CE9E" w14:textId="7E513B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74769F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69D63BA" w14:textId="07851D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STAFFORD</w:t>
            </w:r>
          </w:p>
        </w:tc>
        <w:tc>
          <w:tcPr>
            <w:tcW w:w="646" w:type="dxa"/>
            <w:tcBorders>
              <w:top w:val="nil"/>
              <w:left w:val="nil"/>
              <w:bottom w:val="single" w:sz="8" w:space="0" w:color="auto"/>
              <w:right w:val="single" w:sz="8" w:space="0" w:color="auto"/>
            </w:tcBorders>
            <w:shd w:val="clear" w:color="auto" w:fill="auto"/>
            <w:noWrap/>
            <w:vAlign w:val="center"/>
            <w:hideMark/>
          </w:tcPr>
          <w:p w14:paraId="3A2EE29B" w14:textId="057B78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3B82FDF" w14:textId="4380F4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115681" w14:textId="2AE3BE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0305A33" w14:textId="1A52CB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010701" w14:textId="2BE7D0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2DA4D8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5C6A76C" w14:textId="45F62A4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SURFERS PARADISE</w:t>
            </w:r>
          </w:p>
        </w:tc>
        <w:tc>
          <w:tcPr>
            <w:tcW w:w="646" w:type="dxa"/>
            <w:tcBorders>
              <w:top w:val="nil"/>
              <w:left w:val="nil"/>
              <w:bottom w:val="single" w:sz="8" w:space="0" w:color="auto"/>
              <w:right w:val="single" w:sz="8" w:space="0" w:color="auto"/>
            </w:tcBorders>
            <w:shd w:val="clear" w:color="auto" w:fill="auto"/>
            <w:noWrap/>
            <w:vAlign w:val="center"/>
            <w:hideMark/>
          </w:tcPr>
          <w:p w14:paraId="0A8484A3" w14:textId="1E31ED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18E1107F" w14:textId="2DD802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D42A338" w14:textId="5AA385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7C4EF8" w14:textId="27FABE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BEE5FB4" w14:textId="293754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178A86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DD761B" w14:textId="04129A6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TAIGUM</w:t>
            </w:r>
          </w:p>
        </w:tc>
        <w:tc>
          <w:tcPr>
            <w:tcW w:w="646" w:type="dxa"/>
            <w:tcBorders>
              <w:top w:val="nil"/>
              <w:left w:val="nil"/>
              <w:bottom w:val="single" w:sz="8" w:space="0" w:color="auto"/>
              <w:right w:val="single" w:sz="8" w:space="0" w:color="auto"/>
            </w:tcBorders>
            <w:shd w:val="clear" w:color="auto" w:fill="auto"/>
            <w:noWrap/>
            <w:vAlign w:val="center"/>
            <w:hideMark/>
          </w:tcPr>
          <w:p w14:paraId="1FDBAB3C" w14:textId="0A6978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44DB10" w14:textId="1B6201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c>
          <w:tcPr>
            <w:tcW w:w="851" w:type="dxa"/>
            <w:tcBorders>
              <w:top w:val="nil"/>
              <w:left w:val="nil"/>
              <w:bottom w:val="single" w:sz="8" w:space="0" w:color="auto"/>
              <w:right w:val="single" w:sz="8" w:space="0" w:color="auto"/>
            </w:tcBorders>
            <w:shd w:val="clear" w:color="auto" w:fill="auto"/>
            <w:noWrap/>
            <w:vAlign w:val="center"/>
            <w:hideMark/>
          </w:tcPr>
          <w:p w14:paraId="7194CC7A" w14:textId="60A05C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4755216" w14:textId="2DD171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3DB1A3D" w14:textId="47C742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49</w:t>
            </w:r>
          </w:p>
        </w:tc>
      </w:tr>
      <w:tr w:rsidR="00AA2D94" w:rsidRPr="00CD5BB9" w14:paraId="19A8C26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671A19" w14:textId="7CCDFBA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TANNUM SANDS</w:t>
            </w:r>
          </w:p>
        </w:tc>
        <w:tc>
          <w:tcPr>
            <w:tcW w:w="646" w:type="dxa"/>
            <w:tcBorders>
              <w:top w:val="nil"/>
              <w:left w:val="nil"/>
              <w:bottom w:val="single" w:sz="8" w:space="0" w:color="auto"/>
              <w:right w:val="single" w:sz="8" w:space="0" w:color="auto"/>
            </w:tcBorders>
            <w:shd w:val="clear" w:color="auto" w:fill="auto"/>
            <w:noWrap/>
            <w:vAlign w:val="center"/>
            <w:hideMark/>
          </w:tcPr>
          <w:p w14:paraId="349949A6" w14:textId="712526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7AB2D9B" w14:textId="4E38B6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46</w:t>
            </w:r>
          </w:p>
        </w:tc>
        <w:tc>
          <w:tcPr>
            <w:tcW w:w="851" w:type="dxa"/>
            <w:tcBorders>
              <w:top w:val="nil"/>
              <w:left w:val="nil"/>
              <w:bottom w:val="single" w:sz="8" w:space="0" w:color="auto"/>
              <w:right w:val="single" w:sz="8" w:space="0" w:color="auto"/>
            </w:tcBorders>
            <w:shd w:val="clear" w:color="auto" w:fill="auto"/>
            <w:noWrap/>
            <w:vAlign w:val="center"/>
            <w:hideMark/>
          </w:tcPr>
          <w:p w14:paraId="7D019E5F" w14:textId="107A12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14:paraId="4225A782" w14:textId="4B34DC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980FF3" w14:textId="5B4789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68</w:t>
            </w:r>
          </w:p>
        </w:tc>
      </w:tr>
      <w:tr w:rsidR="00AA2D94" w:rsidRPr="00CD5BB9" w14:paraId="1C796A2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37D80A" w14:textId="04ACCF3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TARINGA</w:t>
            </w:r>
          </w:p>
        </w:tc>
        <w:tc>
          <w:tcPr>
            <w:tcW w:w="646" w:type="dxa"/>
            <w:tcBorders>
              <w:top w:val="nil"/>
              <w:left w:val="nil"/>
              <w:bottom w:val="single" w:sz="8" w:space="0" w:color="auto"/>
              <w:right w:val="single" w:sz="8" w:space="0" w:color="auto"/>
            </w:tcBorders>
            <w:shd w:val="clear" w:color="auto" w:fill="auto"/>
            <w:noWrap/>
            <w:vAlign w:val="center"/>
            <w:hideMark/>
          </w:tcPr>
          <w:p w14:paraId="6D458DCD" w14:textId="34CF63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5DE8E9" w14:textId="3F5FA1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DBCFACD" w14:textId="478AF2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EE613D" w14:textId="0C3475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15480A" w14:textId="1D60B3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6BFC0E1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AD8D9" w14:textId="78CDA42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TELINA</w:t>
            </w:r>
          </w:p>
        </w:tc>
        <w:tc>
          <w:tcPr>
            <w:tcW w:w="646" w:type="dxa"/>
            <w:tcBorders>
              <w:top w:val="nil"/>
              <w:left w:val="nil"/>
              <w:bottom w:val="single" w:sz="8" w:space="0" w:color="auto"/>
              <w:right w:val="single" w:sz="8" w:space="0" w:color="auto"/>
            </w:tcBorders>
            <w:shd w:val="clear" w:color="auto" w:fill="auto"/>
            <w:noWrap/>
            <w:vAlign w:val="center"/>
            <w:hideMark/>
          </w:tcPr>
          <w:p w14:paraId="32B8DC0E" w14:textId="20D2A5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DECD77" w14:textId="2D7B16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167D39E8" w14:textId="292844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232D81" w14:textId="47B2C1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959EDB" w14:textId="5278FC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363416F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B5CD6B" w14:textId="0787B38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TEWANTIN</w:t>
            </w:r>
          </w:p>
        </w:tc>
        <w:tc>
          <w:tcPr>
            <w:tcW w:w="646" w:type="dxa"/>
            <w:tcBorders>
              <w:top w:val="nil"/>
              <w:left w:val="nil"/>
              <w:bottom w:val="single" w:sz="8" w:space="0" w:color="auto"/>
              <w:right w:val="single" w:sz="8" w:space="0" w:color="auto"/>
            </w:tcBorders>
            <w:shd w:val="clear" w:color="auto" w:fill="auto"/>
            <w:noWrap/>
            <w:vAlign w:val="center"/>
            <w:hideMark/>
          </w:tcPr>
          <w:p w14:paraId="6DAB3969" w14:textId="168153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C65C84" w14:textId="608A65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0D81908" w14:textId="2577A3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52305" w14:textId="4C10A6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5D4BDD" w14:textId="795A9D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9D7584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626FC8" w14:textId="5F6012F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THABEBAN</w:t>
            </w:r>
          </w:p>
        </w:tc>
        <w:tc>
          <w:tcPr>
            <w:tcW w:w="646" w:type="dxa"/>
            <w:tcBorders>
              <w:top w:val="nil"/>
              <w:left w:val="nil"/>
              <w:bottom w:val="single" w:sz="8" w:space="0" w:color="auto"/>
              <w:right w:val="single" w:sz="8" w:space="0" w:color="auto"/>
            </w:tcBorders>
            <w:shd w:val="clear" w:color="auto" w:fill="auto"/>
            <w:noWrap/>
            <w:vAlign w:val="center"/>
            <w:hideMark/>
          </w:tcPr>
          <w:p w14:paraId="18C0E83E" w14:textId="4B3A94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B9A4686" w14:textId="455FE0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905EC5" w14:textId="5BD53C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90681C" w14:textId="0E87B8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F6CB05" w14:textId="629C98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41DEC91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629759" w14:textId="1C0BC6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THORNLANDS</w:t>
            </w:r>
          </w:p>
        </w:tc>
        <w:tc>
          <w:tcPr>
            <w:tcW w:w="646" w:type="dxa"/>
            <w:tcBorders>
              <w:top w:val="nil"/>
              <w:left w:val="nil"/>
              <w:bottom w:val="single" w:sz="8" w:space="0" w:color="auto"/>
              <w:right w:val="single" w:sz="8" w:space="0" w:color="auto"/>
            </w:tcBorders>
            <w:shd w:val="clear" w:color="auto" w:fill="auto"/>
            <w:noWrap/>
            <w:vAlign w:val="center"/>
            <w:hideMark/>
          </w:tcPr>
          <w:p w14:paraId="669FA5DE" w14:textId="082A4B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5AB1303" w14:textId="2271FA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5F051A01" w14:textId="70AB83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1C36FE1" w14:textId="77F15D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A7EA93" w14:textId="30E3C3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3D75576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D56055" w14:textId="25D7E38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THURINGOWA CENTRAL</w:t>
            </w:r>
          </w:p>
        </w:tc>
        <w:tc>
          <w:tcPr>
            <w:tcW w:w="646" w:type="dxa"/>
            <w:tcBorders>
              <w:top w:val="nil"/>
              <w:left w:val="nil"/>
              <w:bottom w:val="single" w:sz="8" w:space="0" w:color="auto"/>
              <w:right w:val="single" w:sz="8" w:space="0" w:color="auto"/>
            </w:tcBorders>
            <w:shd w:val="clear" w:color="auto" w:fill="auto"/>
            <w:noWrap/>
            <w:vAlign w:val="center"/>
            <w:hideMark/>
          </w:tcPr>
          <w:p w14:paraId="7620C50B" w14:textId="6935B9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62342A89" w14:textId="491287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50A735" w14:textId="0EBCE0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F2B6322" w14:textId="11E104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87091D" w14:textId="2939FA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2F108C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A606C5" w14:textId="5C5FDF1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TOOWONG</w:t>
            </w:r>
          </w:p>
        </w:tc>
        <w:tc>
          <w:tcPr>
            <w:tcW w:w="646" w:type="dxa"/>
            <w:tcBorders>
              <w:top w:val="nil"/>
              <w:left w:val="nil"/>
              <w:bottom w:val="single" w:sz="8" w:space="0" w:color="auto"/>
              <w:right w:val="single" w:sz="8" w:space="0" w:color="auto"/>
            </w:tcBorders>
            <w:shd w:val="clear" w:color="auto" w:fill="auto"/>
            <w:noWrap/>
            <w:vAlign w:val="center"/>
            <w:hideMark/>
          </w:tcPr>
          <w:p w14:paraId="3291C9E5" w14:textId="028A36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DFB2984" w14:textId="252DA8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7745FD4" w14:textId="43EA26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8D2EAB" w14:textId="7CFB86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442A1F" w14:textId="13DD9D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2E11EF7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8DC8F8E" w14:textId="1843897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TORBANLEA</w:t>
            </w:r>
          </w:p>
        </w:tc>
        <w:tc>
          <w:tcPr>
            <w:tcW w:w="646" w:type="dxa"/>
            <w:tcBorders>
              <w:top w:val="nil"/>
              <w:left w:val="nil"/>
              <w:bottom w:val="single" w:sz="8" w:space="0" w:color="auto"/>
              <w:right w:val="single" w:sz="8" w:space="0" w:color="auto"/>
            </w:tcBorders>
            <w:shd w:val="clear" w:color="auto" w:fill="auto"/>
            <w:noWrap/>
            <w:vAlign w:val="center"/>
          </w:tcPr>
          <w:p w14:paraId="1EC30DE7" w14:textId="28AA4B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tcPr>
          <w:p w14:paraId="3BF91F43" w14:textId="2DA79F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5F312258" w14:textId="44B790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AFF79C2" w14:textId="4DE904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35EF07FB" w14:textId="6C3D2B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F7881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1B91EE" w14:textId="0B3A1B9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UNDERWOOD</w:t>
            </w:r>
          </w:p>
        </w:tc>
        <w:tc>
          <w:tcPr>
            <w:tcW w:w="646" w:type="dxa"/>
            <w:tcBorders>
              <w:top w:val="nil"/>
              <w:left w:val="nil"/>
              <w:bottom w:val="single" w:sz="8" w:space="0" w:color="auto"/>
              <w:right w:val="single" w:sz="8" w:space="0" w:color="auto"/>
            </w:tcBorders>
            <w:shd w:val="clear" w:color="auto" w:fill="auto"/>
            <w:noWrap/>
            <w:vAlign w:val="center"/>
            <w:hideMark/>
          </w:tcPr>
          <w:p w14:paraId="0F204370" w14:textId="7A4401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63C7C796" w14:textId="084E45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240A7EA" w14:textId="2B2BDB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7672B6" w14:textId="7EE97E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1B5429" w14:textId="0C63A7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r>
      <w:tr w:rsidR="00AA2D94" w:rsidRPr="00CD5BB9" w14:paraId="194573C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0DDE10" w14:textId="7A6156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UPPER KEDRON</w:t>
            </w:r>
          </w:p>
        </w:tc>
        <w:tc>
          <w:tcPr>
            <w:tcW w:w="646" w:type="dxa"/>
            <w:tcBorders>
              <w:top w:val="nil"/>
              <w:left w:val="nil"/>
              <w:bottom w:val="single" w:sz="8" w:space="0" w:color="auto"/>
              <w:right w:val="single" w:sz="8" w:space="0" w:color="auto"/>
            </w:tcBorders>
            <w:shd w:val="clear" w:color="auto" w:fill="auto"/>
            <w:noWrap/>
            <w:vAlign w:val="center"/>
            <w:hideMark/>
          </w:tcPr>
          <w:p w14:paraId="0338E935" w14:textId="02CED7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9573773" w14:textId="3E0125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1F6FC29" w14:textId="0FCDA3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5B34A961" w14:textId="51482F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2CB14" w14:textId="198143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0989D97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76F435" w14:textId="0795A48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UPPER MOUNT GRAVATT</w:t>
            </w:r>
          </w:p>
        </w:tc>
        <w:tc>
          <w:tcPr>
            <w:tcW w:w="646" w:type="dxa"/>
            <w:tcBorders>
              <w:top w:val="nil"/>
              <w:left w:val="nil"/>
              <w:bottom w:val="single" w:sz="8" w:space="0" w:color="auto"/>
              <w:right w:val="single" w:sz="8" w:space="0" w:color="auto"/>
            </w:tcBorders>
            <w:shd w:val="clear" w:color="auto" w:fill="auto"/>
            <w:noWrap/>
            <w:vAlign w:val="center"/>
            <w:hideMark/>
          </w:tcPr>
          <w:p w14:paraId="160B59CA" w14:textId="41F7E0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8053C7" w14:textId="37DC2D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21AD860" w14:textId="2ED346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0AEBC7F9" w14:textId="35B876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26360EB" w14:textId="40C964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0C0E84F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683F4A" w14:textId="0CD288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URRAWEEN</w:t>
            </w:r>
          </w:p>
        </w:tc>
        <w:tc>
          <w:tcPr>
            <w:tcW w:w="646" w:type="dxa"/>
            <w:tcBorders>
              <w:top w:val="nil"/>
              <w:left w:val="nil"/>
              <w:bottom w:val="single" w:sz="8" w:space="0" w:color="auto"/>
              <w:right w:val="single" w:sz="8" w:space="0" w:color="auto"/>
            </w:tcBorders>
            <w:shd w:val="clear" w:color="auto" w:fill="auto"/>
            <w:noWrap/>
            <w:vAlign w:val="center"/>
            <w:hideMark/>
          </w:tcPr>
          <w:p w14:paraId="0C53D162" w14:textId="776725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9445D1" w14:textId="0399D7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14712A9" w14:textId="7AC581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A3858F" w14:textId="60E5B6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478038" w14:textId="0CD1EC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0E89D4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10357E" w14:textId="6AB6C9B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VARSITY LAKES</w:t>
            </w:r>
          </w:p>
        </w:tc>
        <w:tc>
          <w:tcPr>
            <w:tcW w:w="646" w:type="dxa"/>
            <w:tcBorders>
              <w:top w:val="nil"/>
              <w:left w:val="nil"/>
              <w:bottom w:val="single" w:sz="8" w:space="0" w:color="auto"/>
              <w:right w:val="single" w:sz="8" w:space="0" w:color="auto"/>
            </w:tcBorders>
            <w:shd w:val="clear" w:color="auto" w:fill="auto"/>
            <w:noWrap/>
            <w:vAlign w:val="center"/>
            <w:hideMark/>
          </w:tcPr>
          <w:p w14:paraId="79219406" w14:textId="4674E4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838B506" w14:textId="217E99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14:paraId="528570FC" w14:textId="38E6FA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4C4A29" w14:textId="43752A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C60632" w14:textId="145460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0F8C0E2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E79DD1" w14:textId="21196B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WACOL</w:t>
            </w:r>
          </w:p>
        </w:tc>
        <w:tc>
          <w:tcPr>
            <w:tcW w:w="646" w:type="dxa"/>
            <w:tcBorders>
              <w:top w:val="nil"/>
              <w:left w:val="nil"/>
              <w:bottom w:val="single" w:sz="8" w:space="0" w:color="auto"/>
              <w:right w:val="single" w:sz="8" w:space="0" w:color="auto"/>
            </w:tcBorders>
            <w:shd w:val="clear" w:color="auto" w:fill="auto"/>
            <w:noWrap/>
            <w:vAlign w:val="center"/>
            <w:hideMark/>
          </w:tcPr>
          <w:p w14:paraId="53F110AE" w14:textId="2BAB00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6219C045" w14:textId="4CAB93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F207D6" w14:textId="739C9B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235E61" w14:textId="7D66B6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7E88D92" w14:textId="212CA1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3A6D0F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08C305" w14:textId="31BC22B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WAKERLEY</w:t>
            </w:r>
          </w:p>
        </w:tc>
        <w:tc>
          <w:tcPr>
            <w:tcW w:w="646" w:type="dxa"/>
            <w:tcBorders>
              <w:top w:val="nil"/>
              <w:left w:val="nil"/>
              <w:bottom w:val="single" w:sz="8" w:space="0" w:color="auto"/>
              <w:right w:val="single" w:sz="8" w:space="0" w:color="auto"/>
            </w:tcBorders>
            <w:shd w:val="clear" w:color="auto" w:fill="auto"/>
            <w:noWrap/>
            <w:vAlign w:val="center"/>
            <w:hideMark/>
          </w:tcPr>
          <w:p w14:paraId="0E85BE2B" w14:textId="615A3D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3BDD3AE8" w14:textId="154F22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3129B478" w14:textId="36269A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FD1F6F" w14:textId="6FD382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ABB5E0" w14:textId="7EEA27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7B3FB8C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0A5C69" w14:textId="5D0D1C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WALKERSTON</w:t>
            </w:r>
          </w:p>
        </w:tc>
        <w:tc>
          <w:tcPr>
            <w:tcW w:w="646" w:type="dxa"/>
            <w:tcBorders>
              <w:top w:val="nil"/>
              <w:left w:val="nil"/>
              <w:bottom w:val="single" w:sz="8" w:space="0" w:color="auto"/>
              <w:right w:val="single" w:sz="8" w:space="0" w:color="auto"/>
            </w:tcBorders>
            <w:shd w:val="clear" w:color="auto" w:fill="auto"/>
            <w:noWrap/>
            <w:vAlign w:val="center"/>
            <w:hideMark/>
          </w:tcPr>
          <w:p w14:paraId="6ECCF43B" w14:textId="5E2880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7C25E90" w14:textId="539F8C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6B2A025" w14:textId="43B1F3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B65927" w14:textId="4B9AA8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6D901" w14:textId="4AD0A6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21B444E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A18E93" w14:textId="5225A7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WARNER</w:t>
            </w:r>
          </w:p>
        </w:tc>
        <w:tc>
          <w:tcPr>
            <w:tcW w:w="646" w:type="dxa"/>
            <w:tcBorders>
              <w:top w:val="nil"/>
              <w:left w:val="nil"/>
              <w:bottom w:val="single" w:sz="8" w:space="0" w:color="auto"/>
              <w:right w:val="single" w:sz="8" w:space="0" w:color="auto"/>
            </w:tcBorders>
            <w:shd w:val="clear" w:color="auto" w:fill="auto"/>
            <w:noWrap/>
            <w:vAlign w:val="center"/>
            <w:hideMark/>
          </w:tcPr>
          <w:p w14:paraId="64E128A3" w14:textId="239F11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E0DB32" w14:textId="7A51E4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4945C8CF" w14:textId="72F41D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15357728" w14:textId="732B0F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28F7B9" w14:textId="253427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3C3076A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C443D0" w14:textId="2DFFBD4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646" w:type="dxa"/>
            <w:tcBorders>
              <w:top w:val="nil"/>
              <w:left w:val="nil"/>
              <w:bottom w:val="single" w:sz="8" w:space="0" w:color="auto"/>
              <w:right w:val="single" w:sz="8" w:space="0" w:color="auto"/>
            </w:tcBorders>
            <w:shd w:val="clear" w:color="auto" w:fill="auto"/>
            <w:noWrap/>
            <w:vAlign w:val="center"/>
            <w:hideMark/>
          </w:tcPr>
          <w:p w14:paraId="2D31E919" w14:textId="3488AA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EC8377A" w14:textId="365AE5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2052388" w14:textId="21DA52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A30D492" w14:textId="090B53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57DFC5" w14:textId="60A3FD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4F8DC0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A441E9D" w14:textId="53F9492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WATERFORD</w:t>
            </w:r>
          </w:p>
        </w:tc>
        <w:tc>
          <w:tcPr>
            <w:tcW w:w="646" w:type="dxa"/>
            <w:tcBorders>
              <w:top w:val="nil"/>
              <w:left w:val="nil"/>
              <w:bottom w:val="single" w:sz="8" w:space="0" w:color="auto"/>
              <w:right w:val="single" w:sz="8" w:space="0" w:color="auto"/>
            </w:tcBorders>
            <w:shd w:val="clear" w:color="auto" w:fill="auto"/>
            <w:noWrap/>
            <w:vAlign w:val="center"/>
            <w:hideMark/>
          </w:tcPr>
          <w:p w14:paraId="347B6845" w14:textId="27DD59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7D5BF36F" w14:textId="3C8D3E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B96D765" w14:textId="42A193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D21115" w14:textId="213F95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E65933" w14:textId="4C254D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57DDA14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1EFFD1" w14:textId="124803D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WELLINGTON POINT</w:t>
            </w:r>
          </w:p>
        </w:tc>
        <w:tc>
          <w:tcPr>
            <w:tcW w:w="646" w:type="dxa"/>
            <w:tcBorders>
              <w:top w:val="nil"/>
              <w:left w:val="nil"/>
              <w:bottom w:val="single" w:sz="8" w:space="0" w:color="auto"/>
              <w:right w:val="single" w:sz="8" w:space="0" w:color="auto"/>
            </w:tcBorders>
            <w:shd w:val="clear" w:color="auto" w:fill="auto"/>
            <w:noWrap/>
            <w:vAlign w:val="center"/>
            <w:hideMark/>
          </w:tcPr>
          <w:p w14:paraId="013923F6" w14:textId="7DDD59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25473F" w14:textId="0479CB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2AFC2E" w14:textId="50AAD5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14:paraId="211929D9" w14:textId="1D3F9B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671D58" w14:textId="5FE2FD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45A8D59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8217E2" w14:textId="3454A0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END</w:t>
            </w:r>
          </w:p>
        </w:tc>
        <w:tc>
          <w:tcPr>
            <w:tcW w:w="646" w:type="dxa"/>
            <w:tcBorders>
              <w:top w:val="nil"/>
              <w:left w:val="nil"/>
              <w:bottom w:val="single" w:sz="8" w:space="0" w:color="auto"/>
              <w:right w:val="single" w:sz="8" w:space="0" w:color="auto"/>
            </w:tcBorders>
            <w:shd w:val="clear" w:color="auto" w:fill="auto"/>
            <w:noWrap/>
            <w:vAlign w:val="center"/>
            <w:hideMark/>
          </w:tcPr>
          <w:p w14:paraId="5221A5E6" w14:textId="182FFE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E64490" w14:textId="3D24F3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FE14A9C" w14:textId="27BE5A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F83E14" w14:textId="184798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726566" w14:textId="712EE1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43D65B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17E6E3" w14:textId="5CF04F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IPSWICH</w:t>
            </w:r>
          </w:p>
        </w:tc>
        <w:tc>
          <w:tcPr>
            <w:tcW w:w="646" w:type="dxa"/>
            <w:tcBorders>
              <w:top w:val="nil"/>
              <w:left w:val="nil"/>
              <w:bottom w:val="single" w:sz="8" w:space="0" w:color="auto"/>
              <w:right w:val="single" w:sz="8" w:space="0" w:color="auto"/>
            </w:tcBorders>
            <w:shd w:val="clear" w:color="auto" w:fill="auto"/>
            <w:noWrap/>
            <w:vAlign w:val="center"/>
            <w:hideMark/>
          </w:tcPr>
          <w:p w14:paraId="459E7BBD" w14:textId="69ECDD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6BFDC924" w14:textId="5D9896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21A4EDC" w14:textId="096C5A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6500D3C" w14:textId="3289BB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18A34D" w14:textId="6ACA92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FA0BD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72EAED" w14:textId="25121D4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MACKAY</w:t>
            </w:r>
          </w:p>
        </w:tc>
        <w:tc>
          <w:tcPr>
            <w:tcW w:w="646" w:type="dxa"/>
            <w:tcBorders>
              <w:top w:val="nil"/>
              <w:left w:val="nil"/>
              <w:bottom w:val="single" w:sz="8" w:space="0" w:color="auto"/>
              <w:right w:val="single" w:sz="8" w:space="0" w:color="auto"/>
            </w:tcBorders>
            <w:shd w:val="clear" w:color="auto" w:fill="auto"/>
            <w:noWrap/>
            <w:vAlign w:val="center"/>
            <w:hideMark/>
          </w:tcPr>
          <w:p w14:paraId="3369A1E7" w14:textId="0B6D57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674E9F7" w14:textId="639BD2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E409AC5" w14:textId="6CAD9C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7E6318" w14:textId="3BAE00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AC3601" w14:textId="31928F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9C99A5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966C86" w14:textId="6CFA635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WILLOW VALE</w:t>
            </w:r>
          </w:p>
        </w:tc>
        <w:tc>
          <w:tcPr>
            <w:tcW w:w="646" w:type="dxa"/>
            <w:tcBorders>
              <w:top w:val="nil"/>
              <w:left w:val="nil"/>
              <w:bottom w:val="single" w:sz="8" w:space="0" w:color="auto"/>
              <w:right w:val="single" w:sz="8" w:space="0" w:color="auto"/>
            </w:tcBorders>
            <w:shd w:val="clear" w:color="auto" w:fill="auto"/>
            <w:noWrap/>
            <w:vAlign w:val="center"/>
            <w:hideMark/>
          </w:tcPr>
          <w:p w14:paraId="57390B5B" w14:textId="0EA1F5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275832A" w14:textId="4E5374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35CBAF" w14:textId="6EA6E4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D3C1DA" w14:textId="38FE4A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C0BAC4" w14:textId="62988B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93845E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32CABB" w14:textId="7A7EB85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WILSONTON HEIGHTS</w:t>
            </w:r>
          </w:p>
        </w:tc>
        <w:tc>
          <w:tcPr>
            <w:tcW w:w="646" w:type="dxa"/>
            <w:tcBorders>
              <w:top w:val="nil"/>
              <w:left w:val="nil"/>
              <w:bottom w:val="single" w:sz="8" w:space="0" w:color="auto"/>
              <w:right w:val="single" w:sz="8" w:space="0" w:color="auto"/>
            </w:tcBorders>
            <w:shd w:val="clear" w:color="auto" w:fill="auto"/>
            <w:noWrap/>
            <w:vAlign w:val="center"/>
            <w:hideMark/>
          </w:tcPr>
          <w:p w14:paraId="4C0C2704" w14:textId="441F6E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941A9D6" w14:textId="486FBC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1D2101" w14:textId="56E018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87E7EB" w14:textId="0A78C1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D92A4B" w14:textId="45095A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7F262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DE93C5" w14:textId="4699F2F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WINDSOR</w:t>
            </w:r>
          </w:p>
        </w:tc>
        <w:tc>
          <w:tcPr>
            <w:tcW w:w="646" w:type="dxa"/>
            <w:tcBorders>
              <w:top w:val="nil"/>
              <w:left w:val="nil"/>
              <w:bottom w:val="single" w:sz="8" w:space="0" w:color="auto"/>
              <w:right w:val="single" w:sz="8" w:space="0" w:color="auto"/>
            </w:tcBorders>
            <w:shd w:val="clear" w:color="auto" w:fill="auto"/>
            <w:noWrap/>
            <w:vAlign w:val="center"/>
            <w:hideMark/>
          </w:tcPr>
          <w:p w14:paraId="32B1F51F" w14:textId="7F19DF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70158531" w14:textId="614658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04A3AE54" w14:textId="286AC3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637401" w14:textId="6CBEC7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6619A4" w14:textId="21A35F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r>
      <w:tr w:rsidR="00AA2D94" w:rsidRPr="00CD5BB9" w14:paraId="5E3960D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C50B1E" w14:textId="51F3034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WOOLLOONGABBA</w:t>
            </w:r>
          </w:p>
        </w:tc>
        <w:tc>
          <w:tcPr>
            <w:tcW w:w="646" w:type="dxa"/>
            <w:tcBorders>
              <w:top w:val="nil"/>
              <w:left w:val="nil"/>
              <w:bottom w:val="single" w:sz="8" w:space="0" w:color="auto"/>
              <w:right w:val="single" w:sz="8" w:space="0" w:color="auto"/>
            </w:tcBorders>
            <w:shd w:val="clear" w:color="auto" w:fill="auto"/>
            <w:noWrap/>
            <w:vAlign w:val="center"/>
            <w:hideMark/>
          </w:tcPr>
          <w:p w14:paraId="685A114A" w14:textId="5C56DF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2563A58" w14:textId="02F9E1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2109227B" w14:textId="510FED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67C7A5C" w14:textId="263A8E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6F05AC" w14:textId="1EA841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2ACE96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44EB46" w14:textId="77A4E1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WOOMBYE</w:t>
            </w:r>
          </w:p>
        </w:tc>
        <w:tc>
          <w:tcPr>
            <w:tcW w:w="646" w:type="dxa"/>
            <w:tcBorders>
              <w:top w:val="nil"/>
              <w:left w:val="nil"/>
              <w:bottom w:val="single" w:sz="8" w:space="0" w:color="auto"/>
              <w:right w:val="single" w:sz="8" w:space="0" w:color="auto"/>
            </w:tcBorders>
            <w:shd w:val="clear" w:color="auto" w:fill="auto"/>
            <w:noWrap/>
            <w:vAlign w:val="center"/>
            <w:hideMark/>
          </w:tcPr>
          <w:p w14:paraId="03A95D9E" w14:textId="6631BC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792349" w14:textId="4F1FF9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94B536E" w14:textId="775E94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CC675F" w14:textId="26D3BF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A67B22" w14:textId="3B7DED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553A22A"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5261399D" w14:textId="6729B1E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WULKURAKA</w:t>
            </w:r>
          </w:p>
        </w:tc>
        <w:tc>
          <w:tcPr>
            <w:tcW w:w="646" w:type="dxa"/>
            <w:tcBorders>
              <w:top w:val="nil"/>
              <w:left w:val="nil"/>
              <w:bottom w:val="single" w:sz="8" w:space="0" w:color="auto"/>
              <w:right w:val="single" w:sz="8" w:space="0" w:color="auto"/>
            </w:tcBorders>
            <w:shd w:val="clear" w:color="auto" w:fill="auto"/>
            <w:noWrap/>
            <w:vAlign w:val="center"/>
            <w:hideMark/>
          </w:tcPr>
          <w:p w14:paraId="59694B8C" w14:textId="4ED101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7841C17" w14:textId="0C7F7A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367D37" w14:textId="1A4D40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F6E7F2B" w14:textId="576201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118CCF" w14:textId="580872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7E10A49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80EB3E" w14:textId="37B4310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WYNNUM</w:t>
            </w:r>
          </w:p>
        </w:tc>
        <w:tc>
          <w:tcPr>
            <w:tcW w:w="646" w:type="dxa"/>
            <w:tcBorders>
              <w:top w:val="nil"/>
              <w:left w:val="nil"/>
              <w:bottom w:val="single" w:sz="8" w:space="0" w:color="auto"/>
              <w:right w:val="single" w:sz="8" w:space="0" w:color="auto"/>
            </w:tcBorders>
            <w:shd w:val="clear" w:color="auto" w:fill="auto"/>
            <w:noWrap/>
            <w:vAlign w:val="center"/>
            <w:hideMark/>
          </w:tcPr>
          <w:p w14:paraId="0535AF7B" w14:textId="6186A0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799B95A" w14:textId="06F6F3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5F68B053" w14:textId="7AEE3B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413917" w14:textId="6F51E8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381880" w14:textId="608C46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0273F10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880B20" w14:textId="2C785F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YAMANTO</w:t>
            </w:r>
          </w:p>
        </w:tc>
        <w:tc>
          <w:tcPr>
            <w:tcW w:w="646" w:type="dxa"/>
            <w:tcBorders>
              <w:top w:val="nil"/>
              <w:left w:val="nil"/>
              <w:bottom w:val="single" w:sz="8" w:space="0" w:color="auto"/>
              <w:right w:val="single" w:sz="8" w:space="0" w:color="auto"/>
            </w:tcBorders>
            <w:shd w:val="clear" w:color="auto" w:fill="auto"/>
            <w:noWrap/>
            <w:vAlign w:val="center"/>
            <w:hideMark/>
          </w:tcPr>
          <w:p w14:paraId="3A2E0A47" w14:textId="424422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134D1033" w14:textId="4E2BD7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E7341A2" w14:textId="366162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A993CD" w14:textId="0ADC38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982944" w14:textId="6384A5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2148E3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F2F695" w14:textId="00F59A7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YARRABILBA</w:t>
            </w:r>
          </w:p>
        </w:tc>
        <w:tc>
          <w:tcPr>
            <w:tcW w:w="646" w:type="dxa"/>
            <w:tcBorders>
              <w:top w:val="nil"/>
              <w:left w:val="nil"/>
              <w:bottom w:val="single" w:sz="8" w:space="0" w:color="auto"/>
              <w:right w:val="single" w:sz="8" w:space="0" w:color="auto"/>
            </w:tcBorders>
            <w:shd w:val="clear" w:color="auto" w:fill="auto"/>
            <w:noWrap/>
            <w:vAlign w:val="center"/>
            <w:hideMark/>
          </w:tcPr>
          <w:p w14:paraId="2B1CDC60" w14:textId="5CAB32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0D3F17DC" w14:textId="10CD1A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48830340" w14:textId="0D3B52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65208E28" w14:textId="493D1C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FA818E" w14:textId="07316E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49</w:t>
            </w:r>
          </w:p>
        </w:tc>
      </w:tr>
      <w:tr w:rsidR="00AA2D94" w:rsidRPr="00CD5BB9" w14:paraId="4C5684A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3C3C7A" w14:textId="1993763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YERONGA</w:t>
            </w:r>
          </w:p>
        </w:tc>
        <w:tc>
          <w:tcPr>
            <w:tcW w:w="646" w:type="dxa"/>
            <w:tcBorders>
              <w:top w:val="nil"/>
              <w:left w:val="nil"/>
              <w:bottom w:val="single" w:sz="8" w:space="0" w:color="auto"/>
              <w:right w:val="single" w:sz="8" w:space="0" w:color="auto"/>
            </w:tcBorders>
            <w:shd w:val="clear" w:color="auto" w:fill="auto"/>
            <w:noWrap/>
            <w:vAlign w:val="center"/>
            <w:hideMark/>
          </w:tcPr>
          <w:p w14:paraId="1F6801B9" w14:textId="0349FF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7416CF00" w14:textId="07D360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2A102711" w14:textId="3F74F8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B77897" w14:textId="62B9E6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9A0249" w14:textId="0A1FBC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79913979"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2E2C0E94" w14:textId="54633BD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ZILLMERE</w:t>
            </w:r>
          </w:p>
        </w:tc>
        <w:tc>
          <w:tcPr>
            <w:tcW w:w="646" w:type="dxa"/>
            <w:tcBorders>
              <w:top w:val="nil"/>
              <w:left w:val="nil"/>
              <w:bottom w:val="single" w:sz="8" w:space="0" w:color="auto"/>
              <w:right w:val="single" w:sz="8" w:space="0" w:color="auto"/>
            </w:tcBorders>
            <w:shd w:val="clear" w:color="auto" w:fill="auto"/>
            <w:noWrap/>
            <w:vAlign w:val="center"/>
            <w:hideMark/>
          </w:tcPr>
          <w:p w14:paraId="604AF235" w14:textId="1B50B8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c>
          <w:tcPr>
            <w:tcW w:w="726" w:type="dxa"/>
            <w:tcBorders>
              <w:top w:val="nil"/>
              <w:left w:val="nil"/>
              <w:bottom w:val="single" w:sz="8" w:space="0" w:color="auto"/>
              <w:right w:val="single" w:sz="8" w:space="0" w:color="auto"/>
            </w:tcBorders>
            <w:shd w:val="clear" w:color="auto" w:fill="auto"/>
            <w:noWrap/>
            <w:vAlign w:val="center"/>
            <w:hideMark/>
          </w:tcPr>
          <w:p w14:paraId="363ABF49" w14:textId="722F48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C919CE" w14:textId="0CFD3E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c>
          <w:tcPr>
            <w:tcW w:w="737" w:type="dxa"/>
            <w:tcBorders>
              <w:top w:val="nil"/>
              <w:left w:val="nil"/>
              <w:bottom w:val="single" w:sz="8" w:space="0" w:color="auto"/>
              <w:right w:val="single" w:sz="8" w:space="0" w:color="auto"/>
            </w:tcBorders>
            <w:shd w:val="clear" w:color="auto" w:fill="auto"/>
            <w:noWrap/>
            <w:vAlign w:val="center"/>
            <w:hideMark/>
          </w:tcPr>
          <w:p w14:paraId="6BEFB5D8" w14:textId="34F376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2020A5" w14:textId="4F480E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r>
      <w:tr w:rsidR="00AA2D94" w:rsidRPr="00CD5BB9" w14:paraId="5052CE26"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5356C780" w14:textId="2394235A"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4.WA</w:t>
            </w:r>
          </w:p>
        </w:tc>
        <w:tc>
          <w:tcPr>
            <w:tcW w:w="646" w:type="dxa"/>
            <w:tcBorders>
              <w:top w:val="nil"/>
              <w:left w:val="nil"/>
              <w:bottom w:val="single" w:sz="8" w:space="0" w:color="auto"/>
              <w:right w:val="single" w:sz="8" w:space="0" w:color="auto"/>
            </w:tcBorders>
            <w:shd w:val="clear" w:color="000000" w:fill="DCE6F1"/>
            <w:noWrap/>
            <w:vAlign w:val="center"/>
            <w:hideMark/>
          </w:tcPr>
          <w:p w14:paraId="2EFD0DA9" w14:textId="410592D9"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1,110</w:t>
            </w:r>
          </w:p>
        </w:tc>
        <w:tc>
          <w:tcPr>
            <w:tcW w:w="726" w:type="dxa"/>
            <w:tcBorders>
              <w:top w:val="nil"/>
              <w:left w:val="nil"/>
              <w:bottom w:val="single" w:sz="8" w:space="0" w:color="auto"/>
              <w:right w:val="single" w:sz="8" w:space="0" w:color="auto"/>
            </w:tcBorders>
            <w:shd w:val="clear" w:color="000000" w:fill="DCE6F1"/>
            <w:noWrap/>
            <w:vAlign w:val="center"/>
            <w:hideMark/>
          </w:tcPr>
          <w:p w14:paraId="3D01D0CE" w14:textId="4BC8824C"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920</w:t>
            </w:r>
          </w:p>
        </w:tc>
        <w:tc>
          <w:tcPr>
            <w:tcW w:w="851" w:type="dxa"/>
            <w:tcBorders>
              <w:top w:val="nil"/>
              <w:left w:val="nil"/>
              <w:bottom w:val="single" w:sz="8" w:space="0" w:color="auto"/>
              <w:right w:val="single" w:sz="8" w:space="0" w:color="auto"/>
            </w:tcBorders>
            <w:shd w:val="clear" w:color="000000" w:fill="DCE6F1"/>
            <w:noWrap/>
            <w:vAlign w:val="center"/>
            <w:hideMark/>
          </w:tcPr>
          <w:p w14:paraId="09B44276" w14:textId="1461F16F"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891</w:t>
            </w:r>
          </w:p>
        </w:tc>
        <w:tc>
          <w:tcPr>
            <w:tcW w:w="737" w:type="dxa"/>
            <w:tcBorders>
              <w:top w:val="nil"/>
              <w:left w:val="nil"/>
              <w:bottom w:val="single" w:sz="8" w:space="0" w:color="auto"/>
              <w:right w:val="single" w:sz="8" w:space="0" w:color="auto"/>
            </w:tcBorders>
            <w:shd w:val="clear" w:color="000000" w:fill="DCE6F1"/>
            <w:noWrap/>
            <w:vAlign w:val="center"/>
            <w:hideMark/>
          </w:tcPr>
          <w:p w14:paraId="63665140" w14:textId="6D812CF0"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1574</w:t>
            </w:r>
          </w:p>
        </w:tc>
        <w:tc>
          <w:tcPr>
            <w:tcW w:w="781" w:type="dxa"/>
            <w:tcBorders>
              <w:top w:val="nil"/>
              <w:left w:val="nil"/>
              <w:bottom w:val="single" w:sz="8" w:space="0" w:color="auto"/>
              <w:right w:val="single" w:sz="8" w:space="0" w:color="auto"/>
            </w:tcBorders>
            <w:shd w:val="clear" w:color="000000" w:fill="DCE6F1"/>
            <w:noWrap/>
            <w:vAlign w:val="center"/>
            <w:hideMark/>
          </w:tcPr>
          <w:p w14:paraId="674800C7" w14:textId="686683E4"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6"/>
                <w:szCs w:val="16"/>
              </w:rPr>
              <w:t>4495</w:t>
            </w:r>
          </w:p>
        </w:tc>
      </w:tr>
      <w:tr w:rsidR="00AA2D94" w:rsidRPr="00CD5BB9" w14:paraId="5DDA1D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B6B50" w14:textId="5A5A1D0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ALKIMOS</w:t>
            </w:r>
          </w:p>
        </w:tc>
        <w:tc>
          <w:tcPr>
            <w:tcW w:w="646" w:type="dxa"/>
            <w:tcBorders>
              <w:top w:val="nil"/>
              <w:left w:val="nil"/>
              <w:bottom w:val="single" w:sz="8" w:space="0" w:color="auto"/>
              <w:right w:val="single" w:sz="8" w:space="0" w:color="auto"/>
            </w:tcBorders>
            <w:shd w:val="clear" w:color="auto" w:fill="auto"/>
            <w:noWrap/>
            <w:vAlign w:val="center"/>
            <w:hideMark/>
          </w:tcPr>
          <w:p w14:paraId="4FA16452" w14:textId="30B9F3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9275FA" w14:textId="65933A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6C4F001" w14:textId="02834E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383DB0" w14:textId="1DBD08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4A3755D" w14:textId="3DEC14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CA3B38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C7AE1" w14:textId="6065ABC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ARMADALE</w:t>
            </w:r>
          </w:p>
        </w:tc>
        <w:tc>
          <w:tcPr>
            <w:tcW w:w="646" w:type="dxa"/>
            <w:tcBorders>
              <w:top w:val="nil"/>
              <w:left w:val="nil"/>
              <w:bottom w:val="single" w:sz="8" w:space="0" w:color="auto"/>
              <w:right w:val="single" w:sz="8" w:space="0" w:color="auto"/>
            </w:tcBorders>
            <w:shd w:val="clear" w:color="auto" w:fill="auto"/>
            <w:noWrap/>
            <w:vAlign w:val="center"/>
            <w:hideMark/>
          </w:tcPr>
          <w:p w14:paraId="09F2F7E1" w14:textId="292024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91C3367" w14:textId="7B4ECE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59ECC6E4" w14:textId="3AF67F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14:paraId="6B96F5D0" w14:textId="7281C0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1961165D" w14:textId="2FD0DF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55E0D8A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2BB974" w14:textId="5BBFE33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ASHBY</w:t>
            </w:r>
          </w:p>
        </w:tc>
        <w:tc>
          <w:tcPr>
            <w:tcW w:w="646" w:type="dxa"/>
            <w:tcBorders>
              <w:top w:val="nil"/>
              <w:left w:val="nil"/>
              <w:bottom w:val="single" w:sz="8" w:space="0" w:color="auto"/>
              <w:right w:val="single" w:sz="8" w:space="0" w:color="auto"/>
            </w:tcBorders>
            <w:shd w:val="clear" w:color="auto" w:fill="auto"/>
            <w:noWrap/>
            <w:vAlign w:val="center"/>
            <w:hideMark/>
          </w:tcPr>
          <w:p w14:paraId="0E512B76" w14:textId="312A4E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FD1160" w14:textId="568D3A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99082F7" w14:textId="4679D4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77FD1791" w14:textId="741940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14:paraId="437E0DB6" w14:textId="76500F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110</w:t>
            </w:r>
          </w:p>
        </w:tc>
      </w:tr>
      <w:tr w:rsidR="00AA2D94" w:rsidRPr="00CD5BB9" w14:paraId="6187A78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E48132" w14:textId="630E1AF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ATWELL</w:t>
            </w:r>
          </w:p>
        </w:tc>
        <w:tc>
          <w:tcPr>
            <w:tcW w:w="646" w:type="dxa"/>
            <w:tcBorders>
              <w:top w:val="nil"/>
              <w:left w:val="nil"/>
              <w:bottom w:val="single" w:sz="8" w:space="0" w:color="auto"/>
              <w:right w:val="single" w:sz="8" w:space="0" w:color="auto"/>
            </w:tcBorders>
            <w:shd w:val="clear" w:color="auto" w:fill="auto"/>
            <w:noWrap/>
            <w:vAlign w:val="center"/>
            <w:hideMark/>
          </w:tcPr>
          <w:p w14:paraId="6DCE9F92" w14:textId="76137F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ACCA43E" w14:textId="01F130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7C5B046" w14:textId="565BFB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608276D" w14:textId="4509F9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41DD4AB4" w14:textId="25240E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0168418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3261C6" w14:textId="365FA4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AUBIN GROVE</w:t>
            </w:r>
          </w:p>
        </w:tc>
        <w:tc>
          <w:tcPr>
            <w:tcW w:w="646" w:type="dxa"/>
            <w:tcBorders>
              <w:top w:val="nil"/>
              <w:left w:val="nil"/>
              <w:bottom w:val="single" w:sz="8" w:space="0" w:color="auto"/>
              <w:right w:val="single" w:sz="8" w:space="0" w:color="auto"/>
            </w:tcBorders>
            <w:shd w:val="clear" w:color="auto" w:fill="auto"/>
            <w:noWrap/>
            <w:vAlign w:val="center"/>
            <w:hideMark/>
          </w:tcPr>
          <w:p w14:paraId="0B7D88A6" w14:textId="6CB141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9F00C56" w14:textId="5A85BF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163CBF" w14:textId="18FF9F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14:paraId="25254EBE" w14:textId="365F85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4AA352" w14:textId="2C2C1F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r>
      <w:tr w:rsidR="00AA2D94" w:rsidRPr="00CD5BB9" w14:paraId="6FCE469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7A6AF7D" w14:textId="4F7593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AUSTRALIND</w:t>
            </w:r>
          </w:p>
        </w:tc>
        <w:tc>
          <w:tcPr>
            <w:tcW w:w="646" w:type="dxa"/>
            <w:tcBorders>
              <w:top w:val="nil"/>
              <w:left w:val="nil"/>
              <w:bottom w:val="single" w:sz="8" w:space="0" w:color="auto"/>
              <w:right w:val="single" w:sz="8" w:space="0" w:color="auto"/>
            </w:tcBorders>
            <w:shd w:val="clear" w:color="auto" w:fill="auto"/>
            <w:noWrap/>
            <w:vAlign w:val="center"/>
            <w:hideMark/>
          </w:tcPr>
          <w:p w14:paraId="51DAE052" w14:textId="68B155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54DC7AC9" w14:textId="03188F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95F586C" w14:textId="464E8F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49CFF42F" w14:textId="0F9931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D79DD1" w14:textId="13079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75C0F79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773618" w14:textId="2176BD9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AVELEY</w:t>
            </w:r>
          </w:p>
        </w:tc>
        <w:tc>
          <w:tcPr>
            <w:tcW w:w="646" w:type="dxa"/>
            <w:tcBorders>
              <w:top w:val="nil"/>
              <w:left w:val="nil"/>
              <w:bottom w:val="single" w:sz="8" w:space="0" w:color="auto"/>
              <w:right w:val="single" w:sz="8" w:space="0" w:color="auto"/>
            </w:tcBorders>
            <w:shd w:val="clear" w:color="auto" w:fill="auto"/>
            <w:noWrap/>
            <w:vAlign w:val="center"/>
            <w:hideMark/>
          </w:tcPr>
          <w:p w14:paraId="5CEBF3AF" w14:textId="27F6B9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62F07888" w14:textId="726CF2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E4CF231" w14:textId="2DBD34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28F41426" w14:textId="59AD71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B5C12F" w14:textId="5D1EF5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3450887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69188" w14:textId="4D33D7F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BALDIVIS</w:t>
            </w:r>
          </w:p>
        </w:tc>
        <w:tc>
          <w:tcPr>
            <w:tcW w:w="646" w:type="dxa"/>
            <w:tcBorders>
              <w:top w:val="nil"/>
              <w:left w:val="nil"/>
              <w:bottom w:val="single" w:sz="8" w:space="0" w:color="auto"/>
              <w:right w:val="single" w:sz="8" w:space="0" w:color="auto"/>
            </w:tcBorders>
            <w:shd w:val="clear" w:color="auto" w:fill="auto"/>
            <w:noWrap/>
            <w:vAlign w:val="center"/>
            <w:hideMark/>
          </w:tcPr>
          <w:p w14:paraId="312BD931" w14:textId="19D6C4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7A37EBD0" w14:textId="36AE1F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E5E818C" w14:textId="6E1168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A9CC2C9" w14:textId="5F5B4B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c>
          <w:tcPr>
            <w:tcW w:w="781" w:type="dxa"/>
            <w:tcBorders>
              <w:top w:val="nil"/>
              <w:left w:val="nil"/>
              <w:bottom w:val="single" w:sz="8" w:space="0" w:color="auto"/>
              <w:right w:val="single" w:sz="8" w:space="0" w:color="auto"/>
            </w:tcBorders>
            <w:shd w:val="clear" w:color="auto" w:fill="auto"/>
            <w:noWrap/>
            <w:vAlign w:val="center"/>
            <w:hideMark/>
          </w:tcPr>
          <w:p w14:paraId="0AE95437" w14:textId="2C0ED9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87</w:t>
            </w:r>
          </w:p>
        </w:tc>
      </w:tr>
      <w:tr w:rsidR="00AA2D94" w:rsidRPr="00CD5BB9" w14:paraId="64985B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90FA55" w14:textId="50AEE22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BALGA</w:t>
            </w:r>
          </w:p>
        </w:tc>
        <w:tc>
          <w:tcPr>
            <w:tcW w:w="646" w:type="dxa"/>
            <w:tcBorders>
              <w:top w:val="nil"/>
              <w:left w:val="nil"/>
              <w:bottom w:val="single" w:sz="8" w:space="0" w:color="auto"/>
              <w:right w:val="single" w:sz="8" w:space="0" w:color="auto"/>
            </w:tcBorders>
            <w:shd w:val="clear" w:color="auto" w:fill="auto"/>
            <w:noWrap/>
            <w:vAlign w:val="center"/>
            <w:hideMark/>
          </w:tcPr>
          <w:p w14:paraId="48A98263" w14:textId="2753BA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FBF5F2" w14:textId="58938B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217008F" w14:textId="4E320A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077D37E8" w14:textId="5F36DB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9D67D78" w14:textId="0C6D15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7A22C46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1078F" w14:textId="3F96AA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BALLAJURA</w:t>
            </w:r>
          </w:p>
        </w:tc>
        <w:tc>
          <w:tcPr>
            <w:tcW w:w="646" w:type="dxa"/>
            <w:tcBorders>
              <w:top w:val="nil"/>
              <w:left w:val="nil"/>
              <w:bottom w:val="single" w:sz="8" w:space="0" w:color="auto"/>
              <w:right w:val="single" w:sz="8" w:space="0" w:color="auto"/>
            </w:tcBorders>
            <w:shd w:val="clear" w:color="auto" w:fill="auto"/>
            <w:noWrap/>
            <w:vAlign w:val="center"/>
            <w:hideMark/>
          </w:tcPr>
          <w:p w14:paraId="6DAC5AD8" w14:textId="1396FD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260A61" w14:textId="68EA3C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668F318" w14:textId="0C42D7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42C0F9" w14:textId="1FC1BC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F207D1" w14:textId="2BB4F9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D8623A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D57757" w14:textId="6F4493A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BANKSIA GROVE</w:t>
            </w:r>
          </w:p>
        </w:tc>
        <w:tc>
          <w:tcPr>
            <w:tcW w:w="646" w:type="dxa"/>
            <w:tcBorders>
              <w:top w:val="nil"/>
              <w:left w:val="nil"/>
              <w:bottom w:val="single" w:sz="8" w:space="0" w:color="auto"/>
              <w:right w:val="single" w:sz="8" w:space="0" w:color="auto"/>
            </w:tcBorders>
            <w:shd w:val="clear" w:color="auto" w:fill="auto"/>
            <w:noWrap/>
            <w:vAlign w:val="center"/>
            <w:hideMark/>
          </w:tcPr>
          <w:p w14:paraId="0370F256" w14:textId="2C148E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1F0D7E06" w14:textId="4017D8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3A8692B" w14:textId="4B40CE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D79147" w14:textId="52BEF7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3EED37E5" w14:textId="4222AA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413789B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11D6B8" w14:textId="187F50B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BASSENDEAN</w:t>
            </w:r>
          </w:p>
        </w:tc>
        <w:tc>
          <w:tcPr>
            <w:tcW w:w="646" w:type="dxa"/>
            <w:tcBorders>
              <w:top w:val="nil"/>
              <w:left w:val="nil"/>
              <w:bottom w:val="single" w:sz="8" w:space="0" w:color="auto"/>
              <w:right w:val="single" w:sz="8" w:space="0" w:color="auto"/>
            </w:tcBorders>
            <w:shd w:val="clear" w:color="auto" w:fill="auto"/>
            <w:noWrap/>
            <w:vAlign w:val="center"/>
            <w:hideMark/>
          </w:tcPr>
          <w:p w14:paraId="56903344" w14:textId="51F83A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50BA76B" w14:textId="0A0141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22AD67" w14:textId="32FE0B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633A3C" w14:textId="329855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BDE643" w14:textId="68B7BD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60303FD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AAB7C7" w14:textId="4E30B76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646" w:type="dxa"/>
            <w:tcBorders>
              <w:top w:val="nil"/>
              <w:left w:val="nil"/>
              <w:bottom w:val="single" w:sz="8" w:space="0" w:color="auto"/>
              <w:right w:val="single" w:sz="8" w:space="0" w:color="auto"/>
            </w:tcBorders>
            <w:shd w:val="clear" w:color="auto" w:fill="auto"/>
            <w:noWrap/>
            <w:vAlign w:val="center"/>
            <w:hideMark/>
          </w:tcPr>
          <w:p w14:paraId="3CFAC62B" w14:textId="2F59CD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91321D" w14:textId="521967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C3C8237" w14:textId="2D1F4F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5C3F3E" w14:textId="261E13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55F2D708" w14:textId="04A1B4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7D5DFB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0F326B" w14:textId="17DB5E1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BECKENHAM</w:t>
            </w:r>
          </w:p>
        </w:tc>
        <w:tc>
          <w:tcPr>
            <w:tcW w:w="646" w:type="dxa"/>
            <w:tcBorders>
              <w:top w:val="nil"/>
              <w:left w:val="nil"/>
              <w:bottom w:val="single" w:sz="8" w:space="0" w:color="auto"/>
              <w:right w:val="single" w:sz="8" w:space="0" w:color="auto"/>
            </w:tcBorders>
            <w:shd w:val="clear" w:color="auto" w:fill="auto"/>
            <w:noWrap/>
            <w:vAlign w:val="center"/>
            <w:hideMark/>
          </w:tcPr>
          <w:p w14:paraId="32951B9F" w14:textId="2256F3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1D517F74" w14:textId="185667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5A933A57" w14:textId="5DEAF3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737" w:type="dxa"/>
            <w:tcBorders>
              <w:top w:val="nil"/>
              <w:left w:val="nil"/>
              <w:bottom w:val="single" w:sz="8" w:space="0" w:color="auto"/>
              <w:right w:val="single" w:sz="8" w:space="0" w:color="auto"/>
            </w:tcBorders>
            <w:shd w:val="clear" w:color="auto" w:fill="auto"/>
            <w:noWrap/>
            <w:vAlign w:val="center"/>
            <w:hideMark/>
          </w:tcPr>
          <w:p w14:paraId="5D31F418" w14:textId="4DFA4C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606E2A6A" w14:textId="112CE5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94</w:t>
            </w:r>
          </w:p>
        </w:tc>
      </w:tr>
      <w:tr w:rsidR="00AA2D94" w:rsidRPr="00CD5BB9" w14:paraId="2A527F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80732E" w14:textId="34A18B8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BEELIAR</w:t>
            </w:r>
          </w:p>
        </w:tc>
        <w:tc>
          <w:tcPr>
            <w:tcW w:w="646" w:type="dxa"/>
            <w:tcBorders>
              <w:top w:val="nil"/>
              <w:left w:val="nil"/>
              <w:bottom w:val="single" w:sz="8" w:space="0" w:color="auto"/>
              <w:right w:val="single" w:sz="8" w:space="0" w:color="auto"/>
            </w:tcBorders>
            <w:shd w:val="clear" w:color="auto" w:fill="auto"/>
            <w:noWrap/>
            <w:vAlign w:val="center"/>
            <w:hideMark/>
          </w:tcPr>
          <w:p w14:paraId="032CF2F9" w14:textId="55BE3D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E71F187" w14:textId="125CB6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44BB54B" w14:textId="667594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76C25C" w14:textId="2E49A5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81" w:type="dxa"/>
            <w:tcBorders>
              <w:top w:val="nil"/>
              <w:left w:val="nil"/>
              <w:bottom w:val="single" w:sz="8" w:space="0" w:color="auto"/>
              <w:right w:val="single" w:sz="8" w:space="0" w:color="auto"/>
            </w:tcBorders>
            <w:shd w:val="clear" w:color="auto" w:fill="auto"/>
            <w:noWrap/>
            <w:vAlign w:val="center"/>
            <w:hideMark/>
          </w:tcPr>
          <w:p w14:paraId="720AFB2A" w14:textId="48DDB2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2573A70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FFC94E" w14:textId="141105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646" w:type="dxa"/>
            <w:tcBorders>
              <w:top w:val="nil"/>
              <w:left w:val="nil"/>
              <w:bottom w:val="single" w:sz="8" w:space="0" w:color="auto"/>
              <w:right w:val="single" w:sz="8" w:space="0" w:color="auto"/>
            </w:tcBorders>
            <w:shd w:val="clear" w:color="auto" w:fill="auto"/>
            <w:noWrap/>
            <w:vAlign w:val="center"/>
            <w:hideMark/>
          </w:tcPr>
          <w:p w14:paraId="6C74C864" w14:textId="29256E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738A5CE" w14:textId="75C9EF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3DA4E1" w14:textId="2A61DC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EB2BCB" w14:textId="5137D0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EFC05B3" w14:textId="1737BF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1470C0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DA9852" w14:textId="61A06DF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BENTLEY</w:t>
            </w:r>
          </w:p>
        </w:tc>
        <w:tc>
          <w:tcPr>
            <w:tcW w:w="646" w:type="dxa"/>
            <w:tcBorders>
              <w:top w:val="nil"/>
              <w:left w:val="nil"/>
              <w:bottom w:val="single" w:sz="8" w:space="0" w:color="auto"/>
              <w:right w:val="single" w:sz="8" w:space="0" w:color="auto"/>
            </w:tcBorders>
            <w:shd w:val="clear" w:color="auto" w:fill="auto"/>
            <w:noWrap/>
            <w:vAlign w:val="center"/>
            <w:hideMark/>
          </w:tcPr>
          <w:p w14:paraId="04662042" w14:textId="3FD24E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F04084" w14:textId="7CA155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E7FF2B" w14:textId="288FF8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125</w:t>
            </w:r>
          </w:p>
        </w:tc>
        <w:tc>
          <w:tcPr>
            <w:tcW w:w="737" w:type="dxa"/>
            <w:tcBorders>
              <w:top w:val="nil"/>
              <w:left w:val="nil"/>
              <w:bottom w:val="single" w:sz="8" w:space="0" w:color="auto"/>
              <w:right w:val="single" w:sz="8" w:space="0" w:color="auto"/>
            </w:tcBorders>
            <w:shd w:val="clear" w:color="auto" w:fill="auto"/>
            <w:noWrap/>
            <w:vAlign w:val="center"/>
            <w:hideMark/>
          </w:tcPr>
          <w:p w14:paraId="6A34C7B8" w14:textId="21764C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DED968" w14:textId="51ABF9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125</w:t>
            </w:r>
          </w:p>
        </w:tc>
      </w:tr>
      <w:tr w:rsidR="00AA2D94" w:rsidRPr="00CD5BB9" w14:paraId="70161A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DA61B13" w14:textId="713E08E8" w:rsidR="00AA2D94" w:rsidRDefault="00AA2D94" w:rsidP="00AA2D94">
            <w:pPr>
              <w:rPr>
                <w:rFonts w:ascii="Calibri" w:hAnsi="Calibri" w:cs="Calibri"/>
                <w:b/>
                <w:bCs/>
                <w:color w:val="000000"/>
                <w:sz w:val="18"/>
                <w:szCs w:val="18"/>
              </w:rPr>
            </w:pPr>
            <w:r>
              <w:rPr>
                <w:rFonts w:ascii="Calibri" w:hAnsi="Calibri" w:cs="Calibri"/>
                <w:color w:val="000000"/>
                <w:sz w:val="18"/>
                <w:szCs w:val="18"/>
              </w:rPr>
              <w:t>BERESFORD</w:t>
            </w:r>
          </w:p>
        </w:tc>
        <w:tc>
          <w:tcPr>
            <w:tcW w:w="646" w:type="dxa"/>
            <w:tcBorders>
              <w:top w:val="nil"/>
              <w:left w:val="nil"/>
              <w:bottom w:val="single" w:sz="8" w:space="0" w:color="auto"/>
              <w:right w:val="single" w:sz="8" w:space="0" w:color="auto"/>
            </w:tcBorders>
            <w:shd w:val="clear" w:color="auto" w:fill="auto"/>
            <w:noWrap/>
            <w:vAlign w:val="center"/>
            <w:hideMark/>
          </w:tcPr>
          <w:p w14:paraId="632A419D" w14:textId="3F170F6A"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2421EA" w14:textId="7752CA01"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035EDD7" w14:textId="648B18A2"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FF23728" w14:textId="05BEDF8D"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27</w:t>
            </w:r>
          </w:p>
        </w:tc>
        <w:tc>
          <w:tcPr>
            <w:tcW w:w="781" w:type="dxa"/>
            <w:tcBorders>
              <w:top w:val="nil"/>
              <w:left w:val="nil"/>
              <w:bottom w:val="single" w:sz="8" w:space="0" w:color="auto"/>
              <w:right w:val="single" w:sz="8" w:space="0" w:color="auto"/>
            </w:tcBorders>
            <w:shd w:val="clear" w:color="auto" w:fill="auto"/>
            <w:noWrap/>
            <w:vAlign w:val="center"/>
            <w:hideMark/>
          </w:tcPr>
          <w:p w14:paraId="6A3AE2A7" w14:textId="4C6688CF"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27</w:t>
            </w:r>
          </w:p>
        </w:tc>
      </w:tr>
      <w:tr w:rsidR="00AA2D94" w:rsidRPr="00CD5BB9" w14:paraId="4BEB832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B0F0729" w14:textId="23DBBDF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BERTRAM</w:t>
            </w:r>
          </w:p>
        </w:tc>
        <w:tc>
          <w:tcPr>
            <w:tcW w:w="646" w:type="dxa"/>
            <w:tcBorders>
              <w:top w:val="nil"/>
              <w:left w:val="nil"/>
              <w:bottom w:val="single" w:sz="8" w:space="0" w:color="auto"/>
              <w:right w:val="single" w:sz="8" w:space="0" w:color="auto"/>
            </w:tcBorders>
            <w:shd w:val="clear" w:color="auto" w:fill="auto"/>
            <w:noWrap/>
            <w:vAlign w:val="center"/>
            <w:hideMark/>
          </w:tcPr>
          <w:p w14:paraId="50F49767" w14:textId="67135C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526122C2" w14:textId="1EE2AB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37F4C3B" w14:textId="44D02F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9C78E1" w14:textId="302EE2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14:paraId="0ED63CEA" w14:textId="3DDB2E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r>
      <w:tr w:rsidR="00AA2D94" w:rsidRPr="00CD5BB9" w14:paraId="40E9CA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5130DBE" w14:textId="6213A58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BILINGURR</w:t>
            </w:r>
          </w:p>
        </w:tc>
        <w:tc>
          <w:tcPr>
            <w:tcW w:w="646" w:type="dxa"/>
            <w:tcBorders>
              <w:top w:val="nil"/>
              <w:left w:val="nil"/>
              <w:bottom w:val="single" w:sz="8" w:space="0" w:color="auto"/>
              <w:right w:val="single" w:sz="8" w:space="0" w:color="auto"/>
            </w:tcBorders>
            <w:shd w:val="clear" w:color="auto" w:fill="auto"/>
            <w:noWrap/>
            <w:vAlign w:val="center"/>
            <w:hideMark/>
          </w:tcPr>
          <w:p w14:paraId="75CC29ED" w14:textId="6E6802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14:paraId="34716841" w14:textId="0D1B3C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7DB94287" w14:textId="4F564A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473A28BB" w14:textId="7691C2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397929" w14:textId="150FDF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72</w:t>
            </w:r>
          </w:p>
        </w:tc>
      </w:tr>
      <w:tr w:rsidR="00AA2D94" w:rsidRPr="00CD5BB9" w14:paraId="2667DB1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40E2BF7" w14:textId="34BB17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BOYANUP</w:t>
            </w:r>
          </w:p>
        </w:tc>
        <w:tc>
          <w:tcPr>
            <w:tcW w:w="646" w:type="dxa"/>
            <w:tcBorders>
              <w:top w:val="nil"/>
              <w:left w:val="nil"/>
              <w:bottom w:val="single" w:sz="8" w:space="0" w:color="auto"/>
              <w:right w:val="single" w:sz="8" w:space="0" w:color="auto"/>
            </w:tcBorders>
            <w:shd w:val="clear" w:color="auto" w:fill="auto"/>
            <w:noWrap/>
            <w:vAlign w:val="center"/>
            <w:hideMark/>
          </w:tcPr>
          <w:p w14:paraId="0275DEF5" w14:textId="629A9B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F7119A" w14:textId="51363E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76B2E6A" w14:textId="6DE916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5E097D0" w14:textId="56E450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642CD157" w14:textId="1E956E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3EC4C65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4CA4B8" w14:textId="3F957F4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BRABHAM</w:t>
            </w:r>
          </w:p>
        </w:tc>
        <w:tc>
          <w:tcPr>
            <w:tcW w:w="646" w:type="dxa"/>
            <w:tcBorders>
              <w:top w:val="nil"/>
              <w:left w:val="nil"/>
              <w:bottom w:val="single" w:sz="8" w:space="0" w:color="auto"/>
              <w:right w:val="single" w:sz="8" w:space="0" w:color="auto"/>
            </w:tcBorders>
            <w:shd w:val="clear" w:color="auto" w:fill="auto"/>
            <w:noWrap/>
            <w:vAlign w:val="center"/>
            <w:hideMark/>
          </w:tcPr>
          <w:p w14:paraId="2B57DAB2" w14:textId="6A0620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6DB009" w14:textId="63E4E5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072D26" w14:textId="6F19D8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315BE984" w14:textId="5B34BA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2E1A3735" w14:textId="06FDE9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04FF224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F8F801" w14:textId="2B25ED9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BRIDGETOWN</w:t>
            </w:r>
          </w:p>
        </w:tc>
        <w:tc>
          <w:tcPr>
            <w:tcW w:w="646" w:type="dxa"/>
            <w:tcBorders>
              <w:top w:val="nil"/>
              <w:left w:val="nil"/>
              <w:bottom w:val="single" w:sz="8" w:space="0" w:color="auto"/>
              <w:right w:val="single" w:sz="8" w:space="0" w:color="auto"/>
            </w:tcBorders>
            <w:shd w:val="clear" w:color="auto" w:fill="auto"/>
            <w:noWrap/>
            <w:vAlign w:val="center"/>
            <w:hideMark/>
          </w:tcPr>
          <w:p w14:paraId="3A74CAAE" w14:textId="67EDD5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D90367A" w14:textId="2AA2A0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086A1D1" w14:textId="2A7F1B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FA8AF2" w14:textId="5481BF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B12C5A" w14:textId="5AC71F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E89AD1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2F6BB" w14:textId="520DC0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BROOME</w:t>
            </w:r>
          </w:p>
        </w:tc>
        <w:tc>
          <w:tcPr>
            <w:tcW w:w="646" w:type="dxa"/>
            <w:tcBorders>
              <w:top w:val="nil"/>
              <w:left w:val="nil"/>
              <w:bottom w:val="single" w:sz="8" w:space="0" w:color="auto"/>
              <w:right w:val="single" w:sz="8" w:space="0" w:color="auto"/>
            </w:tcBorders>
            <w:shd w:val="clear" w:color="auto" w:fill="auto"/>
            <w:noWrap/>
            <w:vAlign w:val="center"/>
            <w:hideMark/>
          </w:tcPr>
          <w:p w14:paraId="120839FC" w14:textId="797532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0A52128" w14:textId="07DB54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39F5E69B" w14:textId="0DAD7B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299C9171" w14:textId="5A6D26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c>
          <w:tcPr>
            <w:tcW w:w="781" w:type="dxa"/>
            <w:tcBorders>
              <w:top w:val="nil"/>
              <w:left w:val="nil"/>
              <w:bottom w:val="single" w:sz="8" w:space="0" w:color="auto"/>
              <w:right w:val="single" w:sz="8" w:space="0" w:color="auto"/>
            </w:tcBorders>
            <w:shd w:val="clear" w:color="auto" w:fill="auto"/>
            <w:noWrap/>
            <w:vAlign w:val="center"/>
            <w:hideMark/>
          </w:tcPr>
          <w:p w14:paraId="76845A50" w14:textId="572006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7CC66FA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C23947" w14:textId="7A91D9D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BUNBURY</w:t>
            </w:r>
          </w:p>
        </w:tc>
        <w:tc>
          <w:tcPr>
            <w:tcW w:w="646" w:type="dxa"/>
            <w:tcBorders>
              <w:top w:val="nil"/>
              <w:left w:val="nil"/>
              <w:bottom w:val="single" w:sz="8" w:space="0" w:color="auto"/>
              <w:right w:val="single" w:sz="8" w:space="0" w:color="auto"/>
            </w:tcBorders>
            <w:shd w:val="clear" w:color="auto" w:fill="auto"/>
            <w:noWrap/>
            <w:vAlign w:val="center"/>
            <w:hideMark/>
          </w:tcPr>
          <w:p w14:paraId="11BE85D5" w14:textId="2DF159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520FBEB" w14:textId="48A50E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6D4168" w14:textId="326589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732739" w14:textId="0F5EE2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43B473AC" w14:textId="212AA9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2EC3FF1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B5BE78" w14:textId="3F648D2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BURSWOOD</w:t>
            </w:r>
          </w:p>
        </w:tc>
        <w:tc>
          <w:tcPr>
            <w:tcW w:w="646" w:type="dxa"/>
            <w:tcBorders>
              <w:top w:val="nil"/>
              <w:left w:val="nil"/>
              <w:bottom w:val="single" w:sz="8" w:space="0" w:color="auto"/>
              <w:right w:val="single" w:sz="8" w:space="0" w:color="auto"/>
            </w:tcBorders>
            <w:shd w:val="clear" w:color="auto" w:fill="auto"/>
            <w:noWrap/>
            <w:vAlign w:val="center"/>
            <w:hideMark/>
          </w:tcPr>
          <w:p w14:paraId="4248BE99" w14:textId="517F32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C4DA4E" w14:textId="5A383E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9F7E3A9" w14:textId="7239E1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E5B804" w14:textId="366306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18D14154" w14:textId="33924F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74C651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1F064E" w14:textId="4D161E5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BUSSELTON</w:t>
            </w:r>
          </w:p>
        </w:tc>
        <w:tc>
          <w:tcPr>
            <w:tcW w:w="646" w:type="dxa"/>
            <w:tcBorders>
              <w:top w:val="nil"/>
              <w:left w:val="nil"/>
              <w:bottom w:val="single" w:sz="8" w:space="0" w:color="auto"/>
              <w:right w:val="single" w:sz="8" w:space="0" w:color="auto"/>
            </w:tcBorders>
            <w:shd w:val="clear" w:color="auto" w:fill="auto"/>
            <w:noWrap/>
            <w:vAlign w:val="center"/>
            <w:hideMark/>
          </w:tcPr>
          <w:p w14:paraId="3DCE0FDA" w14:textId="36DB2D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42FAE2" w14:textId="0D951D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59F7E08" w14:textId="0AE711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B2A8CA" w14:textId="3576E0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14:paraId="3B02037B" w14:textId="553FA8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401C54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CE1FC8" w14:textId="4765AF6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BUTLER</w:t>
            </w:r>
          </w:p>
        </w:tc>
        <w:tc>
          <w:tcPr>
            <w:tcW w:w="646" w:type="dxa"/>
            <w:tcBorders>
              <w:top w:val="nil"/>
              <w:left w:val="nil"/>
              <w:bottom w:val="single" w:sz="8" w:space="0" w:color="auto"/>
              <w:right w:val="single" w:sz="8" w:space="0" w:color="auto"/>
            </w:tcBorders>
            <w:shd w:val="clear" w:color="auto" w:fill="auto"/>
            <w:noWrap/>
            <w:vAlign w:val="center"/>
            <w:hideMark/>
          </w:tcPr>
          <w:p w14:paraId="2CCCF839" w14:textId="599B7D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5B7667" w14:textId="709F6F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5DA2323" w14:textId="2080F6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14:paraId="3C82C7C3" w14:textId="377DE7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003659B6" w14:textId="54EA6C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5293300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EBA44A" w14:textId="0E840A3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BYFORD</w:t>
            </w:r>
          </w:p>
        </w:tc>
        <w:tc>
          <w:tcPr>
            <w:tcW w:w="646" w:type="dxa"/>
            <w:tcBorders>
              <w:top w:val="nil"/>
              <w:left w:val="nil"/>
              <w:bottom w:val="single" w:sz="8" w:space="0" w:color="auto"/>
              <w:right w:val="single" w:sz="8" w:space="0" w:color="auto"/>
            </w:tcBorders>
            <w:shd w:val="clear" w:color="auto" w:fill="auto"/>
            <w:noWrap/>
            <w:vAlign w:val="center"/>
            <w:hideMark/>
          </w:tcPr>
          <w:p w14:paraId="2C031C5E" w14:textId="0101B9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640810" w14:textId="18DC66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95FA9F" w14:textId="2E8E75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BC7110" w14:textId="79EAFB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3A4A61B5" w14:textId="4BEAC6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DFF9EB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A54245" w14:textId="6664193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CABLE BEACH</w:t>
            </w:r>
          </w:p>
        </w:tc>
        <w:tc>
          <w:tcPr>
            <w:tcW w:w="646" w:type="dxa"/>
            <w:tcBorders>
              <w:top w:val="nil"/>
              <w:left w:val="nil"/>
              <w:bottom w:val="single" w:sz="8" w:space="0" w:color="auto"/>
              <w:right w:val="single" w:sz="8" w:space="0" w:color="auto"/>
            </w:tcBorders>
            <w:shd w:val="clear" w:color="auto" w:fill="auto"/>
            <w:noWrap/>
            <w:vAlign w:val="center"/>
            <w:hideMark/>
          </w:tcPr>
          <w:p w14:paraId="72C07ACC" w14:textId="22FF4F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33E030" w14:textId="6388D4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A2C89D9" w14:textId="49C4F2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B11FB4" w14:textId="34064E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9F602" w14:textId="6BD68C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7FA5C30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78B337" w14:textId="3E150F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CAMILLO</w:t>
            </w:r>
          </w:p>
        </w:tc>
        <w:tc>
          <w:tcPr>
            <w:tcW w:w="646" w:type="dxa"/>
            <w:tcBorders>
              <w:top w:val="nil"/>
              <w:left w:val="nil"/>
              <w:bottom w:val="single" w:sz="8" w:space="0" w:color="auto"/>
              <w:right w:val="single" w:sz="8" w:space="0" w:color="auto"/>
            </w:tcBorders>
            <w:shd w:val="clear" w:color="auto" w:fill="auto"/>
            <w:noWrap/>
            <w:vAlign w:val="center"/>
            <w:hideMark/>
          </w:tcPr>
          <w:p w14:paraId="5A487132" w14:textId="0D714C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2B7BDC" w14:textId="45574C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73B6198" w14:textId="309BF8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1BC050" w14:textId="525C9B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FAD8A77" w14:textId="289695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A3554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38E966" w14:textId="3CC03DC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CANNING VALE</w:t>
            </w:r>
          </w:p>
        </w:tc>
        <w:tc>
          <w:tcPr>
            <w:tcW w:w="646" w:type="dxa"/>
            <w:tcBorders>
              <w:top w:val="nil"/>
              <w:left w:val="nil"/>
              <w:bottom w:val="single" w:sz="8" w:space="0" w:color="auto"/>
              <w:right w:val="single" w:sz="8" w:space="0" w:color="auto"/>
            </w:tcBorders>
            <w:shd w:val="clear" w:color="auto" w:fill="auto"/>
            <w:noWrap/>
            <w:vAlign w:val="center"/>
            <w:hideMark/>
          </w:tcPr>
          <w:p w14:paraId="20DAAAE8" w14:textId="05B109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FDB5447" w14:textId="3FC747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C3D2B5F" w14:textId="5E95B2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1B58D7C" w14:textId="1F3288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5D01D42B" w14:textId="73393B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r>
      <w:tr w:rsidR="00AA2D94" w:rsidRPr="00CD5BB9" w14:paraId="38C6CEF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52A3A" w14:textId="40DF21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CANNINGTON</w:t>
            </w:r>
          </w:p>
        </w:tc>
        <w:tc>
          <w:tcPr>
            <w:tcW w:w="646" w:type="dxa"/>
            <w:tcBorders>
              <w:top w:val="nil"/>
              <w:left w:val="nil"/>
              <w:bottom w:val="single" w:sz="8" w:space="0" w:color="auto"/>
              <w:right w:val="single" w:sz="8" w:space="0" w:color="auto"/>
            </w:tcBorders>
            <w:shd w:val="clear" w:color="auto" w:fill="auto"/>
            <w:noWrap/>
            <w:vAlign w:val="center"/>
            <w:hideMark/>
          </w:tcPr>
          <w:p w14:paraId="43048781" w14:textId="30E1C5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1FCF3A9B" w14:textId="26E3A2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C07FE82" w14:textId="64DC76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9BBB5E5" w14:textId="33B2B0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74</w:t>
            </w:r>
          </w:p>
        </w:tc>
        <w:tc>
          <w:tcPr>
            <w:tcW w:w="781" w:type="dxa"/>
            <w:tcBorders>
              <w:top w:val="nil"/>
              <w:left w:val="nil"/>
              <w:bottom w:val="single" w:sz="8" w:space="0" w:color="auto"/>
              <w:right w:val="single" w:sz="8" w:space="0" w:color="auto"/>
            </w:tcBorders>
            <w:shd w:val="clear" w:color="auto" w:fill="auto"/>
            <w:noWrap/>
            <w:vAlign w:val="center"/>
            <w:hideMark/>
          </w:tcPr>
          <w:p w14:paraId="013DBEA1" w14:textId="700A17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93</w:t>
            </w:r>
          </w:p>
        </w:tc>
      </w:tr>
      <w:tr w:rsidR="00AA2D94" w:rsidRPr="00CD5BB9" w14:paraId="2CF0241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FE1D6A" w14:textId="6D0CD3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CAPEL</w:t>
            </w:r>
          </w:p>
        </w:tc>
        <w:tc>
          <w:tcPr>
            <w:tcW w:w="646" w:type="dxa"/>
            <w:tcBorders>
              <w:top w:val="nil"/>
              <w:left w:val="nil"/>
              <w:bottom w:val="single" w:sz="8" w:space="0" w:color="auto"/>
              <w:right w:val="single" w:sz="8" w:space="0" w:color="auto"/>
            </w:tcBorders>
            <w:shd w:val="clear" w:color="auto" w:fill="auto"/>
            <w:noWrap/>
            <w:vAlign w:val="center"/>
            <w:hideMark/>
          </w:tcPr>
          <w:p w14:paraId="23D333D5" w14:textId="215C72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78784060" w14:textId="40CAA5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84AA673" w14:textId="72FF9B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E0621F" w14:textId="4E771B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20F8A9" w14:textId="56EEBF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1AD6AF0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A659A2" w14:textId="6EF31F3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CAREY PARK</w:t>
            </w:r>
          </w:p>
        </w:tc>
        <w:tc>
          <w:tcPr>
            <w:tcW w:w="646" w:type="dxa"/>
            <w:tcBorders>
              <w:top w:val="nil"/>
              <w:left w:val="nil"/>
              <w:bottom w:val="single" w:sz="8" w:space="0" w:color="auto"/>
              <w:right w:val="single" w:sz="8" w:space="0" w:color="auto"/>
            </w:tcBorders>
            <w:shd w:val="clear" w:color="auto" w:fill="auto"/>
            <w:noWrap/>
            <w:vAlign w:val="center"/>
            <w:hideMark/>
          </w:tcPr>
          <w:p w14:paraId="1BA6FC27" w14:textId="721708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241FBC" w14:textId="30C15C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4E258A6" w14:textId="4DFAF4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6A6F9AC4" w14:textId="4AA040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912F76" w14:textId="1BCD79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7CF0011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05DF0F" w14:textId="05AA8C5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CARINE</w:t>
            </w:r>
          </w:p>
        </w:tc>
        <w:tc>
          <w:tcPr>
            <w:tcW w:w="646" w:type="dxa"/>
            <w:tcBorders>
              <w:top w:val="nil"/>
              <w:left w:val="nil"/>
              <w:bottom w:val="single" w:sz="8" w:space="0" w:color="auto"/>
              <w:right w:val="single" w:sz="8" w:space="0" w:color="auto"/>
            </w:tcBorders>
            <w:shd w:val="clear" w:color="auto" w:fill="auto"/>
            <w:noWrap/>
            <w:vAlign w:val="center"/>
            <w:hideMark/>
          </w:tcPr>
          <w:p w14:paraId="2B1B8273" w14:textId="3F963A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684DAB" w14:textId="51F0DC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1787570" w14:textId="7E5A7E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3DF4C5" w14:textId="494EFC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44E4146A" w14:textId="3B8E93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B8C356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66E6B7" w14:textId="70F215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CARLISLE</w:t>
            </w:r>
          </w:p>
        </w:tc>
        <w:tc>
          <w:tcPr>
            <w:tcW w:w="646" w:type="dxa"/>
            <w:tcBorders>
              <w:top w:val="nil"/>
              <w:left w:val="nil"/>
              <w:bottom w:val="single" w:sz="8" w:space="0" w:color="auto"/>
              <w:right w:val="single" w:sz="8" w:space="0" w:color="auto"/>
            </w:tcBorders>
            <w:shd w:val="clear" w:color="auto" w:fill="auto"/>
            <w:noWrap/>
            <w:vAlign w:val="center"/>
            <w:hideMark/>
          </w:tcPr>
          <w:p w14:paraId="5D78E75D" w14:textId="3B3770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50D034" w14:textId="4E2B64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1500034" w14:textId="0E2967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24B644" w14:textId="68B045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71245A" w14:textId="169DC3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4575B0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E9D721" w14:textId="3ED738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CARNARVON</w:t>
            </w:r>
          </w:p>
        </w:tc>
        <w:tc>
          <w:tcPr>
            <w:tcW w:w="646" w:type="dxa"/>
            <w:tcBorders>
              <w:top w:val="nil"/>
              <w:left w:val="nil"/>
              <w:bottom w:val="single" w:sz="8" w:space="0" w:color="auto"/>
              <w:right w:val="single" w:sz="8" w:space="0" w:color="auto"/>
            </w:tcBorders>
            <w:shd w:val="clear" w:color="auto" w:fill="auto"/>
            <w:noWrap/>
            <w:vAlign w:val="center"/>
            <w:hideMark/>
          </w:tcPr>
          <w:p w14:paraId="3BBA1876" w14:textId="5B5AFB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4938B0" w14:textId="166232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109F44" w14:textId="1E37EF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1BAB9C2" w14:textId="17CDBA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23754150" w14:textId="01293C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7EAA8B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4BE188" w14:textId="724F591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CAVERSHAM</w:t>
            </w:r>
          </w:p>
        </w:tc>
        <w:tc>
          <w:tcPr>
            <w:tcW w:w="646" w:type="dxa"/>
            <w:tcBorders>
              <w:top w:val="nil"/>
              <w:left w:val="nil"/>
              <w:bottom w:val="single" w:sz="8" w:space="0" w:color="auto"/>
              <w:right w:val="single" w:sz="8" w:space="0" w:color="auto"/>
            </w:tcBorders>
            <w:shd w:val="clear" w:color="auto" w:fill="auto"/>
            <w:noWrap/>
            <w:vAlign w:val="center"/>
            <w:hideMark/>
          </w:tcPr>
          <w:p w14:paraId="32DBF3CB" w14:textId="1B6FED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2490C8" w14:textId="45E1D3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4D320ED" w14:textId="47FDBD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32A2D687" w14:textId="4C880B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2C0CB5E3" w14:textId="524B94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621724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C2E6A1" w14:textId="05BD4A0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CHAMPION LAKES</w:t>
            </w:r>
          </w:p>
        </w:tc>
        <w:tc>
          <w:tcPr>
            <w:tcW w:w="646" w:type="dxa"/>
            <w:tcBorders>
              <w:top w:val="nil"/>
              <w:left w:val="nil"/>
              <w:bottom w:val="single" w:sz="8" w:space="0" w:color="auto"/>
              <w:right w:val="single" w:sz="8" w:space="0" w:color="auto"/>
            </w:tcBorders>
            <w:shd w:val="clear" w:color="auto" w:fill="auto"/>
            <w:noWrap/>
            <w:vAlign w:val="center"/>
            <w:hideMark/>
          </w:tcPr>
          <w:p w14:paraId="37C59339" w14:textId="6B91E7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ADB718" w14:textId="32FA4F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055CED6" w14:textId="3C3D3F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6ECCDA6" w14:textId="106614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9A0DFA" w14:textId="1BAAF3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A4219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D6DC28" w14:textId="459DAD0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CLARKSON</w:t>
            </w:r>
          </w:p>
        </w:tc>
        <w:tc>
          <w:tcPr>
            <w:tcW w:w="646" w:type="dxa"/>
            <w:tcBorders>
              <w:top w:val="nil"/>
              <w:left w:val="nil"/>
              <w:bottom w:val="single" w:sz="8" w:space="0" w:color="auto"/>
              <w:right w:val="single" w:sz="8" w:space="0" w:color="auto"/>
            </w:tcBorders>
            <w:shd w:val="clear" w:color="auto" w:fill="auto"/>
            <w:noWrap/>
            <w:vAlign w:val="center"/>
            <w:hideMark/>
          </w:tcPr>
          <w:p w14:paraId="354AABE2" w14:textId="1F0C3B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B0D8AB" w14:textId="20D962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774CA3F" w14:textId="2F3707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67FC095" w14:textId="19480A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7E0BEAF8" w14:textId="0F6761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6AC2D9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E9F11E" w14:textId="21E3729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CLOVERDALE</w:t>
            </w:r>
          </w:p>
        </w:tc>
        <w:tc>
          <w:tcPr>
            <w:tcW w:w="646" w:type="dxa"/>
            <w:tcBorders>
              <w:top w:val="nil"/>
              <w:left w:val="nil"/>
              <w:bottom w:val="single" w:sz="8" w:space="0" w:color="auto"/>
              <w:right w:val="single" w:sz="8" w:space="0" w:color="auto"/>
            </w:tcBorders>
            <w:shd w:val="clear" w:color="auto" w:fill="auto"/>
            <w:noWrap/>
            <w:vAlign w:val="center"/>
            <w:hideMark/>
          </w:tcPr>
          <w:p w14:paraId="233B8B31" w14:textId="7BFA96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578FBF" w14:textId="1053BF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0326E06" w14:textId="36ADE2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69B3BBA3" w14:textId="64FA85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2F3245CA" w14:textId="532392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F22C55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5E30E9" w14:textId="281473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COMO</w:t>
            </w:r>
          </w:p>
        </w:tc>
        <w:tc>
          <w:tcPr>
            <w:tcW w:w="646" w:type="dxa"/>
            <w:tcBorders>
              <w:top w:val="nil"/>
              <w:left w:val="nil"/>
              <w:bottom w:val="single" w:sz="8" w:space="0" w:color="auto"/>
              <w:right w:val="single" w:sz="8" w:space="0" w:color="auto"/>
            </w:tcBorders>
            <w:shd w:val="clear" w:color="auto" w:fill="auto"/>
            <w:noWrap/>
            <w:vAlign w:val="center"/>
            <w:hideMark/>
          </w:tcPr>
          <w:p w14:paraId="64C2BD9D" w14:textId="636411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F12A52" w14:textId="6E42C4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F1500C" w14:textId="516391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98C869" w14:textId="47D259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34D14C5" w14:textId="1D4B8C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E9EFB9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F9C3DF" w14:textId="2FC6F0B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COODANUP</w:t>
            </w:r>
          </w:p>
        </w:tc>
        <w:tc>
          <w:tcPr>
            <w:tcW w:w="646" w:type="dxa"/>
            <w:tcBorders>
              <w:top w:val="nil"/>
              <w:left w:val="nil"/>
              <w:bottom w:val="single" w:sz="8" w:space="0" w:color="auto"/>
              <w:right w:val="single" w:sz="8" w:space="0" w:color="auto"/>
            </w:tcBorders>
            <w:shd w:val="clear" w:color="auto" w:fill="auto"/>
            <w:noWrap/>
            <w:vAlign w:val="center"/>
            <w:hideMark/>
          </w:tcPr>
          <w:p w14:paraId="7648785A" w14:textId="518FDF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53E12A6" w14:textId="4D0FF2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95E512E" w14:textId="719B2D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425D3A9C" w14:textId="779B0E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98</w:t>
            </w:r>
          </w:p>
        </w:tc>
        <w:tc>
          <w:tcPr>
            <w:tcW w:w="781" w:type="dxa"/>
            <w:tcBorders>
              <w:top w:val="nil"/>
              <w:left w:val="nil"/>
              <w:bottom w:val="single" w:sz="8" w:space="0" w:color="auto"/>
              <w:right w:val="single" w:sz="8" w:space="0" w:color="auto"/>
            </w:tcBorders>
            <w:shd w:val="clear" w:color="auto" w:fill="auto"/>
            <w:noWrap/>
            <w:vAlign w:val="center"/>
            <w:hideMark/>
          </w:tcPr>
          <w:p w14:paraId="0D9E57E7" w14:textId="0D8302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109</w:t>
            </w:r>
          </w:p>
        </w:tc>
      </w:tr>
      <w:tr w:rsidR="00AA2D94" w:rsidRPr="00CD5BB9" w14:paraId="6B6D725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27361D" w14:textId="3A9903D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COOLBELLUP</w:t>
            </w:r>
          </w:p>
        </w:tc>
        <w:tc>
          <w:tcPr>
            <w:tcW w:w="646" w:type="dxa"/>
            <w:tcBorders>
              <w:top w:val="nil"/>
              <w:left w:val="nil"/>
              <w:bottom w:val="single" w:sz="8" w:space="0" w:color="auto"/>
              <w:right w:val="single" w:sz="8" w:space="0" w:color="auto"/>
            </w:tcBorders>
            <w:shd w:val="clear" w:color="auto" w:fill="auto"/>
            <w:noWrap/>
            <w:vAlign w:val="center"/>
            <w:hideMark/>
          </w:tcPr>
          <w:p w14:paraId="78B95ABB" w14:textId="59F63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DAB822" w14:textId="692171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14:paraId="56D6E876" w14:textId="041685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0DA0D74E" w14:textId="712758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14:paraId="6E70760B" w14:textId="177CCE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r>
      <w:tr w:rsidR="00AA2D94" w:rsidRPr="00CD5BB9" w14:paraId="27F7B9B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C9490D" w14:textId="4E5B915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CORAL BAY</w:t>
            </w:r>
          </w:p>
        </w:tc>
        <w:tc>
          <w:tcPr>
            <w:tcW w:w="646" w:type="dxa"/>
            <w:tcBorders>
              <w:top w:val="nil"/>
              <w:left w:val="nil"/>
              <w:bottom w:val="single" w:sz="8" w:space="0" w:color="auto"/>
              <w:right w:val="single" w:sz="8" w:space="0" w:color="auto"/>
            </w:tcBorders>
            <w:shd w:val="clear" w:color="auto" w:fill="auto"/>
            <w:noWrap/>
            <w:vAlign w:val="center"/>
            <w:hideMark/>
          </w:tcPr>
          <w:p w14:paraId="35F8621A" w14:textId="00EE39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D8419C" w14:textId="639A26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59C00F" w14:textId="6ABAEF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9D6BD" w14:textId="203355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14:paraId="352001F4" w14:textId="3343C8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45421F4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9BA326" w14:textId="52EBE32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CRAWLEY</w:t>
            </w:r>
          </w:p>
        </w:tc>
        <w:tc>
          <w:tcPr>
            <w:tcW w:w="646" w:type="dxa"/>
            <w:tcBorders>
              <w:top w:val="nil"/>
              <w:left w:val="nil"/>
              <w:bottom w:val="single" w:sz="8" w:space="0" w:color="auto"/>
              <w:right w:val="single" w:sz="8" w:space="0" w:color="auto"/>
            </w:tcBorders>
            <w:shd w:val="clear" w:color="auto" w:fill="auto"/>
            <w:noWrap/>
            <w:vAlign w:val="center"/>
            <w:hideMark/>
          </w:tcPr>
          <w:p w14:paraId="016393B3" w14:textId="615BC1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514</w:t>
            </w:r>
          </w:p>
        </w:tc>
        <w:tc>
          <w:tcPr>
            <w:tcW w:w="726" w:type="dxa"/>
            <w:tcBorders>
              <w:top w:val="nil"/>
              <w:left w:val="nil"/>
              <w:bottom w:val="single" w:sz="8" w:space="0" w:color="auto"/>
              <w:right w:val="single" w:sz="8" w:space="0" w:color="auto"/>
            </w:tcBorders>
            <w:shd w:val="clear" w:color="auto" w:fill="auto"/>
            <w:noWrap/>
            <w:vAlign w:val="center"/>
            <w:hideMark/>
          </w:tcPr>
          <w:p w14:paraId="6425DB38" w14:textId="390EC4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B57DF18" w14:textId="5A144F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516624E" w14:textId="3AE2B1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242</w:t>
            </w:r>
          </w:p>
        </w:tc>
        <w:tc>
          <w:tcPr>
            <w:tcW w:w="781" w:type="dxa"/>
            <w:tcBorders>
              <w:top w:val="nil"/>
              <w:left w:val="nil"/>
              <w:bottom w:val="single" w:sz="8" w:space="0" w:color="auto"/>
              <w:right w:val="single" w:sz="8" w:space="0" w:color="auto"/>
            </w:tcBorders>
            <w:shd w:val="clear" w:color="auto" w:fill="auto"/>
            <w:noWrap/>
            <w:vAlign w:val="center"/>
            <w:hideMark/>
          </w:tcPr>
          <w:p w14:paraId="16C601DC" w14:textId="367D10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756</w:t>
            </w:r>
          </w:p>
        </w:tc>
      </w:tr>
      <w:tr w:rsidR="00AA2D94" w:rsidRPr="00CD5BB9" w14:paraId="6E124E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B5BB49" w14:textId="271ED3D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DALYELLUP</w:t>
            </w:r>
          </w:p>
        </w:tc>
        <w:tc>
          <w:tcPr>
            <w:tcW w:w="646" w:type="dxa"/>
            <w:tcBorders>
              <w:top w:val="nil"/>
              <w:left w:val="nil"/>
              <w:bottom w:val="single" w:sz="8" w:space="0" w:color="auto"/>
              <w:right w:val="single" w:sz="8" w:space="0" w:color="auto"/>
            </w:tcBorders>
            <w:shd w:val="clear" w:color="auto" w:fill="auto"/>
            <w:noWrap/>
            <w:vAlign w:val="center"/>
            <w:hideMark/>
          </w:tcPr>
          <w:p w14:paraId="6904A36F" w14:textId="67B34A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FECB83" w14:textId="7766BD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6D259E6" w14:textId="609711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5ECFA964" w14:textId="7048F8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A23D30" w14:textId="6831A2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79BE518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65EBAF" w14:textId="3D2EEFA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DARDANUP</w:t>
            </w:r>
          </w:p>
        </w:tc>
        <w:tc>
          <w:tcPr>
            <w:tcW w:w="646" w:type="dxa"/>
            <w:tcBorders>
              <w:top w:val="nil"/>
              <w:left w:val="nil"/>
              <w:bottom w:val="single" w:sz="8" w:space="0" w:color="auto"/>
              <w:right w:val="single" w:sz="8" w:space="0" w:color="auto"/>
            </w:tcBorders>
            <w:shd w:val="clear" w:color="auto" w:fill="auto"/>
            <w:noWrap/>
            <w:vAlign w:val="center"/>
            <w:hideMark/>
          </w:tcPr>
          <w:p w14:paraId="2F6BA0C4" w14:textId="2B15DD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035E49" w14:textId="3414AD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F45039D" w14:textId="70EDC3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5A889DC" w14:textId="266D7C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14:paraId="4DBD7F02" w14:textId="4CD214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45A9872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49C3A4" w14:textId="14151AB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DARKAN</w:t>
            </w:r>
          </w:p>
        </w:tc>
        <w:tc>
          <w:tcPr>
            <w:tcW w:w="646" w:type="dxa"/>
            <w:tcBorders>
              <w:top w:val="nil"/>
              <w:left w:val="nil"/>
              <w:bottom w:val="single" w:sz="8" w:space="0" w:color="auto"/>
              <w:right w:val="single" w:sz="8" w:space="0" w:color="auto"/>
            </w:tcBorders>
            <w:shd w:val="clear" w:color="auto" w:fill="auto"/>
            <w:noWrap/>
            <w:vAlign w:val="center"/>
            <w:hideMark/>
          </w:tcPr>
          <w:p w14:paraId="2C7A28ED" w14:textId="37E6AE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580E230" w14:textId="2CF4D1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C724054" w14:textId="6650E6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61A97C7" w14:textId="6EF8A8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3D8F27" w14:textId="281923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97BA5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3B402E0" w14:textId="0017192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DAYTON</w:t>
            </w:r>
          </w:p>
        </w:tc>
        <w:tc>
          <w:tcPr>
            <w:tcW w:w="646" w:type="dxa"/>
            <w:tcBorders>
              <w:top w:val="nil"/>
              <w:left w:val="nil"/>
              <w:bottom w:val="single" w:sz="8" w:space="0" w:color="auto"/>
              <w:right w:val="single" w:sz="8" w:space="0" w:color="auto"/>
            </w:tcBorders>
            <w:shd w:val="clear" w:color="auto" w:fill="auto"/>
            <w:noWrap/>
            <w:vAlign w:val="center"/>
            <w:hideMark/>
          </w:tcPr>
          <w:p w14:paraId="336853F0" w14:textId="789186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68FE9F" w14:textId="36D0FF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AFCEAD6" w14:textId="02F590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14:paraId="23C9DBC0" w14:textId="1B65B7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31</w:t>
            </w:r>
          </w:p>
        </w:tc>
        <w:tc>
          <w:tcPr>
            <w:tcW w:w="781" w:type="dxa"/>
            <w:tcBorders>
              <w:top w:val="nil"/>
              <w:left w:val="nil"/>
              <w:bottom w:val="single" w:sz="8" w:space="0" w:color="auto"/>
              <w:right w:val="single" w:sz="8" w:space="0" w:color="auto"/>
            </w:tcBorders>
            <w:shd w:val="clear" w:color="auto" w:fill="auto"/>
            <w:noWrap/>
            <w:vAlign w:val="center"/>
            <w:hideMark/>
          </w:tcPr>
          <w:p w14:paraId="12001D95" w14:textId="10E2A6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r>
      <w:tr w:rsidR="00AA2D94" w:rsidRPr="00CD5BB9" w14:paraId="354520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797B741" w14:textId="18ECDBD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DUDLEY PARK</w:t>
            </w:r>
          </w:p>
        </w:tc>
        <w:tc>
          <w:tcPr>
            <w:tcW w:w="646" w:type="dxa"/>
            <w:tcBorders>
              <w:top w:val="nil"/>
              <w:left w:val="nil"/>
              <w:bottom w:val="single" w:sz="8" w:space="0" w:color="auto"/>
              <w:right w:val="single" w:sz="8" w:space="0" w:color="auto"/>
            </w:tcBorders>
            <w:shd w:val="clear" w:color="auto" w:fill="auto"/>
            <w:noWrap/>
            <w:vAlign w:val="center"/>
            <w:hideMark/>
          </w:tcPr>
          <w:p w14:paraId="4AFA2036" w14:textId="260FDC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8B2A708" w14:textId="346EB4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BEE1ED" w14:textId="272AAC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4DEE4366" w14:textId="18E679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9C7519" w14:textId="7911AD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989B3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7EED9AC" w14:textId="698D4C5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DUNCRAIG</w:t>
            </w:r>
          </w:p>
        </w:tc>
        <w:tc>
          <w:tcPr>
            <w:tcW w:w="646" w:type="dxa"/>
            <w:tcBorders>
              <w:top w:val="nil"/>
              <w:left w:val="nil"/>
              <w:bottom w:val="single" w:sz="8" w:space="0" w:color="auto"/>
              <w:right w:val="single" w:sz="8" w:space="0" w:color="auto"/>
            </w:tcBorders>
            <w:shd w:val="clear" w:color="auto" w:fill="auto"/>
            <w:noWrap/>
            <w:vAlign w:val="center"/>
            <w:hideMark/>
          </w:tcPr>
          <w:p w14:paraId="5C091E0A" w14:textId="0A4D5F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D23FFF" w14:textId="5D686B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0EDF5B9" w14:textId="6E1E57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F89D1C" w14:textId="039C45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3B03263" w14:textId="33BED2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547A2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2AA483D" w14:textId="12DA02F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DUNSBOROUGH</w:t>
            </w:r>
          </w:p>
        </w:tc>
        <w:tc>
          <w:tcPr>
            <w:tcW w:w="646" w:type="dxa"/>
            <w:tcBorders>
              <w:top w:val="nil"/>
              <w:left w:val="nil"/>
              <w:bottom w:val="single" w:sz="8" w:space="0" w:color="auto"/>
              <w:right w:val="single" w:sz="8" w:space="0" w:color="auto"/>
            </w:tcBorders>
            <w:shd w:val="clear" w:color="auto" w:fill="auto"/>
            <w:noWrap/>
            <w:vAlign w:val="center"/>
            <w:hideMark/>
          </w:tcPr>
          <w:p w14:paraId="2EFFC413" w14:textId="42B971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11C759" w14:textId="0915A5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196EE2" w14:textId="163223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BFADDF" w14:textId="754841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81" w:type="dxa"/>
            <w:tcBorders>
              <w:top w:val="nil"/>
              <w:left w:val="nil"/>
              <w:bottom w:val="single" w:sz="8" w:space="0" w:color="auto"/>
              <w:right w:val="single" w:sz="8" w:space="0" w:color="auto"/>
            </w:tcBorders>
            <w:shd w:val="clear" w:color="auto" w:fill="auto"/>
            <w:noWrap/>
            <w:vAlign w:val="center"/>
            <w:hideMark/>
          </w:tcPr>
          <w:p w14:paraId="3C7DE85A" w14:textId="153919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r>
      <w:tr w:rsidR="00AA2D94" w:rsidRPr="00CD5BB9" w14:paraId="4C47CC6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26991A" w14:textId="27BCC36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CANNINGTON</w:t>
            </w:r>
          </w:p>
        </w:tc>
        <w:tc>
          <w:tcPr>
            <w:tcW w:w="646" w:type="dxa"/>
            <w:tcBorders>
              <w:top w:val="nil"/>
              <w:left w:val="nil"/>
              <w:bottom w:val="single" w:sz="8" w:space="0" w:color="auto"/>
              <w:right w:val="single" w:sz="8" w:space="0" w:color="auto"/>
            </w:tcBorders>
            <w:shd w:val="clear" w:color="auto" w:fill="auto"/>
            <w:noWrap/>
            <w:vAlign w:val="center"/>
            <w:hideMark/>
          </w:tcPr>
          <w:p w14:paraId="5CF4B636" w14:textId="3D74A1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FF14A1" w14:textId="459DC2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C72440" w14:textId="4EC9FC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8C69B32" w14:textId="5B18C5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81" w:type="dxa"/>
            <w:tcBorders>
              <w:top w:val="nil"/>
              <w:left w:val="nil"/>
              <w:bottom w:val="single" w:sz="8" w:space="0" w:color="auto"/>
              <w:right w:val="single" w:sz="8" w:space="0" w:color="auto"/>
            </w:tcBorders>
            <w:shd w:val="clear" w:color="auto" w:fill="auto"/>
            <w:noWrap/>
            <w:vAlign w:val="center"/>
            <w:hideMark/>
          </w:tcPr>
          <w:p w14:paraId="363C8F07" w14:textId="0A4B87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078E402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A0CA5" w14:textId="204101C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PERTH</w:t>
            </w:r>
          </w:p>
        </w:tc>
        <w:tc>
          <w:tcPr>
            <w:tcW w:w="646" w:type="dxa"/>
            <w:tcBorders>
              <w:top w:val="nil"/>
              <w:left w:val="nil"/>
              <w:bottom w:val="single" w:sz="8" w:space="0" w:color="auto"/>
              <w:right w:val="single" w:sz="8" w:space="0" w:color="auto"/>
            </w:tcBorders>
            <w:shd w:val="clear" w:color="auto" w:fill="auto"/>
            <w:noWrap/>
            <w:vAlign w:val="center"/>
            <w:hideMark/>
          </w:tcPr>
          <w:p w14:paraId="7E9CD76F" w14:textId="7B6C26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14:paraId="6201AADE" w14:textId="08C05C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504F610" w14:textId="4D4107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60C7D6" w14:textId="1CDCA5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81" w:type="dxa"/>
            <w:tcBorders>
              <w:top w:val="nil"/>
              <w:left w:val="nil"/>
              <w:bottom w:val="single" w:sz="8" w:space="0" w:color="auto"/>
              <w:right w:val="single" w:sz="8" w:space="0" w:color="auto"/>
            </w:tcBorders>
            <w:shd w:val="clear" w:color="auto" w:fill="auto"/>
            <w:noWrap/>
            <w:vAlign w:val="center"/>
            <w:hideMark/>
          </w:tcPr>
          <w:p w14:paraId="4DDF38AE" w14:textId="33BE5D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r>
      <w:tr w:rsidR="00AA2D94" w:rsidRPr="00CD5BB9" w14:paraId="1DB5D0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40FDCC" w14:textId="2D27127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VICTORIA PARK</w:t>
            </w:r>
          </w:p>
        </w:tc>
        <w:tc>
          <w:tcPr>
            <w:tcW w:w="646" w:type="dxa"/>
            <w:tcBorders>
              <w:top w:val="nil"/>
              <w:left w:val="nil"/>
              <w:bottom w:val="single" w:sz="8" w:space="0" w:color="auto"/>
              <w:right w:val="single" w:sz="8" w:space="0" w:color="auto"/>
            </w:tcBorders>
            <w:shd w:val="clear" w:color="auto" w:fill="auto"/>
            <w:noWrap/>
            <w:vAlign w:val="center"/>
            <w:hideMark/>
          </w:tcPr>
          <w:p w14:paraId="513D5FAC" w14:textId="563618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8C3A54" w14:textId="10E1AD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A6711F" w14:textId="4E9959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C4E8C79" w14:textId="05E916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6FF278" w14:textId="68CDA7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4B4BF5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318B911" w14:textId="64E945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EATON</w:t>
            </w:r>
          </w:p>
        </w:tc>
        <w:tc>
          <w:tcPr>
            <w:tcW w:w="646" w:type="dxa"/>
            <w:tcBorders>
              <w:top w:val="nil"/>
              <w:left w:val="nil"/>
              <w:bottom w:val="single" w:sz="8" w:space="0" w:color="auto"/>
              <w:right w:val="single" w:sz="8" w:space="0" w:color="auto"/>
            </w:tcBorders>
            <w:shd w:val="clear" w:color="auto" w:fill="auto"/>
            <w:noWrap/>
            <w:vAlign w:val="center"/>
          </w:tcPr>
          <w:p w14:paraId="5034C9B3" w14:textId="51533D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tcPr>
          <w:p w14:paraId="142ABF22" w14:textId="3A7DED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tcPr>
          <w:p w14:paraId="46F32C6E" w14:textId="560C09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9FC50D3" w14:textId="7A25C7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FB598D3" w14:textId="0A25BE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1E42AF8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1CC9D7" w14:textId="374C9DD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ELLENBROOK</w:t>
            </w:r>
          </w:p>
        </w:tc>
        <w:tc>
          <w:tcPr>
            <w:tcW w:w="646" w:type="dxa"/>
            <w:tcBorders>
              <w:top w:val="nil"/>
              <w:left w:val="nil"/>
              <w:bottom w:val="single" w:sz="8" w:space="0" w:color="auto"/>
              <w:right w:val="single" w:sz="8" w:space="0" w:color="auto"/>
            </w:tcBorders>
            <w:shd w:val="clear" w:color="auto" w:fill="auto"/>
            <w:noWrap/>
            <w:vAlign w:val="center"/>
            <w:hideMark/>
          </w:tcPr>
          <w:p w14:paraId="14772636" w14:textId="424A36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3A01AAA0" w14:textId="701D66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6CFBA120" w14:textId="2EB8EF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0C614323" w14:textId="126959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72</w:t>
            </w:r>
          </w:p>
        </w:tc>
        <w:tc>
          <w:tcPr>
            <w:tcW w:w="781" w:type="dxa"/>
            <w:tcBorders>
              <w:top w:val="nil"/>
              <w:left w:val="nil"/>
              <w:bottom w:val="single" w:sz="8" w:space="0" w:color="auto"/>
              <w:right w:val="single" w:sz="8" w:space="0" w:color="auto"/>
            </w:tcBorders>
            <w:shd w:val="clear" w:color="auto" w:fill="auto"/>
            <w:noWrap/>
            <w:vAlign w:val="center"/>
            <w:hideMark/>
          </w:tcPr>
          <w:p w14:paraId="0A594898" w14:textId="5C8826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113</w:t>
            </w:r>
          </w:p>
        </w:tc>
      </w:tr>
      <w:tr w:rsidR="00AA2D94" w:rsidRPr="00CD5BB9" w14:paraId="01720F9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53E238" w14:textId="73D4995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EMBLETON</w:t>
            </w:r>
          </w:p>
        </w:tc>
        <w:tc>
          <w:tcPr>
            <w:tcW w:w="646" w:type="dxa"/>
            <w:tcBorders>
              <w:top w:val="nil"/>
              <w:left w:val="nil"/>
              <w:bottom w:val="single" w:sz="8" w:space="0" w:color="auto"/>
              <w:right w:val="single" w:sz="8" w:space="0" w:color="auto"/>
            </w:tcBorders>
            <w:shd w:val="clear" w:color="auto" w:fill="auto"/>
            <w:noWrap/>
            <w:vAlign w:val="center"/>
            <w:hideMark/>
          </w:tcPr>
          <w:p w14:paraId="21450BC1" w14:textId="638F86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E09C1D" w14:textId="10900C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D1FCCB" w14:textId="24D69A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DBE61D" w14:textId="363294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417D5CD" w14:textId="716D13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259707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CBC4FB" w14:textId="3DC041E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ERSKINE</w:t>
            </w:r>
          </w:p>
        </w:tc>
        <w:tc>
          <w:tcPr>
            <w:tcW w:w="646" w:type="dxa"/>
            <w:tcBorders>
              <w:top w:val="nil"/>
              <w:left w:val="nil"/>
              <w:bottom w:val="single" w:sz="8" w:space="0" w:color="auto"/>
              <w:right w:val="single" w:sz="8" w:space="0" w:color="auto"/>
            </w:tcBorders>
            <w:shd w:val="clear" w:color="auto" w:fill="auto"/>
            <w:noWrap/>
            <w:vAlign w:val="center"/>
            <w:hideMark/>
          </w:tcPr>
          <w:p w14:paraId="09CFA41C" w14:textId="0B5FAF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7DD78944" w14:textId="272936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50B9FC03" w14:textId="6233C1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0A05DC87" w14:textId="3E4A3F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E9EDED" w14:textId="387BB4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62</w:t>
            </w:r>
          </w:p>
        </w:tc>
      </w:tr>
      <w:tr w:rsidR="00AA2D94" w:rsidRPr="00CD5BB9" w14:paraId="4EE3DEE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3D71FC" w14:textId="15DFC14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ESPERANCE</w:t>
            </w:r>
          </w:p>
        </w:tc>
        <w:tc>
          <w:tcPr>
            <w:tcW w:w="646" w:type="dxa"/>
            <w:tcBorders>
              <w:top w:val="nil"/>
              <w:left w:val="nil"/>
              <w:bottom w:val="single" w:sz="8" w:space="0" w:color="auto"/>
              <w:right w:val="single" w:sz="8" w:space="0" w:color="auto"/>
            </w:tcBorders>
            <w:shd w:val="clear" w:color="auto" w:fill="auto"/>
            <w:noWrap/>
            <w:vAlign w:val="center"/>
            <w:hideMark/>
          </w:tcPr>
          <w:p w14:paraId="63051CD9" w14:textId="2E9462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309EE7" w14:textId="26E2B6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24CD73E" w14:textId="482DED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8EA1866" w14:textId="7890C6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B6E7B5" w14:textId="793497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CCDDF9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EAF6B9" w14:textId="6C65D2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FALCON</w:t>
            </w:r>
          </w:p>
        </w:tc>
        <w:tc>
          <w:tcPr>
            <w:tcW w:w="646" w:type="dxa"/>
            <w:tcBorders>
              <w:top w:val="nil"/>
              <w:left w:val="nil"/>
              <w:bottom w:val="single" w:sz="8" w:space="0" w:color="auto"/>
              <w:right w:val="single" w:sz="8" w:space="0" w:color="auto"/>
            </w:tcBorders>
            <w:shd w:val="clear" w:color="auto" w:fill="auto"/>
            <w:noWrap/>
            <w:vAlign w:val="center"/>
            <w:hideMark/>
          </w:tcPr>
          <w:p w14:paraId="79D7A328" w14:textId="1BC6F3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609B26BF" w14:textId="614FA6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B2A58E9" w14:textId="0B63E7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2A1AF38" w14:textId="016E2B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6FCBE99B" w14:textId="0A05A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037B1F3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075623" w14:textId="14B7E8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FERNDALE</w:t>
            </w:r>
          </w:p>
        </w:tc>
        <w:tc>
          <w:tcPr>
            <w:tcW w:w="646" w:type="dxa"/>
            <w:tcBorders>
              <w:top w:val="nil"/>
              <w:left w:val="nil"/>
              <w:bottom w:val="single" w:sz="8" w:space="0" w:color="auto"/>
              <w:right w:val="single" w:sz="8" w:space="0" w:color="auto"/>
            </w:tcBorders>
            <w:shd w:val="clear" w:color="auto" w:fill="auto"/>
            <w:noWrap/>
            <w:vAlign w:val="center"/>
            <w:hideMark/>
          </w:tcPr>
          <w:p w14:paraId="7D19213B" w14:textId="539B65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1CCA68" w14:textId="30623E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8DE4A8" w14:textId="5E58E7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89B196" w14:textId="2E457D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E6E95F1" w14:textId="63D42C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91994C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5691A3C" w14:textId="04EB98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FREMANTLE</w:t>
            </w:r>
          </w:p>
        </w:tc>
        <w:tc>
          <w:tcPr>
            <w:tcW w:w="646" w:type="dxa"/>
            <w:tcBorders>
              <w:top w:val="nil"/>
              <w:left w:val="nil"/>
              <w:bottom w:val="single" w:sz="8" w:space="0" w:color="auto"/>
              <w:right w:val="single" w:sz="8" w:space="0" w:color="auto"/>
            </w:tcBorders>
            <w:shd w:val="clear" w:color="auto" w:fill="auto"/>
            <w:noWrap/>
            <w:vAlign w:val="center"/>
            <w:hideMark/>
          </w:tcPr>
          <w:p w14:paraId="092F5802" w14:textId="3784B6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5002EA" w14:textId="7DC013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8CC212" w14:textId="3E62CB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FDF825" w14:textId="766E41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425617C" w14:textId="1D0B15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F5DEC7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6E9CF8" w14:textId="0BD471E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GEOGRAPHE</w:t>
            </w:r>
          </w:p>
        </w:tc>
        <w:tc>
          <w:tcPr>
            <w:tcW w:w="646" w:type="dxa"/>
            <w:tcBorders>
              <w:top w:val="nil"/>
              <w:left w:val="nil"/>
              <w:bottom w:val="single" w:sz="8" w:space="0" w:color="auto"/>
              <w:right w:val="single" w:sz="8" w:space="0" w:color="auto"/>
            </w:tcBorders>
            <w:shd w:val="clear" w:color="auto" w:fill="auto"/>
            <w:noWrap/>
            <w:vAlign w:val="center"/>
            <w:hideMark/>
          </w:tcPr>
          <w:p w14:paraId="0A3F7096" w14:textId="12C89B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CEDA5F" w14:textId="0C3C13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09C4AFA" w14:textId="5D23BF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F511D8" w14:textId="7D6F08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BA47B7" w14:textId="6194FD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B1584A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450817" w14:textId="73A5E4E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GERALDTON</w:t>
            </w:r>
          </w:p>
        </w:tc>
        <w:tc>
          <w:tcPr>
            <w:tcW w:w="646" w:type="dxa"/>
            <w:tcBorders>
              <w:top w:val="nil"/>
              <w:left w:val="nil"/>
              <w:bottom w:val="single" w:sz="8" w:space="0" w:color="auto"/>
              <w:right w:val="single" w:sz="8" w:space="0" w:color="auto"/>
            </w:tcBorders>
            <w:shd w:val="clear" w:color="auto" w:fill="auto"/>
            <w:noWrap/>
            <w:vAlign w:val="center"/>
            <w:hideMark/>
          </w:tcPr>
          <w:p w14:paraId="78777E70" w14:textId="6C60A3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B3A871A" w14:textId="67B83B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2F5DA007" w14:textId="376F94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35D0ED22" w14:textId="68CA95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2B25FADC" w14:textId="4339E5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111A841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8F572F" w14:textId="00957A1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 IRIS</w:t>
            </w:r>
          </w:p>
        </w:tc>
        <w:tc>
          <w:tcPr>
            <w:tcW w:w="646" w:type="dxa"/>
            <w:tcBorders>
              <w:top w:val="nil"/>
              <w:left w:val="nil"/>
              <w:bottom w:val="single" w:sz="8" w:space="0" w:color="auto"/>
              <w:right w:val="single" w:sz="8" w:space="0" w:color="auto"/>
            </w:tcBorders>
            <w:shd w:val="clear" w:color="auto" w:fill="auto"/>
            <w:noWrap/>
            <w:vAlign w:val="center"/>
            <w:hideMark/>
          </w:tcPr>
          <w:p w14:paraId="1A8FA222" w14:textId="37AD11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4BBDA8" w14:textId="755DE3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B79E8F" w14:textId="222D38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E4ACD8F" w14:textId="3544F1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14:paraId="06BCB939" w14:textId="7D2C5B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29053DD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4B4685" w14:textId="3D686C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GLENFIELD</w:t>
            </w:r>
          </w:p>
        </w:tc>
        <w:tc>
          <w:tcPr>
            <w:tcW w:w="646" w:type="dxa"/>
            <w:tcBorders>
              <w:top w:val="nil"/>
              <w:left w:val="nil"/>
              <w:bottom w:val="single" w:sz="8" w:space="0" w:color="auto"/>
              <w:right w:val="single" w:sz="8" w:space="0" w:color="auto"/>
            </w:tcBorders>
            <w:shd w:val="clear" w:color="auto" w:fill="auto"/>
            <w:noWrap/>
            <w:vAlign w:val="center"/>
            <w:hideMark/>
          </w:tcPr>
          <w:p w14:paraId="62CA0157" w14:textId="67A2F3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7AA2629C" w14:textId="62A463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2ADEC1D" w14:textId="46CA54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2547EEAD" w14:textId="0DF810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39C2A07" w14:textId="3E52C5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3436946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212449" w14:textId="64C365C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GOSNELLS</w:t>
            </w:r>
          </w:p>
        </w:tc>
        <w:tc>
          <w:tcPr>
            <w:tcW w:w="646" w:type="dxa"/>
            <w:tcBorders>
              <w:top w:val="nil"/>
              <w:left w:val="nil"/>
              <w:bottom w:val="single" w:sz="8" w:space="0" w:color="auto"/>
              <w:right w:val="single" w:sz="8" w:space="0" w:color="auto"/>
            </w:tcBorders>
            <w:shd w:val="clear" w:color="auto" w:fill="auto"/>
            <w:noWrap/>
            <w:vAlign w:val="center"/>
            <w:hideMark/>
          </w:tcPr>
          <w:p w14:paraId="3ADB2F82" w14:textId="2627C4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5BA503E" w14:textId="0872BA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57A50EF9" w14:textId="3FB9CA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47</w:t>
            </w:r>
          </w:p>
        </w:tc>
        <w:tc>
          <w:tcPr>
            <w:tcW w:w="737" w:type="dxa"/>
            <w:tcBorders>
              <w:top w:val="nil"/>
              <w:left w:val="nil"/>
              <w:bottom w:val="single" w:sz="8" w:space="0" w:color="auto"/>
              <w:right w:val="single" w:sz="8" w:space="0" w:color="auto"/>
            </w:tcBorders>
            <w:shd w:val="clear" w:color="auto" w:fill="auto"/>
            <w:noWrap/>
            <w:vAlign w:val="center"/>
            <w:hideMark/>
          </w:tcPr>
          <w:p w14:paraId="723C45FD" w14:textId="393121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68</w:t>
            </w:r>
          </w:p>
        </w:tc>
        <w:tc>
          <w:tcPr>
            <w:tcW w:w="781" w:type="dxa"/>
            <w:tcBorders>
              <w:top w:val="nil"/>
              <w:left w:val="nil"/>
              <w:bottom w:val="single" w:sz="8" w:space="0" w:color="auto"/>
              <w:right w:val="single" w:sz="8" w:space="0" w:color="auto"/>
            </w:tcBorders>
            <w:shd w:val="clear" w:color="auto" w:fill="auto"/>
            <w:noWrap/>
            <w:vAlign w:val="center"/>
            <w:hideMark/>
          </w:tcPr>
          <w:p w14:paraId="0D55EB75" w14:textId="4404E9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136</w:t>
            </w:r>
          </w:p>
        </w:tc>
      </w:tr>
      <w:tr w:rsidR="00AA2D94" w:rsidRPr="00CD5BB9" w14:paraId="3D7CE5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E76C3D" w14:textId="5F3E51A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GREENFIELDS</w:t>
            </w:r>
          </w:p>
        </w:tc>
        <w:tc>
          <w:tcPr>
            <w:tcW w:w="646" w:type="dxa"/>
            <w:tcBorders>
              <w:top w:val="nil"/>
              <w:left w:val="nil"/>
              <w:bottom w:val="single" w:sz="8" w:space="0" w:color="auto"/>
              <w:right w:val="single" w:sz="8" w:space="0" w:color="auto"/>
            </w:tcBorders>
            <w:shd w:val="clear" w:color="auto" w:fill="auto"/>
            <w:noWrap/>
            <w:vAlign w:val="center"/>
            <w:hideMark/>
          </w:tcPr>
          <w:p w14:paraId="62F7C8A8" w14:textId="6D9BCF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D9CA25" w14:textId="2D9A18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C2CC39B" w14:textId="0A4B3B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C590D2A" w14:textId="7F181A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5AE7D6" w14:textId="08FDB8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4E2444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8E2949" w14:textId="596257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HAMILTON HILL</w:t>
            </w:r>
          </w:p>
        </w:tc>
        <w:tc>
          <w:tcPr>
            <w:tcW w:w="646" w:type="dxa"/>
            <w:tcBorders>
              <w:top w:val="nil"/>
              <w:left w:val="nil"/>
              <w:bottom w:val="single" w:sz="8" w:space="0" w:color="auto"/>
              <w:right w:val="single" w:sz="8" w:space="0" w:color="auto"/>
            </w:tcBorders>
            <w:shd w:val="clear" w:color="auto" w:fill="auto"/>
            <w:noWrap/>
            <w:vAlign w:val="center"/>
            <w:hideMark/>
          </w:tcPr>
          <w:p w14:paraId="0E2D0E3B" w14:textId="13184F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187A7BA" w14:textId="54DEFA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7C3A708B" w14:textId="17FF53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FC8CF0" w14:textId="75CF0D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BB7CA8D" w14:textId="099D55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595FAC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618B4B" w14:textId="33EDAB1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HAMMOND PARK</w:t>
            </w:r>
          </w:p>
        </w:tc>
        <w:tc>
          <w:tcPr>
            <w:tcW w:w="646" w:type="dxa"/>
            <w:tcBorders>
              <w:top w:val="nil"/>
              <w:left w:val="nil"/>
              <w:bottom w:val="single" w:sz="8" w:space="0" w:color="auto"/>
              <w:right w:val="single" w:sz="8" w:space="0" w:color="auto"/>
            </w:tcBorders>
            <w:shd w:val="clear" w:color="auto" w:fill="auto"/>
            <w:noWrap/>
            <w:vAlign w:val="center"/>
            <w:hideMark/>
          </w:tcPr>
          <w:p w14:paraId="47D1D9CC" w14:textId="499627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9D419F" w14:textId="487345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3EB5ACA" w14:textId="07C32F3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06ABB0" w14:textId="55B411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5F52A2B" w14:textId="7F6D58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863062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65E421" w14:textId="41C951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HARRISDALE</w:t>
            </w:r>
          </w:p>
        </w:tc>
        <w:tc>
          <w:tcPr>
            <w:tcW w:w="646" w:type="dxa"/>
            <w:tcBorders>
              <w:top w:val="nil"/>
              <w:left w:val="nil"/>
              <w:bottom w:val="single" w:sz="8" w:space="0" w:color="auto"/>
              <w:right w:val="single" w:sz="8" w:space="0" w:color="auto"/>
            </w:tcBorders>
            <w:shd w:val="clear" w:color="auto" w:fill="auto"/>
            <w:noWrap/>
            <w:vAlign w:val="center"/>
            <w:hideMark/>
          </w:tcPr>
          <w:p w14:paraId="2DEE92A6" w14:textId="10022F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7CB96E" w14:textId="4C9A9F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E2839C" w14:textId="18B83F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FDFB890" w14:textId="6F3752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B82B53" w14:textId="3A3370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704CCB8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EF57A3" w14:textId="20404E9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HIGHGATE</w:t>
            </w:r>
          </w:p>
        </w:tc>
        <w:tc>
          <w:tcPr>
            <w:tcW w:w="646" w:type="dxa"/>
            <w:tcBorders>
              <w:top w:val="nil"/>
              <w:left w:val="nil"/>
              <w:bottom w:val="single" w:sz="8" w:space="0" w:color="auto"/>
              <w:right w:val="single" w:sz="8" w:space="0" w:color="auto"/>
            </w:tcBorders>
            <w:shd w:val="clear" w:color="auto" w:fill="auto"/>
            <w:noWrap/>
            <w:vAlign w:val="center"/>
            <w:hideMark/>
          </w:tcPr>
          <w:p w14:paraId="3A721770" w14:textId="40109F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5F9FA9B" w14:textId="5ADC2A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20FDAC3" w14:textId="49380B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482522" w14:textId="1A4198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BC56F54" w14:textId="4EBC59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D6EE0B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289DA2" w14:textId="46A4C5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HILBERT</w:t>
            </w:r>
          </w:p>
        </w:tc>
        <w:tc>
          <w:tcPr>
            <w:tcW w:w="646" w:type="dxa"/>
            <w:tcBorders>
              <w:top w:val="nil"/>
              <w:left w:val="nil"/>
              <w:bottom w:val="single" w:sz="8" w:space="0" w:color="auto"/>
              <w:right w:val="single" w:sz="8" w:space="0" w:color="auto"/>
            </w:tcBorders>
            <w:shd w:val="clear" w:color="auto" w:fill="auto"/>
            <w:noWrap/>
            <w:vAlign w:val="center"/>
            <w:hideMark/>
          </w:tcPr>
          <w:p w14:paraId="2FCE2A5A" w14:textId="1F1579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3B861B" w14:textId="0951D6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947141" w14:textId="56DF07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72C9B456" w14:textId="489393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182C78" w14:textId="4A75BF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1F5C924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AFC69D" w14:textId="5D6A2B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HILTON</w:t>
            </w:r>
          </w:p>
        </w:tc>
        <w:tc>
          <w:tcPr>
            <w:tcW w:w="646" w:type="dxa"/>
            <w:tcBorders>
              <w:top w:val="nil"/>
              <w:left w:val="nil"/>
              <w:bottom w:val="single" w:sz="8" w:space="0" w:color="auto"/>
              <w:right w:val="single" w:sz="8" w:space="0" w:color="auto"/>
            </w:tcBorders>
            <w:shd w:val="clear" w:color="auto" w:fill="auto"/>
            <w:noWrap/>
            <w:vAlign w:val="center"/>
            <w:hideMark/>
          </w:tcPr>
          <w:p w14:paraId="7042F421" w14:textId="5B9E1A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39C9298" w14:textId="390C25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8B0ADC2" w14:textId="2E7E05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D06AB77" w14:textId="214B66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ECD2B7" w14:textId="2353C1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4F80EB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642819" w14:textId="66185E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HOCKING</w:t>
            </w:r>
          </w:p>
        </w:tc>
        <w:tc>
          <w:tcPr>
            <w:tcW w:w="646" w:type="dxa"/>
            <w:tcBorders>
              <w:top w:val="nil"/>
              <w:left w:val="nil"/>
              <w:bottom w:val="single" w:sz="8" w:space="0" w:color="auto"/>
              <w:right w:val="single" w:sz="8" w:space="0" w:color="auto"/>
            </w:tcBorders>
            <w:shd w:val="clear" w:color="auto" w:fill="auto"/>
            <w:noWrap/>
            <w:vAlign w:val="center"/>
            <w:hideMark/>
          </w:tcPr>
          <w:p w14:paraId="65124279" w14:textId="0673D5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8CFF3E" w14:textId="177D4E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428947D" w14:textId="2E382F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D54445" w14:textId="728BB5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67A8E222" w14:textId="5EAA5A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10B34C5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5A4113" w14:textId="14D8B9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HUNTINGDALE</w:t>
            </w:r>
          </w:p>
        </w:tc>
        <w:tc>
          <w:tcPr>
            <w:tcW w:w="646" w:type="dxa"/>
            <w:tcBorders>
              <w:top w:val="nil"/>
              <w:left w:val="nil"/>
              <w:bottom w:val="single" w:sz="8" w:space="0" w:color="auto"/>
              <w:right w:val="single" w:sz="8" w:space="0" w:color="auto"/>
            </w:tcBorders>
            <w:shd w:val="clear" w:color="auto" w:fill="auto"/>
            <w:noWrap/>
            <w:vAlign w:val="center"/>
            <w:hideMark/>
          </w:tcPr>
          <w:p w14:paraId="11116774" w14:textId="681F2A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3BA943F" w14:textId="7194B3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D61D31" w14:textId="5AC750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C2A8E48" w14:textId="5FAD84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A143D0" w14:textId="01FE71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FF8905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8588C4" w14:textId="4C5FA35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INNALOO</w:t>
            </w:r>
          </w:p>
        </w:tc>
        <w:tc>
          <w:tcPr>
            <w:tcW w:w="646" w:type="dxa"/>
            <w:tcBorders>
              <w:top w:val="nil"/>
              <w:left w:val="nil"/>
              <w:bottom w:val="single" w:sz="8" w:space="0" w:color="auto"/>
              <w:right w:val="single" w:sz="8" w:space="0" w:color="auto"/>
            </w:tcBorders>
            <w:shd w:val="clear" w:color="auto" w:fill="auto"/>
            <w:noWrap/>
            <w:vAlign w:val="center"/>
            <w:hideMark/>
          </w:tcPr>
          <w:p w14:paraId="04F87639" w14:textId="257B8B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DC26D2" w14:textId="413E05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ACA3661" w14:textId="458D389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951D40" w14:textId="06877C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58FFD64" w14:textId="49AB18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CAEABC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C6171E" w14:textId="14648D3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JINDALEE</w:t>
            </w:r>
          </w:p>
        </w:tc>
        <w:tc>
          <w:tcPr>
            <w:tcW w:w="646" w:type="dxa"/>
            <w:tcBorders>
              <w:top w:val="nil"/>
              <w:left w:val="nil"/>
              <w:bottom w:val="single" w:sz="8" w:space="0" w:color="auto"/>
              <w:right w:val="single" w:sz="8" w:space="0" w:color="auto"/>
            </w:tcBorders>
            <w:shd w:val="clear" w:color="auto" w:fill="auto"/>
            <w:noWrap/>
            <w:vAlign w:val="center"/>
            <w:hideMark/>
          </w:tcPr>
          <w:p w14:paraId="3286A0A8" w14:textId="78648E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CE29F1" w14:textId="3F99C6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D2BE562" w14:textId="60176E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0BAA8E" w14:textId="38E596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9AEE24" w14:textId="6ECD09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C3FFF9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0BCD2" w14:textId="317EC0B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JOONDALUP</w:t>
            </w:r>
          </w:p>
        </w:tc>
        <w:tc>
          <w:tcPr>
            <w:tcW w:w="646" w:type="dxa"/>
            <w:tcBorders>
              <w:top w:val="nil"/>
              <w:left w:val="nil"/>
              <w:bottom w:val="single" w:sz="8" w:space="0" w:color="auto"/>
              <w:right w:val="single" w:sz="8" w:space="0" w:color="auto"/>
            </w:tcBorders>
            <w:shd w:val="clear" w:color="auto" w:fill="auto"/>
            <w:noWrap/>
            <w:vAlign w:val="center"/>
            <w:hideMark/>
          </w:tcPr>
          <w:p w14:paraId="42412374" w14:textId="1EEE1C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7F9ECAF" w14:textId="6CDF0A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9F9E3B8" w14:textId="7DD045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72</w:t>
            </w:r>
          </w:p>
        </w:tc>
        <w:tc>
          <w:tcPr>
            <w:tcW w:w="737" w:type="dxa"/>
            <w:tcBorders>
              <w:top w:val="nil"/>
              <w:left w:val="nil"/>
              <w:bottom w:val="single" w:sz="8" w:space="0" w:color="auto"/>
              <w:right w:val="single" w:sz="8" w:space="0" w:color="auto"/>
            </w:tcBorders>
            <w:shd w:val="clear" w:color="auto" w:fill="auto"/>
            <w:noWrap/>
            <w:vAlign w:val="center"/>
            <w:hideMark/>
          </w:tcPr>
          <w:p w14:paraId="72A1E421" w14:textId="14E5A9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7B9C178" w14:textId="4ABE84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73</w:t>
            </w:r>
          </w:p>
        </w:tc>
      </w:tr>
      <w:tr w:rsidR="00AA2D94" w:rsidRPr="00CD5BB9" w14:paraId="08AB239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3E473B" w14:textId="0467874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KELMSCOTT</w:t>
            </w:r>
          </w:p>
        </w:tc>
        <w:tc>
          <w:tcPr>
            <w:tcW w:w="646" w:type="dxa"/>
            <w:tcBorders>
              <w:top w:val="nil"/>
              <w:left w:val="nil"/>
              <w:bottom w:val="single" w:sz="8" w:space="0" w:color="auto"/>
              <w:right w:val="single" w:sz="8" w:space="0" w:color="auto"/>
            </w:tcBorders>
            <w:shd w:val="clear" w:color="auto" w:fill="auto"/>
            <w:noWrap/>
            <w:vAlign w:val="center"/>
            <w:hideMark/>
          </w:tcPr>
          <w:p w14:paraId="42C7D388" w14:textId="241D0C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0AD523" w14:textId="706516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59F5331" w14:textId="12855C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47507A" w14:textId="53B287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26E70B59" w14:textId="577553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B8D77E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FF0B4" w14:textId="410DFA1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KEWDALE</w:t>
            </w:r>
          </w:p>
        </w:tc>
        <w:tc>
          <w:tcPr>
            <w:tcW w:w="646" w:type="dxa"/>
            <w:tcBorders>
              <w:top w:val="nil"/>
              <w:left w:val="nil"/>
              <w:bottom w:val="single" w:sz="8" w:space="0" w:color="auto"/>
              <w:right w:val="single" w:sz="8" w:space="0" w:color="auto"/>
            </w:tcBorders>
            <w:shd w:val="clear" w:color="auto" w:fill="auto"/>
            <w:noWrap/>
            <w:vAlign w:val="center"/>
            <w:hideMark/>
          </w:tcPr>
          <w:p w14:paraId="306EF808" w14:textId="3B3F9B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2C2E1F6D" w14:textId="71E3E1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0786E3F" w14:textId="63092C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72A0B9A" w14:textId="0762A9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130BECF0" w14:textId="18CF24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232777B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3EEBA0" w14:textId="46D5D8A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KWINANA</w:t>
            </w:r>
          </w:p>
        </w:tc>
        <w:tc>
          <w:tcPr>
            <w:tcW w:w="646" w:type="dxa"/>
            <w:tcBorders>
              <w:top w:val="nil"/>
              <w:left w:val="nil"/>
              <w:bottom w:val="single" w:sz="8" w:space="0" w:color="auto"/>
              <w:right w:val="single" w:sz="8" w:space="0" w:color="auto"/>
            </w:tcBorders>
            <w:shd w:val="clear" w:color="auto" w:fill="auto"/>
            <w:noWrap/>
            <w:vAlign w:val="center"/>
            <w:hideMark/>
          </w:tcPr>
          <w:p w14:paraId="167AB399" w14:textId="60C8EE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48A4FB" w14:textId="7193E3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9EE3E6D" w14:textId="642389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13DD9E36" w14:textId="1ABB54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0B4373" w14:textId="520E31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481E3DD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2827EE" w14:textId="4D886F2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KWINANA TOWN CENTRE</w:t>
            </w:r>
          </w:p>
        </w:tc>
        <w:tc>
          <w:tcPr>
            <w:tcW w:w="646" w:type="dxa"/>
            <w:tcBorders>
              <w:top w:val="nil"/>
              <w:left w:val="nil"/>
              <w:bottom w:val="single" w:sz="8" w:space="0" w:color="auto"/>
              <w:right w:val="single" w:sz="8" w:space="0" w:color="auto"/>
            </w:tcBorders>
            <w:shd w:val="clear" w:color="auto" w:fill="auto"/>
            <w:noWrap/>
            <w:vAlign w:val="center"/>
            <w:hideMark/>
          </w:tcPr>
          <w:p w14:paraId="292628B2" w14:textId="20FA1F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F4104D" w14:textId="4A3BFC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922396F" w14:textId="06ED70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21021A8A" w14:textId="277758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C0D0FC" w14:textId="6041A1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502106E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38642F" w14:textId="63CC26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LAKELANDS</w:t>
            </w:r>
          </w:p>
        </w:tc>
        <w:tc>
          <w:tcPr>
            <w:tcW w:w="646" w:type="dxa"/>
            <w:tcBorders>
              <w:top w:val="nil"/>
              <w:left w:val="nil"/>
              <w:bottom w:val="single" w:sz="8" w:space="0" w:color="auto"/>
              <w:right w:val="single" w:sz="8" w:space="0" w:color="auto"/>
            </w:tcBorders>
            <w:shd w:val="clear" w:color="auto" w:fill="auto"/>
            <w:noWrap/>
            <w:vAlign w:val="center"/>
            <w:hideMark/>
          </w:tcPr>
          <w:p w14:paraId="34676325" w14:textId="2B07D4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5346B3" w14:textId="03BA7F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ECC2D12" w14:textId="480D6D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9EA090A" w14:textId="1AE1AB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69CE6E" w14:textId="7F70E5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0A97A3D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13E8C6" w14:textId="7AE20B3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LANDSDALE</w:t>
            </w:r>
          </w:p>
        </w:tc>
        <w:tc>
          <w:tcPr>
            <w:tcW w:w="646" w:type="dxa"/>
            <w:tcBorders>
              <w:top w:val="nil"/>
              <w:left w:val="nil"/>
              <w:bottom w:val="single" w:sz="8" w:space="0" w:color="auto"/>
              <w:right w:val="single" w:sz="8" w:space="0" w:color="auto"/>
            </w:tcBorders>
            <w:shd w:val="clear" w:color="auto" w:fill="auto"/>
            <w:noWrap/>
            <w:vAlign w:val="center"/>
            <w:hideMark/>
          </w:tcPr>
          <w:p w14:paraId="30581AD8" w14:textId="047D28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F0AA284" w14:textId="3099F3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160977D3" w14:textId="1555D2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4469347" w14:textId="558A00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14:paraId="228CB20F" w14:textId="6A5F20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559B1D4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7475DE" w14:textId="642A1C1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LATHLAIN</w:t>
            </w:r>
          </w:p>
        </w:tc>
        <w:tc>
          <w:tcPr>
            <w:tcW w:w="646" w:type="dxa"/>
            <w:tcBorders>
              <w:top w:val="nil"/>
              <w:left w:val="nil"/>
              <w:bottom w:val="single" w:sz="8" w:space="0" w:color="auto"/>
              <w:right w:val="single" w:sz="8" w:space="0" w:color="auto"/>
            </w:tcBorders>
            <w:shd w:val="clear" w:color="auto" w:fill="auto"/>
            <w:noWrap/>
            <w:vAlign w:val="center"/>
            <w:hideMark/>
          </w:tcPr>
          <w:p w14:paraId="208046F6" w14:textId="06E23F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42F0D14" w14:textId="13F7CA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159D91" w14:textId="587A33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744AB3B1" w14:textId="629E73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781" w:type="dxa"/>
            <w:tcBorders>
              <w:top w:val="nil"/>
              <w:left w:val="nil"/>
              <w:bottom w:val="single" w:sz="8" w:space="0" w:color="auto"/>
              <w:right w:val="single" w:sz="8" w:space="0" w:color="auto"/>
            </w:tcBorders>
            <w:shd w:val="clear" w:color="auto" w:fill="auto"/>
            <w:noWrap/>
            <w:vAlign w:val="center"/>
            <w:hideMark/>
          </w:tcPr>
          <w:p w14:paraId="70DC7C58" w14:textId="5C57F7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64</w:t>
            </w:r>
          </w:p>
        </w:tc>
      </w:tr>
      <w:tr w:rsidR="00AA2D94" w:rsidRPr="00CD5BB9" w14:paraId="1AEB6BA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BFEB04" w14:textId="03A4A8C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LEDA</w:t>
            </w:r>
          </w:p>
        </w:tc>
        <w:tc>
          <w:tcPr>
            <w:tcW w:w="646" w:type="dxa"/>
            <w:tcBorders>
              <w:top w:val="nil"/>
              <w:left w:val="nil"/>
              <w:bottom w:val="single" w:sz="8" w:space="0" w:color="auto"/>
              <w:right w:val="single" w:sz="8" w:space="0" w:color="auto"/>
            </w:tcBorders>
            <w:shd w:val="clear" w:color="auto" w:fill="auto"/>
            <w:noWrap/>
            <w:vAlign w:val="center"/>
            <w:hideMark/>
          </w:tcPr>
          <w:p w14:paraId="10F11ED0" w14:textId="359E04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D37D6E0" w14:textId="238A99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3B0387" w14:textId="57B6C5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0315B5" w14:textId="7F5FF5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64750E" w14:textId="0C6269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E68E6B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8EEAFF" w14:textId="28E1B88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LEEDERVILLE</w:t>
            </w:r>
          </w:p>
        </w:tc>
        <w:tc>
          <w:tcPr>
            <w:tcW w:w="646" w:type="dxa"/>
            <w:tcBorders>
              <w:top w:val="nil"/>
              <w:left w:val="nil"/>
              <w:bottom w:val="single" w:sz="8" w:space="0" w:color="auto"/>
              <w:right w:val="single" w:sz="8" w:space="0" w:color="auto"/>
            </w:tcBorders>
            <w:shd w:val="clear" w:color="auto" w:fill="auto"/>
            <w:noWrap/>
            <w:vAlign w:val="center"/>
            <w:hideMark/>
          </w:tcPr>
          <w:p w14:paraId="0CE430EE" w14:textId="0DBCB9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35C399" w14:textId="2DF957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98</w:t>
            </w:r>
          </w:p>
        </w:tc>
        <w:tc>
          <w:tcPr>
            <w:tcW w:w="851" w:type="dxa"/>
            <w:tcBorders>
              <w:top w:val="nil"/>
              <w:left w:val="nil"/>
              <w:bottom w:val="single" w:sz="8" w:space="0" w:color="auto"/>
              <w:right w:val="single" w:sz="8" w:space="0" w:color="auto"/>
            </w:tcBorders>
            <w:shd w:val="clear" w:color="auto" w:fill="auto"/>
            <w:noWrap/>
            <w:vAlign w:val="center"/>
            <w:hideMark/>
          </w:tcPr>
          <w:p w14:paraId="0E9D93B6" w14:textId="719E3D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385966" w14:textId="6F9112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2CA854E" w14:textId="30624C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99</w:t>
            </w:r>
          </w:p>
        </w:tc>
      </w:tr>
      <w:tr w:rsidR="00AA2D94" w:rsidRPr="00CD5BB9" w14:paraId="4471D09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67CB1A" w14:textId="520ED93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LITTLE GROVE</w:t>
            </w:r>
          </w:p>
        </w:tc>
        <w:tc>
          <w:tcPr>
            <w:tcW w:w="646" w:type="dxa"/>
            <w:tcBorders>
              <w:top w:val="nil"/>
              <w:left w:val="nil"/>
              <w:bottom w:val="single" w:sz="8" w:space="0" w:color="auto"/>
              <w:right w:val="single" w:sz="8" w:space="0" w:color="auto"/>
            </w:tcBorders>
            <w:shd w:val="clear" w:color="auto" w:fill="auto"/>
            <w:noWrap/>
            <w:vAlign w:val="center"/>
            <w:hideMark/>
          </w:tcPr>
          <w:p w14:paraId="4773EAB4" w14:textId="0C34D3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44FFE843" w14:textId="4C68FC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287E2942" w14:textId="30A746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01976E" w14:textId="51D221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71B1141" w14:textId="2DF5C2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3DC2EC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C12DC" w14:textId="39F7F5F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LYNWOOD</w:t>
            </w:r>
          </w:p>
        </w:tc>
        <w:tc>
          <w:tcPr>
            <w:tcW w:w="646" w:type="dxa"/>
            <w:tcBorders>
              <w:top w:val="nil"/>
              <w:left w:val="nil"/>
              <w:bottom w:val="single" w:sz="8" w:space="0" w:color="auto"/>
              <w:right w:val="single" w:sz="8" w:space="0" w:color="auto"/>
            </w:tcBorders>
            <w:shd w:val="clear" w:color="auto" w:fill="auto"/>
            <w:noWrap/>
            <w:vAlign w:val="center"/>
            <w:hideMark/>
          </w:tcPr>
          <w:p w14:paraId="7FC772B6" w14:textId="6E8293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88A72E" w14:textId="03652F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2825B51" w14:textId="590F88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F5F078" w14:textId="417FE7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16EE5B" w14:textId="5FC6C6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928E17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045DB3" w14:textId="2CEA0CB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MADDINGTON</w:t>
            </w:r>
          </w:p>
        </w:tc>
        <w:tc>
          <w:tcPr>
            <w:tcW w:w="646" w:type="dxa"/>
            <w:tcBorders>
              <w:top w:val="nil"/>
              <w:left w:val="nil"/>
              <w:bottom w:val="single" w:sz="8" w:space="0" w:color="auto"/>
              <w:right w:val="single" w:sz="8" w:space="0" w:color="auto"/>
            </w:tcBorders>
            <w:shd w:val="clear" w:color="auto" w:fill="auto"/>
            <w:noWrap/>
            <w:vAlign w:val="center"/>
            <w:hideMark/>
          </w:tcPr>
          <w:p w14:paraId="492C49AB" w14:textId="4FBBCB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3130195" w14:textId="5C53F8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4B309083" w14:textId="2B78A4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124D433" w14:textId="33499B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c>
          <w:tcPr>
            <w:tcW w:w="781" w:type="dxa"/>
            <w:tcBorders>
              <w:top w:val="nil"/>
              <w:left w:val="nil"/>
              <w:bottom w:val="single" w:sz="8" w:space="0" w:color="auto"/>
              <w:right w:val="single" w:sz="8" w:space="0" w:color="auto"/>
            </w:tcBorders>
            <w:shd w:val="clear" w:color="auto" w:fill="auto"/>
            <w:noWrap/>
            <w:vAlign w:val="center"/>
            <w:hideMark/>
          </w:tcPr>
          <w:p w14:paraId="1CED5D81" w14:textId="3805D4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67</w:t>
            </w:r>
          </w:p>
        </w:tc>
      </w:tr>
      <w:tr w:rsidR="00AA2D94" w:rsidRPr="00CD5BB9" w14:paraId="3E3CAA0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5DCC7A" w14:textId="5A64712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MADELEY</w:t>
            </w:r>
          </w:p>
        </w:tc>
        <w:tc>
          <w:tcPr>
            <w:tcW w:w="646" w:type="dxa"/>
            <w:tcBorders>
              <w:top w:val="nil"/>
              <w:left w:val="nil"/>
              <w:bottom w:val="single" w:sz="8" w:space="0" w:color="auto"/>
              <w:right w:val="single" w:sz="8" w:space="0" w:color="auto"/>
            </w:tcBorders>
            <w:shd w:val="clear" w:color="auto" w:fill="auto"/>
            <w:noWrap/>
            <w:vAlign w:val="center"/>
            <w:hideMark/>
          </w:tcPr>
          <w:p w14:paraId="5B51A5E5" w14:textId="4357B5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6561822" w14:textId="260CCE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FE8B74E" w14:textId="6C955D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CCF4D7" w14:textId="54EA65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6AD9BD36" w14:textId="2FAE25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28B202E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54315A" w14:textId="4C44BD7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MADORA BAY</w:t>
            </w:r>
          </w:p>
        </w:tc>
        <w:tc>
          <w:tcPr>
            <w:tcW w:w="646" w:type="dxa"/>
            <w:tcBorders>
              <w:top w:val="nil"/>
              <w:left w:val="nil"/>
              <w:bottom w:val="single" w:sz="8" w:space="0" w:color="auto"/>
              <w:right w:val="single" w:sz="8" w:space="0" w:color="auto"/>
            </w:tcBorders>
            <w:shd w:val="clear" w:color="auto" w:fill="auto"/>
            <w:noWrap/>
            <w:vAlign w:val="center"/>
            <w:hideMark/>
          </w:tcPr>
          <w:p w14:paraId="4CBE3BF3" w14:textId="451E89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90EC82C" w14:textId="4ADD27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22133C" w14:textId="4DD2B7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414890B5" w14:textId="21AB64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E4342B" w14:textId="5A477F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084213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25407D" w14:textId="39E5908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MANDURAH</w:t>
            </w:r>
          </w:p>
        </w:tc>
        <w:tc>
          <w:tcPr>
            <w:tcW w:w="646" w:type="dxa"/>
            <w:tcBorders>
              <w:top w:val="nil"/>
              <w:left w:val="nil"/>
              <w:bottom w:val="single" w:sz="8" w:space="0" w:color="auto"/>
              <w:right w:val="single" w:sz="8" w:space="0" w:color="auto"/>
            </w:tcBorders>
            <w:shd w:val="clear" w:color="auto" w:fill="auto"/>
            <w:noWrap/>
            <w:vAlign w:val="center"/>
            <w:hideMark/>
          </w:tcPr>
          <w:p w14:paraId="529FF042" w14:textId="2A15DC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5CD0F77B" w14:textId="52540D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57B30BEA" w14:textId="5C97B1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14:paraId="0ADCEEDF" w14:textId="13FC6B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c>
          <w:tcPr>
            <w:tcW w:w="781" w:type="dxa"/>
            <w:tcBorders>
              <w:top w:val="nil"/>
              <w:left w:val="nil"/>
              <w:bottom w:val="single" w:sz="8" w:space="0" w:color="auto"/>
              <w:right w:val="single" w:sz="8" w:space="0" w:color="auto"/>
            </w:tcBorders>
            <w:shd w:val="clear" w:color="auto" w:fill="auto"/>
            <w:noWrap/>
            <w:vAlign w:val="center"/>
            <w:hideMark/>
          </w:tcPr>
          <w:p w14:paraId="58C492D6" w14:textId="3185EF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114</w:t>
            </w:r>
          </w:p>
        </w:tc>
      </w:tr>
      <w:tr w:rsidR="00AA2D94" w:rsidRPr="00CD5BB9" w14:paraId="3D807B4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03526C" w14:textId="13AF768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MARANGAROO</w:t>
            </w:r>
          </w:p>
        </w:tc>
        <w:tc>
          <w:tcPr>
            <w:tcW w:w="646" w:type="dxa"/>
            <w:tcBorders>
              <w:top w:val="nil"/>
              <w:left w:val="nil"/>
              <w:bottom w:val="single" w:sz="8" w:space="0" w:color="auto"/>
              <w:right w:val="single" w:sz="8" w:space="0" w:color="auto"/>
            </w:tcBorders>
            <w:shd w:val="clear" w:color="auto" w:fill="auto"/>
            <w:noWrap/>
            <w:vAlign w:val="center"/>
            <w:hideMark/>
          </w:tcPr>
          <w:p w14:paraId="24DD51A2" w14:textId="02196D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9178C9" w14:textId="52B960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D3950E" w14:textId="462197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0A125B" w14:textId="119523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96EDF7C" w14:textId="6D6A68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E466A2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0532FA" w14:textId="6085E3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MARGARET RIVER</w:t>
            </w:r>
          </w:p>
        </w:tc>
        <w:tc>
          <w:tcPr>
            <w:tcW w:w="646" w:type="dxa"/>
            <w:tcBorders>
              <w:top w:val="nil"/>
              <w:left w:val="nil"/>
              <w:bottom w:val="single" w:sz="8" w:space="0" w:color="auto"/>
              <w:right w:val="single" w:sz="8" w:space="0" w:color="auto"/>
            </w:tcBorders>
            <w:shd w:val="clear" w:color="auto" w:fill="auto"/>
            <w:noWrap/>
            <w:vAlign w:val="center"/>
            <w:hideMark/>
          </w:tcPr>
          <w:p w14:paraId="0104F662" w14:textId="099C19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366CC726" w14:textId="5FD145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20C378" w14:textId="0081F8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F77630" w14:textId="7C4AC8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7DCDA0" w14:textId="2E94E2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0E0BA1E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647F0A" w14:textId="06E57B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MAYLANDS</w:t>
            </w:r>
          </w:p>
        </w:tc>
        <w:tc>
          <w:tcPr>
            <w:tcW w:w="646" w:type="dxa"/>
            <w:tcBorders>
              <w:top w:val="nil"/>
              <w:left w:val="nil"/>
              <w:bottom w:val="single" w:sz="8" w:space="0" w:color="auto"/>
              <w:right w:val="single" w:sz="8" w:space="0" w:color="auto"/>
            </w:tcBorders>
            <w:shd w:val="clear" w:color="auto" w:fill="auto"/>
            <w:noWrap/>
            <w:vAlign w:val="center"/>
            <w:hideMark/>
          </w:tcPr>
          <w:p w14:paraId="11CB4D66" w14:textId="71F5FE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F64EF76" w14:textId="0A5131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E436A0F" w14:textId="1F4D54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4877B3" w14:textId="12D757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4624D4FC" w14:textId="300A4D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D14B4A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4F43BB" w14:textId="402C6C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MEDINA</w:t>
            </w:r>
          </w:p>
        </w:tc>
        <w:tc>
          <w:tcPr>
            <w:tcW w:w="646" w:type="dxa"/>
            <w:tcBorders>
              <w:top w:val="nil"/>
              <w:left w:val="nil"/>
              <w:bottom w:val="single" w:sz="8" w:space="0" w:color="auto"/>
              <w:right w:val="single" w:sz="8" w:space="0" w:color="auto"/>
            </w:tcBorders>
            <w:shd w:val="clear" w:color="auto" w:fill="auto"/>
            <w:noWrap/>
            <w:vAlign w:val="center"/>
            <w:hideMark/>
          </w:tcPr>
          <w:p w14:paraId="722BEBF3" w14:textId="4ADF28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A07C91C" w14:textId="10D895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7BAE627" w14:textId="1CA9CA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1C3BBD" w14:textId="5766EB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0E2C85C6" w14:textId="486C85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w:t>
            </w:r>
          </w:p>
        </w:tc>
      </w:tr>
      <w:tr w:rsidR="00AA2D94" w:rsidRPr="00CD5BB9" w14:paraId="44CF900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643014" w14:textId="6F1AD73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MELVILLE</w:t>
            </w:r>
          </w:p>
        </w:tc>
        <w:tc>
          <w:tcPr>
            <w:tcW w:w="646" w:type="dxa"/>
            <w:tcBorders>
              <w:top w:val="nil"/>
              <w:left w:val="nil"/>
              <w:bottom w:val="single" w:sz="8" w:space="0" w:color="auto"/>
              <w:right w:val="single" w:sz="8" w:space="0" w:color="auto"/>
            </w:tcBorders>
            <w:shd w:val="clear" w:color="auto" w:fill="auto"/>
            <w:noWrap/>
            <w:vAlign w:val="center"/>
            <w:hideMark/>
          </w:tcPr>
          <w:p w14:paraId="531BC957" w14:textId="07E281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07DF60" w14:textId="4AFBFE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115EBD" w14:textId="6BCE32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6C2BB1" w14:textId="296AE9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7ED4CD29" w14:textId="0794C0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468A351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D48F24" w14:textId="1166958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MIDDLETON BEACH</w:t>
            </w:r>
          </w:p>
        </w:tc>
        <w:tc>
          <w:tcPr>
            <w:tcW w:w="646" w:type="dxa"/>
            <w:tcBorders>
              <w:top w:val="nil"/>
              <w:left w:val="nil"/>
              <w:bottom w:val="single" w:sz="8" w:space="0" w:color="auto"/>
              <w:right w:val="single" w:sz="8" w:space="0" w:color="auto"/>
            </w:tcBorders>
            <w:shd w:val="clear" w:color="auto" w:fill="auto"/>
            <w:noWrap/>
            <w:vAlign w:val="center"/>
            <w:hideMark/>
          </w:tcPr>
          <w:p w14:paraId="5E955DDC" w14:textId="1B30FC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3E96F1" w14:textId="0158EA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331631C" w14:textId="59B6C4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B3EE8F" w14:textId="072399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D39F10" w14:textId="427473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CA0DF4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231B4E" w14:textId="1E8E0C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MIDLAND</w:t>
            </w:r>
          </w:p>
        </w:tc>
        <w:tc>
          <w:tcPr>
            <w:tcW w:w="646" w:type="dxa"/>
            <w:tcBorders>
              <w:top w:val="nil"/>
              <w:left w:val="nil"/>
              <w:bottom w:val="single" w:sz="8" w:space="0" w:color="auto"/>
              <w:right w:val="single" w:sz="8" w:space="0" w:color="auto"/>
            </w:tcBorders>
            <w:shd w:val="clear" w:color="auto" w:fill="auto"/>
            <w:noWrap/>
            <w:vAlign w:val="center"/>
            <w:hideMark/>
          </w:tcPr>
          <w:p w14:paraId="38359953" w14:textId="59744A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7B47D95E" w14:textId="0259A7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0E6AF1A6" w14:textId="442CC2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7C52294" w14:textId="175A00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781" w:type="dxa"/>
            <w:tcBorders>
              <w:top w:val="nil"/>
              <w:left w:val="nil"/>
              <w:bottom w:val="single" w:sz="8" w:space="0" w:color="auto"/>
              <w:right w:val="single" w:sz="8" w:space="0" w:color="auto"/>
            </w:tcBorders>
            <w:shd w:val="clear" w:color="auto" w:fill="auto"/>
            <w:noWrap/>
            <w:vAlign w:val="center"/>
            <w:hideMark/>
          </w:tcPr>
          <w:p w14:paraId="20CC673A" w14:textId="758C02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57</w:t>
            </w:r>
          </w:p>
        </w:tc>
      </w:tr>
      <w:tr w:rsidR="00AA2D94" w:rsidRPr="00CD5BB9" w14:paraId="762BED0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A2A460" w14:textId="324087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MIRA MAR</w:t>
            </w:r>
          </w:p>
        </w:tc>
        <w:tc>
          <w:tcPr>
            <w:tcW w:w="646" w:type="dxa"/>
            <w:tcBorders>
              <w:top w:val="nil"/>
              <w:left w:val="nil"/>
              <w:bottom w:val="single" w:sz="8" w:space="0" w:color="auto"/>
              <w:right w:val="single" w:sz="8" w:space="0" w:color="auto"/>
            </w:tcBorders>
            <w:shd w:val="clear" w:color="auto" w:fill="auto"/>
            <w:noWrap/>
            <w:vAlign w:val="center"/>
            <w:hideMark/>
          </w:tcPr>
          <w:p w14:paraId="1C7473EB" w14:textId="089317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8FBF7C" w14:textId="290F80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37B1CBF8" w14:textId="7ED267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EAAD5B" w14:textId="75538E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80941BE" w14:textId="6F90B8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44EB5C7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3087E0" w14:textId="6985161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MIRRABOOKA</w:t>
            </w:r>
          </w:p>
        </w:tc>
        <w:tc>
          <w:tcPr>
            <w:tcW w:w="646" w:type="dxa"/>
            <w:tcBorders>
              <w:top w:val="nil"/>
              <w:left w:val="nil"/>
              <w:bottom w:val="single" w:sz="8" w:space="0" w:color="auto"/>
              <w:right w:val="single" w:sz="8" w:space="0" w:color="auto"/>
            </w:tcBorders>
            <w:shd w:val="clear" w:color="auto" w:fill="auto"/>
            <w:noWrap/>
            <w:vAlign w:val="center"/>
            <w:hideMark/>
          </w:tcPr>
          <w:p w14:paraId="0A40AB37" w14:textId="398F0C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F51540" w14:textId="0FBFB8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3D21E5" w14:textId="1D1D3A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4A52E4" w14:textId="45542B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505AC2AE" w14:textId="0BC496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06411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47E1A2" w14:textId="47D3F2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NASURA</w:t>
            </w:r>
          </w:p>
        </w:tc>
        <w:tc>
          <w:tcPr>
            <w:tcW w:w="646" w:type="dxa"/>
            <w:tcBorders>
              <w:top w:val="nil"/>
              <w:left w:val="nil"/>
              <w:bottom w:val="single" w:sz="8" w:space="0" w:color="auto"/>
              <w:right w:val="single" w:sz="8" w:space="0" w:color="auto"/>
            </w:tcBorders>
            <w:shd w:val="clear" w:color="auto" w:fill="auto"/>
            <w:noWrap/>
            <w:vAlign w:val="center"/>
            <w:hideMark/>
          </w:tcPr>
          <w:p w14:paraId="51F73A43" w14:textId="215CB8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830C49" w14:textId="4C6854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27B0E3C" w14:textId="5F1045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DDD2BD" w14:textId="132689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EA6651" w14:textId="7BD101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544D99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F13749" w14:textId="20C0D00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MT BARKER</w:t>
            </w:r>
          </w:p>
        </w:tc>
        <w:tc>
          <w:tcPr>
            <w:tcW w:w="646" w:type="dxa"/>
            <w:tcBorders>
              <w:top w:val="nil"/>
              <w:left w:val="nil"/>
              <w:bottom w:val="single" w:sz="8" w:space="0" w:color="auto"/>
              <w:right w:val="single" w:sz="8" w:space="0" w:color="auto"/>
            </w:tcBorders>
            <w:shd w:val="clear" w:color="auto" w:fill="auto"/>
            <w:noWrap/>
            <w:vAlign w:val="center"/>
            <w:hideMark/>
          </w:tcPr>
          <w:p w14:paraId="5B3B03D1" w14:textId="407BBC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020E5BDF" w14:textId="4A91AF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E71F8C" w14:textId="733E02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B23E23" w14:textId="003850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06B470" w14:textId="6881EC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502A30A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5B884F" w14:textId="14A63B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NEDLANDS</w:t>
            </w:r>
          </w:p>
        </w:tc>
        <w:tc>
          <w:tcPr>
            <w:tcW w:w="646" w:type="dxa"/>
            <w:tcBorders>
              <w:top w:val="nil"/>
              <w:left w:val="nil"/>
              <w:bottom w:val="single" w:sz="8" w:space="0" w:color="auto"/>
              <w:right w:val="single" w:sz="8" w:space="0" w:color="auto"/>
            </w:tcBorders>
            <w:shd w:val="clear" w:color="auto" w:fill="auto"/>
            <w:noWrap/>
            <w:vAlign w:val="center"/>
            <w:hideMark/>
          </w:tcPr>
          <w:p w14:paraId="6808DA93" w14:textId="375F7E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B62E84" w14:textId="3169E0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235</w:t>
            </w:r>
          </w:p>
        </w:tc>
        <w:tc>
          <w:tcPr>
            <w:tcW w:w="851" w:type="dxa"/>
            <w:tcBorders>
              <w:top w:val="nil"/>
              <w:left w:val="nil"/>
              <w:bottom w:val="single" w:sz="8" w:space="0" w:color="auto"/>
              <w:right w:val="single" w:sz="8" w:space="0" w:color="auto"/>
            </w:tcBorders>
            <w:shd w:val="clear" w:color="auto" w:fill="auto"/>
            <w:noWrap/>
            <w:vAlign w:val="center"/>
            <w:hideMark/>
          </w:tcPr>
          <w:p w14:paraId="06235420" w14:textId="59C377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5EFEC2" w14:textId="12DF04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60159F" w14:textId="40CA3E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235</w:t>
            </w:r>
          </w:p>
        </w:tc>
      </w:tr>
      <w:tr w:rsidR="00AA2D94" w:rsidRPr="00CD5BB9" w14:paraId="3BC716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986F58" w14:textId="037874A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NEWDEGATE</w:t>
            </w:r>
          </w:p>
        </w:tc>
        <w:tc>
          <w:tcPr>
            <w:tcW w:w="646" w:type="dxa"/>
            <w:tcBorders>
              <w:top w:val="nil"/>
              <w:left w:val="nil"/>
              <w:bottom w:val="single" w:sz="8" w:space="0" w:color="auto"/>
              <w:right w:val="single" w:sz="8" w:space="0" w:color="auto"/>
            </w:tcBorders>
            <w:shd w:val="clear" w:color="auto" w:fill="auto"/>
            <w:noWrap/>
            <w:vAlign w:val="center"/>
            <w:hideMark/>
          </w:tcPr>
          <w:p w14:paraId="4E19C393" w14:textId="4E6D31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70CCB2" w14:textId="11AE9B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69B0E3" w14:textId="0CAC78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0B3E7B5" w14:textId="6B31BD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CCCC51" w14:textId="647AF9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643D68D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C23BA4" w14:textId="52699AF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NOLLAMARA</w:t>
            </w:r>
          </w:p>
        </w:tc>
        <w:tc>
          <w:tcPr>
            <w:tcW w:w="646" w:type="dxa"/>
            <w:tcBorders>
              <w:top w:val="nil"/>
              <w:left w:val="nil"/>
              <w:bottom w:val="single" w:sz="8" w:space="0" w:color="auto"/>
              <w:right w:val="single" w:sz="8" w:space="0" w:color="auto"/>
            </w:tcBorders>
            <w:shd w:val="clear" w:color="auto" w:fill="auto"/>
            <w:noWrap/>
            <w:vAlign w:val="center"/>
            <w:hideMark/>
          </w:tcPr>
          <w:p w14:paraId="2303833D" w14:textId="04FD69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CE8809" w14:textId="0B32E0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45A90D" w14:textId="64B959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3972FACA" w14:textId="6EC9689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14:paraId="0B0BF186" w14:textId="6AADBA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15FCD29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ECAF31" w14:textId="47934EA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PERTH</w:t>
            </w:r>
          </w:p>
        </w:tc>
        <w:tc>
          <w:tcPr>
            <w:tcW w:w="646" w:type="dxa"/>
            <w:tcBorders>
              <w:top w:val="nil"/>
              <w:left w:val="nil"/>
              <w:bottom w:val="single" w:sz="8" w:space="0" w:color="auto"/>
              <w:right w:val="single" w:sz="8" w:space="0" w:color="auto"/>
            </w:tcBorders>
            <w:shd w:val="clear" w:color="auto" w:fill="auto"/>
            <w:noWrap/>
            <w:vAlign w:val="center"/>
            <w:hideMark/>
          </w:tcPr>
          <w:p w14:paraId="29458AB6" w14:textId="3A921F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E72E79" w14:textId="791F4B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EEEC74E" w14:textId="18671F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34</w:t>
            </w:r>
          </w:p>
        </w:tc>
        <w:tc>
          <w:tcPr>
            <w:tcW w:w="737" w:type="dxa"/>
            <w:tcBorders>
              <w:top w:val="nil"/>
              <w:left w:val="nil"/>
              <w:bottom w:val="single" w:sz="8" w:space="0" w:color="auto"/>
              <w:right w:val="single" w:sz="8" w:space="0" w:color="auto"/>
            </w:tcBorders>
            <w:shd w:val="clear" w:color="auto" w:fill="auto"/>
            <w:noWrap/>
            <w:vAlign w:val="center"/>
            <w:hideMark/>
          </w:tcPr>
          <w:p w14:paraId="4960ABD0" w14:textId="4498B0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1CAC3869" w14:textId="28EA0D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r>
      <w:tr w:rsidR="00AA2D94" w:rsidRPr="00CD5BB9" w14:paraId="16B485E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269D8E" w14:textId="26F362B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NORTHBRIDGE</w:t>
            </w:r>
          </w:p>
        </w:tc>
        <w:tc>
          <w:tcPr>
            <w:tcW w:w="646" w:type="dxa"/>
            <w:tcBorders>
              <w:top w:val="nil"/>
              <w:left w:val="nil"/>
              <w:bottom w:val="single" w:sz="8" w:space="0" w:color="auto"/>
              <w:right w:val="single" w:sz="8" w:space="0" w:color="auto"/>
            </w:tcBorders>
            <w:shd w:val="clear" w:color="auto" w:fill="auto"/>
            <w:noWrap/>
            <w:vAlign w:val="center"/>
            <w:hideMark/>
          </w:tcPr>
          <w:p w14:paraId="1DA41750" w14:textId="301E0A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1F1461" w14:textId="2474D8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5DAF8C" w14:textId="7E383B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F244D53" w14:textId="5F7C27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EB73D39" w14:textId="47909B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1AE5A1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81D2B9" w14:textId="7267CAD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ORELIA</w:t>
            </w:r>
          </w:p>
        </w:tc>
        <w:tc>
          <w:tcPr>
            <w:tcW w:w="646" w:type="dxa"/>
            <w:tcBorders>
              <w:top w:val="nil"/>
              <w:left w:val="nil"/>
              <w:bottom w:val="single" w:sz="8" w:space="0" w:color="auto"/>
              <w:right w:val="single" w:sz="8" w:space="0" w:color="auto"/>
            </w:tcBorders>
            <w:shd w:val="clear" w:color="auto" w:fill="auto"/>
            <w:noWrap/>
            <w:vAlign w:val="center"/>
            <w:hideMark/>
          </w:tcPr>
          <w:p w14:paraId="40456AA7" w14:textId="63F84C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19625B" w14:textId="7E3626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DF2728" w14:textId="1A20E0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EE0B2A" w14:textId="6645B8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82F17BC" w14:textId="43DBF7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15C3EB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C3198C" w14:textId="75B86ED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PEARSALL</w:t>
            </w:r>
          </w:p>
        </w:tc>
        <w:tc>
          <w:tcPr>
            <w:tcW w:w="646" w:type="dxa"/>
            <w:tcBorders>
              <w:top w:val="nil"/>
              <w:left w:val="nil"/>
              <w:bottom w:val="single" w:sz="8" w:space="0" w:color="auto"/>
              <w:right w:val="single" w:sz="8" w:space="0" w:color="auto"/>
            </w:tcBorders>
            <w:shd w:val="clear" w:color="auto" w:fill="auto"/>
            <w:noWrap/>
            <w:vAlign w:val="center"/>
            <w:hideMark/>
          </w:tcPr>
          <w:p w14:paraId="184C1D3B" w14:textId="35BDFE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c>
          <w:tcPr>
            <w:tcW w:w="726" w:type="dxa"/>
            <w:tcBorders>
              <w:top w:val="nil"/>
              <w:left w:val="nil"/>
              <w:bottom w:val="single" w:sz="8" w:space="0" w:color="auto"/>
              <w:right w:val="single" w:sz="8" w:space="0" w:color="auto"/>
            </w:tcBorders>
            <w:shd w:val="clear" w:color="auto" w:fill="auto"/>
            <w:noWrap/>
            <w:vAlign w:val="center"/>
            <w:hideMark/>
          </w:tcPr>
          <w:p w14:paraId="3B0A14E2" w14:textId="5E94B8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CD001A3" w14:textId="10A02C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DB9465" w14:textId="417BC2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D8B9C9" w14:textId="527CE5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w:t>
            </w:r>
          </w:p>
        </w:tc>
      </w:tr>
      <w:tr w:rsidR="00AA2D94" w:rsidRPr="00CD5BB9" w14:paraId="53F531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EE57F" w14:textId="68AD8EA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PERTH</w:t>
            </w:r>
          </w:p>
        </w:tc>
        <w:tc>
          <w:tcPr>
            <w:tcW w:w="646" w:type="dxa"/>
            <w:tcBorders>
              <w:top w:val="nil"/>
              <w:left w:val="nil"/>
              <w:bottom w:val="single" w:sz="8" w:space="0" w:color="auto"/>
              <w:right w:val="single" w:sz="8" w:space="0" w:color="auto"/>
            </w:tcBorders>
            <w:shd w:val="clear" w:color="auto" w:fill="auto"/>
            <w:noWrap/>
            <w:vAlign w:val="center"/>
            <w:hideMark/>
          </w:tcPr>
          <w:p w14:paraId="633489FB" w14:textId="4CB592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19E598B" w14:textId="768BB5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c>
          <w:tcPr>
            <w:tcW w:w="851" w:type="dxa"/>
            <w:tcBorders>
              <w:top w:val="nil"/>
              <w:left w:val="nil"/>
              <w:bottom w:val="single" w:sz="8" w:space="0" w:color="auto"/>
              <w:right w:val="single" w:sz="8" w:space="0" w:color="auto"/>
            </w:tcBorders>
            <w:shd w:val="clear" w:color="auto" w:fill="auto"/>
            <w:noWrap/>
            <w:vAlign w:val="center"/>
            <w:hideMark/>
          </w:tcPr>
          <w:p w14:paraId="62DE10E5" w14:textId="781AB2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c>
          <w:tcPr>
            <w:tcW w:w="737" w:type="dxa"/>
            <w:tcBorders>
              <w:top w:val="nil"/>
              <w:left w:val="nil"/>
              <w:bottom w:val="single" w:sz="8" w:space="0" w:color="auto"/>
              <w:right w:val="single" w:sz="8" w:space="0" w:color="auto"/>
            </w:tcBorders>
            <w:shd w:val="clear" w:color="auto" w:fill="auto"/>
            <w:noWrap/>
            <w:vAlign w:val="center"/>
            <w:hideMark/>
          </w:tcPr>
          <w:p w14:paraId="7C3B1481" w14:textId="05ECFC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61</w:t>
            </w:r>
          </w:p>
        </w:tc>
        <w:tc>
          <w:tcPr>
            <w:tcW w:w="781" w:type="dxa"/>
            <w:tcBorders>
              <w:top w:val="nil"/>
              <w:left w:val="nil"/>
              <w:bottom w:val="single" w:sz="8" w:space="0" w:color="auto"/>
              <w:right w:val="single" w:sz="8" w:space="0" w:color="auto"/>
            </w:tcBorders>
            <w:shd w:val="clear" w:color="auto" w:fill="auto"/>
            <w:noWrap/>
            <w:vAlign w:val="center"/>
            <w:hideMark/>
          </w:tcPr>
          <w:p w14:paraId="018E879D" w14:textId="15F003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190</w:t>
            </w:r>
          </w:p>
        </w:tc>
      </w:tr>
      <w:tr w:rsidR="00AA2D94" w:rsidRPr="00CD5BB9" w14:paraId="010A74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6AA772" w14:textId="5EF59A3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PIARA WATERS</w:t>
            </w:r>
          </w:p>
        </w:tc>
        <w:tc>
          <w:tcPr>
            <w:tcW w:w="646" w:type="dxa"/>
            <w:tcBorders>
              <w:top w:val="nil"/>
              <w:left w:val="nil"/>
              <w:bottom w:val="single" w:sz="8" w:space="0" w:color="auto"/>
              <w:right w:val="single" w:sz="8" w:space="0" w:color="auto"/>
            </w:tcBorders>
            <w:shd w:val="clear" w:color="auto" w:fill="auto"/>
            <w:noWrap/>
            <w:vAlign w:val="center"/>
            <w:hideMark/>
          </w:tcPr>
          <w:p w14:paraId="07E18439" w14:textId="4A854A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9A440D" w14:textId="421BD7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3197E7" w14:textId="42CED3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79D4DCF" w14:textId="0BC0B0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BEF6AF" w14:textId="43C33F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44A829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20BC03" w14:textId="697781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PINJARRA</w:t>
            </w:r>
          </w:p>
        </w:tc>
        <w:tc>
          <w:tcPr>
            <w:tcW w:w="646" w:type="dxa"/>
            <w:tcBorders>
              <w:top w:val="nil"/>
              <w:left w:val="nil"/>
              <w:bottom w:val="single" w:sz="8" w:space="0" w:color="auto"/>
              <w:right w:val="single" w:sz="8" w:space="0" w:color="auto"/>
            </w:tcBorders>
            <w:shd w:val="clear" w:color="auto" w:fill="auto"/>
            <w:noWrap/>
            <w:vAlign w:val="center"/>
            <w:hideMark/>
          </w:tcPr>
          <w:p w14:paraId="7A46D648" w14:textId="587FD2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976F1C" w14:textId="2C92B1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8E4ED3" w14:textId="1314A1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472E3B2" w14:textId="309D3B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9604FF" w14:textId="3013C9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40694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81313A" w14:textId="2E7670A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RIDGEWOOD</w:t>
            </w:r>
          </w:p>
        </w:tc>
        <w:tc>
          <w:tcPr>
            <w:tcW w:w="646" w:type="dxa"/>
            <w:tcBorders>
              <w:top w:val="nil"/>
              <w:left w:val="nil"/>
              <w:bottom w:val="single" w:sz="8" w:space="0" w:color="auto"/>
              <w:right w:val="single" w:sz="8" w:space="0" w:color="auto"/>
            </w:tcBorders>
            <w:shd w:val="clear" w:color="auto" w:fill="auto"/>
            <w:noWrap/>
            <w:vAlign w:val="center"/>
            <w:hideMark/>
          </w:tcPr>
          <w:p w14:paraId="193B4CEB" w14:textId="275187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028414" w14:textId="72FCAC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91A94A" w14:textId="3B8796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918544D" w14:textId="5F94BD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0566CE57" w14:textId="2D1B3E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6D0573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707C5D" w14:textId="463FEB6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RIVERTON</w:t>
            </w:r>
          </w:p>
        </w:tc>
        <w:tc>
          <w:tcPr>
            <w:tcW w:w="646" w:type="dxa"/>
            <w:tcBorders>
              <w:top w:val="nil"/>
              <w:left w:val="nil"/>
              <w:bottom w:val="single" w:sz="8" w:space="0" w:color="auto"/>
              <w:right w:val="single" w:sz="8" w:space="0" w:color="auto"/>
            </w:tcBorders>
            <w:shd w:val="clear" w:color="auto" w:fill="auto"/>
            <w:noWrap/>
            <w:vAlign w:val="center"/>
            <w:hideMark/>
          </w:tcPr>
          <w:p w14:paraId="04FE360E" w14:textId="04B436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6C7461" w14:textId="40B264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B9770C" w14:textId="28AD4C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18B79E" w14:textId="162238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48DAFA" w14:textId="15C679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2A5DB8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309911" w14:textId="2066852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RIVERVALE</w:t>
            </w:r>
          </w:p>
        </w:tc>
        <w:tc>
          <w:tcPr>
            <w:tcW w:w="646" w:type="dxa"/>
            <w:tcBorders>
              <w:top w:val="nil"/>
              <w:left w:val="nil"/>
              <w:bottom w:val="single" w:sz="8" w:space="0" w:color="auto"/>
              <w:right w:val="single" w:sz="8" w:space="0" w:color="auto"/>
            </w:tcBorders>
            <w:shd w:val="clear" w:color="auto" w:fill="auto"/>
            <w:noWrap/>
            <w:vAlign w:val="center"/>
            <w:hideMark/>
          </w:tcPr>
          <w:p w14:paraId="4BBFB804" w14:textId="7A844E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034A65" w14:textId="12CE21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3A49CF78" w14:textId="3FE0EB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3CA91313" w14:textId="497C09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D4D89A2" w14:textId="5A9CB2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3EE0AA7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E29A90" w14:textId="471CFC1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ROCKINGHAM</w:t>
            </w:r>
          </w:p>
        </w:tc>
        <w:tc>
          <w:tcPr>
            <w:tcW w:w="646" w:type="dxa"/>
            <w:tcBorders>
              <w:top w:val="nil"/>
              <w:left w:val="nil"/>
              <w:bottom w:val="single" w:sz="8" w:space="0" w:color="auto"/>
              <w:right w:val="single" w:sz="8" w:space="0" w:color="auto"/>
            </w:tcBorders>
            <w:shd w:val="clear" w:color="auto" w:fill="auto"/>
            <w:noWrap/>
            <w:vAlign w:val="center"/>
            <w:hideMark/>
          </w:tcPr>
          <w:p w14:paraId="3B35647B" w14:textId="718186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0A5CA106" w14:textId="416D65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E9A2199" w14:textId="6752DC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1A07A9D3" w14:textId="4C27B7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c>
          <w:tcPr>
            <w:tcW w:w="781" w:type="dxa"/>
            <w:tcBorders>
              <w:top w:val="nil"/>
              <w:left w:val="nil"/>
              <w:bottom w:val="single" w:sz="8" w:space="0" w:color="auto"/>
              <w:right w:val="single" w:sz="8" w:space="0" w:color="auto"/>
            </w:tcBorders>
            <w:shd w:val="clear" w:color="auto" w:fill="auto"/>
            <w:noWrap/>
            <w:vAlign w:val="center"/>
            <w:hideMark/>
          </w:tcPr>
          <w:p w14:paraId="330AC2D1" w14:textId="33E040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84</w:t>
            </w:r>
          </w:p>
        </w:tc>
      </w:tr>
      <w:tr w:rsidR="00AA2D94" w:rsidRPr="00CD5BB9" w14:paraId="4F775BD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F939BA" w14:textId="1ED6C68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ROEBOURNE</w:t>
            </w:r>
          </w:p>
        </w:tc>
        <w:tc>
          <w:tcPr>
            <w:tcW w:w="646" w:type="dxa"/>
            <w:tcBorders>
              <w:top w:val="nil"/>
              <w:left w:val="nil"/>
              <w:bottom w:val="single" w:sz="8" w:space="0" w:color="auto"/>
              <w:right w:val="single" w:sz="8" w:space="0" w:color="auto"/>
            </w:tcBorders>
            <w:shd w:val="clear" w:color="auto" w:fill="auto"/>
            <w:noWrap/>
            <w:vAlign w:val="center"/>
            <w:hideMark/>
          </w:tcPr>
          <w:p w14:paraId="32655534" w14:textId="65302D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4827FF5" w14:textId="55BC38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D73D290" w14:textId="7520DC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61C230" w14:textId="6AA494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63B083" w14:textId="7393F3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A8D6EA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0B4789" w14:textId="09F71EC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SECRET HARBOUR</w:t>
            </w:r>
          </w:p>
        </w:tc>
        <w:tc>
          <w:tcPr>
            <w:tcW w:w="646" w:type="dxa"/>
            <w:tcBorders>
              <w:top w:val="nil"/>
              <w:left w:val="nil"/>
              <w:bottom w:val="single" w:sz="8" w:space="0" w:color="auto"/>
              <w:right w:val="single" w:sz="8" w:space="0" w:color="auto"/>
            </w:tcBorders>
            <w:shd w:val="clear" w:color="auto" w:fill="auto"/>
            <w:noWrap/>
            <w:vAlign w:val="center"/>
            <w:hideMark/>
          </w:tcPr>
          <w:p w14:paraId="35191A93" w14:textId="4751A5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1D48C1" w14:textId="413658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17CD54D" w14:textId="47E87E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D0FC5DC" w14:textId="5CA8E9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266F6D" w14:textId="7FBFA9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08A754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DAF680" w14:textId="28E1F8B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SEVILLE GROVE</w:t>
            </w:r>
          </w:p>
        </w:tc>
        <w:tc>
          <w:tcPr>
            <w:tcW w:w="646" w:type="dxa"/>
            <w:tcBorders>
              <w:top w:val="nil"/>
              <w:left w:val="nil"/>
              <w:bottom w:val="single" w:sz="8" w:space="0" w:color="auto"/>
              <w:right w:val="single" w:sz="8" w:space="0" w:color="auto"/>
            </w:tcBorders>
            <w:shd w:val="clear" w:color="auto" w:fill="auto"/>
            <w:noWrap/>
            <w:vAlign w:val="center"/>
            <w:hideMark/>
          </w:tcPr>
          <w:p w14:paraId="74759254" w14:textId="3D2836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7BA297" w14:textId="0B831F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B196148" w14:textId="7DF1D1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B5EC9C" w14:textId="4D8FDF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2942F46A" w14:textId="753867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4F051D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703BCB" w14:textId="3248B55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SHOALWATER</w:t>
            </w:r>
          </w:p>
        </w:tc>
        <w:tc>
          <w:tcPr>
            <w:tcW w:w="646" w:type="dxa"/>
            <w:tcBorders>
              <w:top w:val="nil"/>
              <w:left w:val="nil"/>
              <w:bottom w:val="single" w:sz="8" w:space="0" w:color="auto"/>
              <w:right w:val="single" w:sz="8" w:space="0" w:color="auto"/>
            </w:tcBorders>
            <w:shd w:val="clear" w:color="auto" w:fill="auto"/>
            <w:noWrap/>
            <w:vAlign w:val="center"/>
            <w:hideMark/>
          </w:tcPr>
          <w:p w14:paraId="6176B650" w14:textId="574E63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23D0EE7" w14:textId="5D86E6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B7186B7" w14:textId="7C5379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D49E94D" w14:textId="38E763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883279" w14:textId="078C43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773205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45E345" w14:textId="2F2139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SOMERVILLE</w:t>
            </w:r>
          </w:p>
        </w:tc>
        <w:tc>
          <w:tcPr>
            <w:tcW w:w="646" w:type="dxa"/>
            <w:tcBorders>
              <w:top w:val="nil"/>
              <w:left w:val="nil"/>
              <w:bottom w:val="single" w:sz="8" w:space="0" w:color="auto"/>
              <w:right w:val="single" w:sz="8" w:space="0" w:color="auto"/>
            </w:tcBorders>
            <w:shd w:val="clear" w:color="auto" w:fill="auto"/>
            <w:noWrap/>
            <w:vAlign w:val="center"/>
            <w:hideMark/>
          </w:tcPr>
          <w:p w14:paraId="2C8F41E0" w14:textId="278FC3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DF04EC" w14:textId="488D0E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CCC7D58" w14:textId="01B383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F167DE" w14:textId="5222EC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72A93C1" w14:textId="4B6027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B47FBB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AD740B" w14:textId="46A8F68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HEDLAND</w:t>
            </w:r>
          </w:p>
        </w:tc>
        <w:tc>
          <w:tcPr>
            <w:tcW w:w="646" w:type="dxa"/>
            <w:tcBorders>
              <w:top w:val="nil"/>
              <w:left w:val="nil"/>
              <w:bottom w:val="single" w:sz="8" w:space="0" w:color="auto"/>
              <w:right w:val="single" w:sz="8" w:space="0" w:color="auto"/>
            </w:tcBorders>
            <w:shd w:val="clear" w:color="auto" w:fill="auto"/>
            <w:noWrap/>
            <w:vAlign w:val="center"/>
            <w:hideMark/>
          </w:tcPr>
          <w:p w14:paraId="69931A4C" w14:textId="18D27D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64D7E9" w14:textId="0A636E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6BBDA9C" w14:textId="238590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14:paraId="1FBE9221" w14:textId="42E493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F8AE6A" w14:textId="4C4B2F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38127B2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9061D7" w14:textId="0F32205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SPEARWOOD</w:t>
            </w:r>
          </w:p>
        </w:tc>
        <w:tc>
          <w:tcPr>
            <w:tcW w:w="646" w:type="dxa"/>
            <w:tcBorders>
              <w:top w:val="nil"/>
              <w:left w:val="nil"/>
              <w:bottom w:val="single" w:sz="8" w:space="0" w:color="auto"/>
              <w:right w:val="single" w:sz="8" w:space="0" w:color="auto"/>
            </w:tcBorders>
            <w:shd w:val="clear" w:color="auto" w:fill="auto"/>
            <w:noWrap/>
            <w:vAlign w:val="center"/>
            <w:hideMark/>
          </w:tcPr>
          <w:p w14:paraId="1B88A8B0" w14:textId="2E0425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4BC217B" w14:textId="10BEF0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05D58B5" w14:textId="543A64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820D63F" w14:textId="6F663E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5EC7F518" w14:textId="1921E0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35ED8DC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0A598F" w14:textId="5F60F27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SUCCESS</w:t>
            </w:r>
          </w:p>
        </w:tc>
        <w:tc>
          <w:tcPr>
            <w:tcW w:w="646" w:type="dxa"/>
            <w:tcBorders>
              <w:top w:val="nil"/>
              <w:left w:val="nil"/>
              <w:bottom w:val="single" w:sz="8" w:space="0" w:color="auto"/>
              <w:right w:val="single" w:sz="8" w:space="0" w:color="auto"/>
            </w:tcBorders>
            <w:shd w:val="clear" w:color="auto" w:fill="auto"/>
            <w:noWrap/>
            <w:vAlign w:val="center"/>
            <w:hideMark/>
          </w:tcPr>
          <w:p w14:paraId="18C9D9E0" w14:textId="7F62D0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2B827B8" w14:textId="67AED0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c>
          <w:tcPr>
            <w:tcW w:w="851" w:type="dxa"/>
            <w:tcBorders>
              <w:top w:val="nil"/>
              <w:left w:val="nil"/>
              <w:bottom w:val="single" w:sz="8" w:space="0" w:color="auto"/>
              <w:right w:val="single" w:sz="8" w:space="0" w:color="auto"/>
            </w:tcBorders>
            <w:shd w:val="clear" w:color="auto" w:fill="auto"/>
            <w:noWrap/>
            <w:vAlign w:val="center"/>
            <w:hideMark/>
          </w:tcPr>
          <w:p w14:paraId="3DD8684F" w14:textId="57934C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32268003" w14:textId="039005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14:paraId="0A09D2ED" w14:textId="37691D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80</w:t>
            </w:r>
          </w:p>
        </w:tc>
      </w:tr>
      <w:tr w:rsidR="00AA2D94" w:rsidRPr="00CD5BB9" w14:paraId="19FE9AE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6540FE" w14:textId="18EDCB6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SUNSET BEACH</w:t>
            </w:r>
          </w:p>
        </w:tc>
        <w:tc>
          <w:tcPr>
            <w:tcW w:w="646" w:type="dxa"/>
            <w:tcBorders>
              <w:top w:val="nil"/>
              <w:left w:val="nil"/>
              <w:bottom w:val="single" w:sz="8" w:space="0" w:color="auto"/>
              <w:right w:val="single" w:sz="8" w:space="0" w:color="auto"/>
            </w:tcBorders>
            <w:shd w:val="clear" w:color="auto" w:fill="auto"/>
            <w:noWrap/>
            <w:vAlign w:val="center"/>
            <w:hideMark/>
          </w:tcPr>
          <w:p w14:paraId="3ACBAC86" w14:textId="2E2DF1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A65DDB" w14:textId="721FAB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36B77D8" w14:textId="14D05D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E178C7" w14:textId="5751A7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0E345EE" w14:textId="3B18A0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31BF4A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8A12F2" w14:textId="2D83C1B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THORNLIE</w:t>
            </w:r>
          </w:p>
        </w:tc>
        <w:tc>
          <w:tcPr>
            <w:tcW w:w="646" w:type="dxa"/>
            <w:tcBorders>
              <w:top w:val="nil"/>
              <w:left w:val="nil"/>
              <w:bottom w:val="single" w:sz="8" w:space="0" w:color="auto"/>
              <w:right w:val="single" w:sz="8" w:space="0" w:color="auto"/>
            </w:tcBorders>
            <w:shd w:val="clear" w:color="auto" w:fill="auto"/>
            <w:noWrap/>
            <w:vAlign w:val="center"/>
            <w:hideMark/>
          </w:tcPr>
          <w:p w14:paraId="5E9CCD4F" w14:textId="64DA01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7D463C" w14:textId="7C1409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0FC5346" w14:textId="09D540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13785A" w14:textId="1E0371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04FCD8F5" w14:textId="10E5DF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19FE2D0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86DAEF" w14:textId="5EA04CC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TUART HILL</w:t>
            </w:r>
          </w:p>
        </w:tc>
        <w:tc>
          <w:tcPr>
            <w:tcW w:w="646" w:type="dxa"/>
            <w:tcBorders>
              <w:top w:val="nil"/>
              <w:left w:val="nil"/>
              <w:bottom w:val="single" w:sz="8" w:space="0" w:color="auto"/>
              <w:right w:val="single" w:sz="8" w:space="0" w:color="auto"/>
            </w:tcBorders>
            <w:shd w:val="clear" w:color="auto" w:fill="auto"/>
            <w:noWrap/>
            <w:vAlign w:val="center"/>
            <w:hideMark/>
          </w:tcPr>
          <w:p w14:paraId="6F7CC125" w14:textId="241854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0A8AAD" w14:textId="01F62E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F76C76B" w14:textId="00EE72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CD3308" w14:textId="41B70D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2B879B" w14:textId="48B70D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A7C7BE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118E8D" w14:textId="1F0A647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UTAKARRA</w:t>
            </w:r>
          </w:p>
        </w:tc>
        <w:tc>
          <w:tcPr>
            <w:tcW w:w="646" w:type="dxa"/>
            <w:tcBorders>
              <w:top w:val="nil"/>
              <w:left w:val="nil"/>
              <w:bottom w:val="single" w:sz="8" w:space="0" w:color="auto"/>
              <w:right w:val="single" w:sz="8" w:space="0" w:color="auto"/>
            </w:tcBorders>
            <w:shd w:val="clear" w:color="auto" w:fill="auto"/>
            <w:noWrap/>
            <w:vAlign w:val="center"/>
            <w:hideMark/>
          </w:tcPr>
          <w:p w14:paraId="36F17CDB" w14:textId="4E001E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4FA9FC" w14:textId="1C58F1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30390CE1" w14:textId="74CD4F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7AFCF89" w14:textId="6D2EB4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4EB96C4C" w14:textId="23995C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7507455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AADE2E" w14:textId="74A47A3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VICTORIA PARK</w:t>
            </w:r>
          </w:p>
        </w:tc>
        <w:tc>
          <w:tcPr>
            <w:tcW w:w="646" w:type="dxa"/>
            <w:tcBorders>
              <w:top w:val="nil"/>
              <w:left w:val="nil"/>
              <w:bottom w:val="single" w:sz="8" w:space="0" w:color="auto"/>
              <w:right w:val="single" w:sz="8" w:space="0" w:color="auto"/>
            </w:tcBorders>
            <w:shd w:val="clear" w:color="auto" w:fill="auto"/>
            <w:noWrap/>
            <w:vAlign w:val="center"/>
            <w:hideMark/>
          </w:tcPr>
          <w:p w14:paraId="241CC98A" w14:textId="06A44A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F6C7DC2" w14:textId="7171A2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0217863" w14:textId="592755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1419A6" w14:textId="786C34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28CB2C" w14:textId="511CC0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28B75B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FC7CE4" w14:textId="54F6A54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WAGGRAKINE</w:t>
            </w:r>
          </w:p>
        </w:tc>
        <w:tc>
          <w:tcPr>
            <w:tcW w:w="646" w:type="dxa"/>
            <w:tcBorders>
              <w:top w:val="nil"/>
              <w:left w:val="nil"/>
              <w:bottom w:val="single" w:sz="8" w:space="0" w:color="auto"/>
              <w:right w:val="single" w:sz="8" w:space="0" w:color="auto"/>
            </w:tcBorders>
            <w:shd w:val="clear" w:color="auto" w:fill="auto"/>
            <w:noWrap/>
            <w:vAlign w:val="center"/>
            <w:hideMark/>
          </w:tcPr>
          <w:p w14:paraId="670CDF47" w14:textId="2F2841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3DE9310" w14:textId="109FA8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CBCB8B6" w14:textId="692E99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F06E72C" w14:textId="36DC15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DF60A5" w14:textId="2F1051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60A85AA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304DF8" w14:textId="2CF4F21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WAIKIKI</w:t>
            </w:r>
          </w:p>
        </w:tc>
        <w:tc>
          <w:tcPr>
            <w:tcW w:w="646" w:type="dxa"/>
            <w:tcBorders>
              <w:top w:val="nil"/>
              <w:left w:val="nil"/>
              <w:bottom w:val="single" w:sz="8" w:space="0" w:color="auto"/>
              <w:right w:val="single" w:sz="8" w:space="0" w:color="auto"/>
            </w:tcBorders>
            <w:shd w:val="clear" w:color="auto" w:fill="auto"/>
            <w:noWrap/>
            <w:vAlign w:val="center"/>
            <w:hideMark/>
          </w:tcPr>
          <w:p w14:paraId="68F2E3C7" w14:textId="27F18F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49192CB9" w14:textId="01639E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5D59078" w14:textId="229BF5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4D142E93" w14:textId="0FFA39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1A4B9539" w14:textId="4A928C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5ACF6D1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ABE782" w14:textId="3F63274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WANDI</w:t>
            </w:r>
          </w:p>
        </w:tc>
        <w:tc>
          <w:tcPr>
            <w:tcW w:w="646" w:type="dxa"/>
            <w:tcBorders>
              <w:top w:val="nil"/>
              <w:left w:val="nil"/>
              <w:bottom w:val="single" w:sz="8" w:space="0" w:color="auto"/>
              <w:right w:val="single" w:sz="8" w:space="0" w:color="auto"/>
            </w:tcBorders>
            <w:shd w:val="clear" w:color="auto" w:fill="auto"/>
            <w:noWrap/>
            <w:vAlign w:val="center"/>
            <w:hideMark/>
          </w:tcPr>
          <w:p w14:paraId="25AE035B" w14:textId="5C0BC8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C372EE" w14:textId="1F2F7D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81CE922" w14:textId="1D9FCD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8287A91" w14:textId="72142C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F2F5E0" w14:textId="68C1A4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A4600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99CA19" w14:textId="26AC27D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WANDINA</w:t>
            </w:r>
          </w:p>
        </w:tc>
        <w:tc>
          <w:tcPr>
            <w:tcW w:w="646" w:type="dxa"/>
            <w:tcBorders>
              <w:top w:val="nil"/>
              <w:left w:val="nil"/>
              <w:bottom w:val="single" w:sz="8" w:space="0" w:color="auto"/>
              <w:right w:val="single" w:sz="8" w:space="0" w:color="auto"/>
            </w:tcBorders>
            <w:shd w:val="clear" w:color="auto" w:fill="auto"/>
            <w:noWrap/>
            <w:vAlign w:val="center"/>
            <w:hideMark/>
          </w:tcPr>
          <w:p w14:paraId="15AE131C" w14:textId="28A749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21FE107" w14:textId="780532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2C08AACD" w14:textId="1A7C43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38D4B78" w14:textId="090F3D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9521FF" w14:textId="57E889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7CA1493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91693C" w14:textId="610AF3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646" w:type="dxa"/>
            <w:tcBorders>
              <w:top w:val="nil"/>
              <w:left w:val="nil"/>
              <w:bottom w:val="single" w:sz="8" w:space="0" w:color="auto"/>
              <w:right w:val="single" w:sz="8" w:space="0" w:color="auto"/>
            </w:tcBorders>
            <w:shd w:val="clear" w:color="auto" w:fill="auto"/>
            <w:noWrap/>
            <w:vAlign w:val="center"/>
            <w:hideMark/>
          </w:tcPr>
          <w:p w14:paraId="1060ABDA" w14:textId="753B32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AD859D" w14:textId="13EF37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EBB374" w14:textId="4FE4C0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B500D55" w14:textId="6515D7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1C4573" w14:textId="1AA63B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E8E146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835152" w14:textId="303D1C7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WELLARD</w:t>
            </w:r>
          </w:p>
        </w:tc>
        <w:tc>
          <w:tcPr>
            <w:tcW w:w="646" w:type="dxa"/>
            <w:tcBorders>
              <w:top w:val="nil"/>
              <w:left w:val="nil"/>
              <w:bottom w:val="single" w:sz="8" w:space="0" w:color="auto"/>
              <w:right w:val="single" w:sz="8" w:space="0" w:color="auto"/>
            </w:tcBorders>
            <w:shd w:val="clear" w:color="auto" w:fill="auto"/>
            <w:noWrap/>
            <w:vAlign w:val="center"/>
            <w:hideMark/>
          </w:tcPr>
          <w:p w14:paraId="5B712A5D" w14:textId="4F9787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1F73142B" w14:textId="1289D3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CD97C0E" w14:textId="668298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5E78F508" w14:textId="1720AD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81" w:type="dxa"/>
            <w:tcBorders>
              <w:top w:val="nil"/>
              <w:left w:val="nil"/>
              <w:bottom w:val="single" w:sz="8" w:space="0" w:color="auto"/>
              <w:right w:val="single" w:sz="8" w:space="0" w:color="auto"/>
            </w:tcBorders>
            <w:shd w:val="clear" w:color="auto" w:fill="auto"/>
            <w:noWrap/>
            <w:vAlign w:val="center"/>
            <w:hideMark/>
          </w:tcPr>
          <w:p w14:paraId="615D2CD7" w14:textId="52660F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r>
      <w:tr w:rsidR="00AA2D94" w:rsidRPr="00CD5BB9" w14:paraId="077CEC3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B10377" w14:textId="208926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BUSSELTON</w:t>
            </w:r>
          </w:p>
        </w:tc>
        <w:tc>
          <w:tcPr>
            <w:tcW w:w="646" w:type="dxa"/>
            <w:tcBorders>
              <w:top w:val="nil"/>
              <w:left w:val="nil"/>
              <w:bottom w:val="single" w:sz="8" w:space="0" w:color="auto"/>
              <w:right w:val="single" w:sz="8" w:space="0" w:color="auto"/>
            </w:tcBorders>
            <w:shd w:val="clear" w:color="auto" w:fill="auto"/>
            <w:noWrap/>
            <w:vAlign w:val="center"/>
            <w:hideMark/>
          </w:tcPr>
          <w:p w14:paraId="4BF182C4" w14:textId="0F3649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326901" w14:textId="5FC1EC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7F31000" w14:textId="070504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B9922A" w14:textId="1E0D72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2917A6" w14:textId="4D2151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C47422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7F84B9" w14:textId="700A2E5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 PERTH</w:t>
            </w:r>
          </w:p>
        </w:tc>
        <w:tc>
          <w:tcPr>
            <w:tcW w:w="646" w:type="dxa"/>
            <w:tcBorders>
              <w:top w:val="nil"/>
              <w:left w:val="nil"/>
              <w:bottom w:val="single" w:sz="8" w:space="0" w:color="auto"/>
              <w:right w:val="single" w:sz="8" w:space="0" w:color="auto"/>
            </w:tcBorders>
            <w:shd w:val="clear" w:color="auto" w:fill="auto"/>
            <w:noWrap/>
            <w:vAlign w:val="center"/>
            <w:hideMark/>
          </w:tcPr>
          <w:p w14:paraId="54DF7E9D" w14:textId="41FC46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091D70" w14:textId="684AEF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BB0159" w14:textId="2E7F6F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7E2F5486" w14:textId="5C34D1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8CA846D" w14:textId="4EBD210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5E7643E5"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24C1DC6A" w14:textId="37414CF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WHITE GUM VALLEY</w:t>
            </w:r>
          </w:p>
        </w:tc>
        <w:tc>
          <w:tcPr>
            <w:tcW w:w="646" w:type="dxa"/>
            <w:tcBorders>
              <w:top w:val="nil"/>
              <w:left w:val="nil"/>
              <w:bottom w:val="single" w:sz="8" w:space="0" w:color="auto"/>
              <w:right w:val="single" w:sz="8" w:space="0" w:color="auto"/>
            </w:tcBorders>
            <w:shd w:val="clear" w:color="auto" w:fill="auto"/>
            <w:noWrap/>
            <w:vAlign w:val="center"/>
            <w:hideMark/>
          </w:tcPr>
          <w:p w14:paraId="530F49D0" w14:textId="45CF5A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8F8AA1" w14:textId="7F1DF1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C602B3" w14:textId="1345DC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62806B" w14:textId="4B5AF8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14:paraId="29E55839" w14:textId="32F10E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0C7A9C5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178314" w14:textId="4D15C2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WILLAGEE</w:t>
            </w:r>
          </w:p>
        </w:tc>
        <w:tc>
          <w:tcPr>
            <w:tcW w:w="646" w:type="dxa"/>
            <w:tcBorders>
              <w:top w:val="nil"/>
              <w:left w:val="nil"/>
              <w:bottom w:val="single" w:sz="8" w:space="0" w:color="auto"/>
              <w:right w:val="single" w:sz="8" w:space="0" w:color="auto"/>
            </w:tcBorders>
            <w:shd w:val="clear" w:color="auto" w:fill="auto"/>
            <w:noWrap/>
            <w:vAlign w:val="center"/>
            <w:hideMark/>
          </w:tcPr>
          <w:p w14:paraId="411B57A0" w14:textId="43C795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0FD68AB" w14:textId="580877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4A55645" w14:textId="5C5D13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EB48FD" w14:textId="2D4161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5C0D64" w14:textId="6ECDA9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ABEF2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CD1F88" w14:textId="52A04F8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WILLIAMS</w:t>
            </w:r>
          </w:p>
        </w:tc>
        <w:tc>
          <w:tcPr>
            <w:tcW w:w="646" w:type="dxa"/>
            <w:tcBorders>
              <w:top w:val="nil"/>
              <w:left w:val="nil"/>
              <w:bottom w:val="single" w:sz="8" w:space="0" w:color="auto"/>
              <w:right w:val="single" w:sz="8" w:space="0" w:color="auto"/>
            </w:tcBorders>
            <w:shd w:val="clear" w:color="auto" w:fill="auto"/>
            <w:noWrap/>
            <w:vAlign w:val="center"/>
            <w:hideMark/>
          </w:tcPr>
          <w:p w14:paraId="1D53C321" w14:textId="6B4A40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718EBF" w14:textId="333EB1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7E1358" w14:textId="1F0B89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3BB90EA1" w14:textId="1D2B5C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731379" w14:textId="1B0C73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FF123B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73C23C" w14:textId="45C9626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WOODANILLING</w:t>
            </w:r>
          </w:p>
        </w:tc>
        <w:tc>
          <w:tcPr>
            <w:tcW w:w="646" w:type="dxa"/>
            <w:tcBorders>
              <w:top w:val="nil"/>
              <w:left w:val="nil"/>
              <w:bottom w:val="single" w:sz="8" w:space="0" w:color="auto"/>
              <w:right w:val="single" w:sz="8" w:space="0" w:color="auto"/>
            </w:tcBorders>
            <w:shd w:val="clear" w:color="auto" w:fill="auto"/>
            <w:noWrap/>
            <w:vAlign w:val="center"/>
            <w:hideMark/>
          </w:tcPr>
          <w:p w14:paraId="49B9C4C6" w14:textId="43A187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6BEBCD6" w14:textId="077D97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E5F66F0" w14:textId="4F9B98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7CFCCF23" w14:textId="12BABD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A37CA3" w14:textId="5B97EC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F6A800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3637E" w14:textId="2534204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YANCHEP</w:t>
            </w:r>
          </w:p>
        </w:tc>
        <w:tc>
          <w:tcPr>
            <w:tcW w:w="646" w:type="dxa"/>
            <w:tcBorders>
              <w:top w:val="nil"/>
              <w:left w:val="nil"/>
              <w:bottom w:val="single" w:sz="8" w:space="0" w:color="auto"/>
              <w:right w:val="single" w:sz="8" w:space="0" w:color="auto"/>
            </w:tcBorders>
            <w:shd w:val="clear" w:color="auto" w:fill="auto"/>
            <w:noWrap/>
            <w:vAlign w:val="center"/>
            <w:hideMark/>
          </w:tcPr>
          <w:p w14:paraId="36EACABA" w14:textId="6FA067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68700DEC" w14:textId="053EAA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DD2F419" w14:textId="207B4C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B2300" w14:textId="1AC79E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27AA6828" w14:textId="04F489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r>
      <w:tr w:rsidR="00AA2D94" w:rsidRPr="00CD5BB9" w14:paraId="7CACFF8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BD660D" w14:textId="583037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YANGEBUP</w:t>
            </w:r>
          </w:p>
        </w:tc>
        <w:tc>
          <w:tcPr>
            <w:tcW w:w="646" w:type="dxa"/>
            <w:tcBorders>
              <w:top w:val="nil"/>
              <w:left w:val="nil"/>
              <w:bottom w:val="single" w:sz="8" w:space="0" w:color="auto"/>
              <w:right w:val="single" w:sz="8" w:space="0" w:color="auto"/>
            </w:tcBorders>
            <w:shd w:val="clear" w:color="auto" w:fill="auto"/>
            <w:noWrap/>
            <w:vAlign w:val="center"/>
            <w:hideMark/>
          </w:tcPr>
          <w:p w14:paraId="42123DDC" w14:textId="3C257A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50DC05D9" w14:textId="2A609D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3D94960" w14:textId="014C76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E09ECC" w14:textId="3C543A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38D76C" w14:textId="1BCFB7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5E5F06D1"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13D2FDB0" w14:textId="66DE5186"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5.SA</w:t>
            </w:r>
          </w:p>
        </w:tc>
        <w:tc>
          <w:tcPr>
            <w:tcW w:w="646" w:type="dxa"/>
            <w:tcBorders>
              <w:top w:val="nil"/>
              <w:left w:val="nil"/>
              <w:bottom w:val="single" w:sz="8" w:space="0" w:color="auto"/>
              <w:right w:val="single" w:sz="8" w:space="0" w:color="auto"/>
            </w:tcBorders>
            <w:shd w:val="clear" w:color="000000" w:fill="DCE6F1"/>
            <w:noWrap/>
            <w:vAlign w:val="center"/>
            <w:hideMark/>
          </w:tcPr>
          <w:p w14:paraId="61A8911A" w14:textId="32A2A280"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806</w:t>
            </w:r>
          </w:p>
        </w:tc>
        <w:tc>
          <w:tcPr>
            <w:tcW w:w="726" w:type="dxa"/>
            <w:tcBorders>
              <w:top w:val="nil"/>
              <w:left w:val="nil"/>
              <w:bottom w:val="single" w:sz="8" w:space="0" w:color="auto"/>
              <w:right w:val="single" w:sz="8" w:space="0" w:color="auto"/>
            </w:tcBorders>
            <w:shd w:val="clear" w:color="000000" w:fill="DCE6F1"/>
            <w:noWrap/>
            <w:vAlign w:val="center"/>
            <w:hideMark/>
          </w:tcPr>
          <w:p w14:paraId="1AD38E4E" w14:textId="687172B0"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1079</w:t>
            </w:r>
          </w:p>
        </w:tc>
        <w:tc>
          <w:tcPr>
            <w:tcW w:w="851" w:type="dxa"/>
            <w:tcBorders>
              <w:top w:val="nil"/>
              <w:left w:val="nil"/>
              <w:bottom w:val="single" w:sz="8" w:space="0" w:color="auto"/>
              <w:right w:val="single" w:sz="8" w:space="0" w:color="auto"/>
            </w:tcBorders>
            <w:shd w:val="clear" w:color="000000" w:fill="DCE6F1"/>
            <w:noWrap/>
            <w:vAlign w:val="center"/>
            <w:hideMark/>
          </w:tcPr>
          <w:p w14:paraId="4107037A" w14:textId="1FF0E35B"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240</w:t>
            </w:r>
          </w:p>
        </w:tc>
        <w:tc>
          <w:tcPr>
            <w:tcW w:w="737" w:type="dxa"/>
            <w:tcBorders>
              <w:top w:val="nil"/>
              <w:left w:val="nil"/>
              <w:bottom w:val="single" w:sz="8" w:space="0" w:color="auto"/>
              <w:right w:val="single" w:sz="8" w:space="0" w:color="auto"/>
            </w:tcBorders>
            <w:shd w:val="clear" w:color="000000" w:fill="DCE6F1"/>
            <w:noWrap/>
            <w:vAlign w:val="center"/>
            <w:hideMark/>
          </w:tcPr>
          <w:p w14:paraId="451D418D" w14:textId="29C49DAE"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2</w:t>
            </w:r>
          </w:p>
        </w:tc>
        <w:tc>
          <w:tcPr>
            <w:tcW w:w="781" w:type="dxa"/>
            <w:tcBorders>
              <w:top w:val="nil"/>
              <w:left w:val="nil"/>
              <w:bottom w:val="single" w:sz="8" w:space="0" w:color="auto"/>
              <w:right w:val="single" w:sz="8" w:space="0" w:color="auto"/>
            </w:tcBorders>
            <w:shd w:val="clear" w:color="000000" w:fill="DCE6F1"/>
            <w:noWrap/>
            <w:vAlign w:val="center"/>
            <w:hideMark/>
          </w:tcPr>
          <w:p w14:paraId="0E689D16" w14:textId="50DAD9BF"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2127</w:t>
            </w:r>
          </w:p>
        </w:tc>
      </w:tr>
      <w:tr w:rsidR="00AA2D94" w:rsidRPr="00CD5BB9" w14:paraId="2116DB4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95781B" w14:textId="15F7DAD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ADELAIDE</w:t>
            </w:r>
          </w:p>
        </w:tc>
        <w:tc>
          <w:tcPr>
            <w:tcW w:w="646" w:type="dxa"/>
            <w:tcBorders>
              <w:top w:val="nil"/>
              <w:left w:val="nil"/>
              <w:bottom w:val="single" w:sz="8" w:space="0" w:color="auto"/>
              <w:right w:val="single" w:sz="8" w:space="0" w:color="auto"/>
            </w:tcBorders>
            <w:shd w:val="clear" w:color="auto" w:fill="auto"/>
            <w:noWrap/>
            <w:vAlign w:val="center"/>
            <w:hideMark/>
          </w:tcPr>
          <w:p w14:paraId="3EFF418F" w14:textId="62BACF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182DE6B" w14:textId="0A176A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128</w:t>
            </w:r>
          </w:p>
        </w:tc>
        <w:tc>
          <w:tcPr>
            <w:tcW w:w="851" w:type="dxa"/>
            <w:tcBorders>
              <w:top w:val="nil"/>
              <w:left w:val="nil"/>
              <w:bottom w:val="single" w:sz="8" w:space="0" w:color="auto"/>
              <w:right w:val="single" w:sz="8" w:space="0" w:color="auto"/>
            </w:tcBorders>
            <w:shd w:val="clear" w:color="auto" w:fill="auto"/>
            <w:noWrap/>
            <w:vAlign w:val="center"/>
            <w:hideMark/>
          </w:tcPr>
          <w:p w14:paraId="749B960B" w14:textId="194C35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hideMark/>
          </w:tcPr>
          <w:p w14:paraId="0FD828C6" w14:textId="327789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A0E24F" w14:textId="490353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170</w:t>
            </w:r>
          </w:p>
        </w:tc>
      </w:tr>
      <w:tr w:rsidR="00AA2D94" w:rsidRPr="00CD5BB9" w14:paraId="5F1A9A6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E5E51E" w14:textId="0AC9074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ALDINGA BEACH</w:t>
            </w:r>
          </w:p>
        </w:tc>
        <w:tc>
          <w:tcPr>
            <w:tcW w:w="646" w:type="dxa"/>
            <w:tcBorders>
              <w:top w:val="nil"/>
              <w:left w:val="nil"/>
              <w:bottom w:val="single" w:sz="8" w:space="0" w:color="auto"/>
              <w:right w:val="single" w:sz="8" w:space="0" w:color="auto"/>
            </w:tcBorders>
            <w:shd w:val="clear" w:color="auto" w:fill="auto"/>
            <w:noWrap/>
            <w:vAlign w:val="center"/>
            <w:hideMark/>
          </w:tcPr>
          <w:p w14:paraId="6D9FB14B" w14:textId="109DB7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2616B0F" w14:textId="3D90E9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E54DCB8" w14:textId="61B05D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A43025" w14:textId="75C54C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D7E935" w14:textId="09040A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303FB7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A33153" w14:textId="08D454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ALLENBY GARDENS</w:t>
            </w:r>
          </w:p>
        </w:tc>
        <w:tc>
          <w:tcPr>
            <w:tcW w:w="646" w:type="dxa"/>
            <w:tcBorders>
              <w:top w:val="nil"/>
              <w:left w:val="nil"/>
              <w:bottom w:val="single" w:sz="8" w:space="0" w:color="auto"/>
              <w:right w:val="single" w:sz="8" w:space="0" w:color="auto"/>
            </w:tcBorders>
            <w:shd w:val="clear" w:color="auto" w:fill="auto"/>
            <w:noWrap/>
            <w:vAlign w:val="center"/>
            <w:hideMark/>
          </w:tcPr>
          <w:p w14:paraId="24792EA2" w14:textId="17BF83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7FECDC6" w14:textId="68540A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652910DD" w14:textId="4C4FC2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78CE0A" w14:textId="577520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855B14" w14:textId="2377F7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0E68CA2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D1C430" w14:textId="1DC997F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ANDREWS FARM</w:t>
            </w:r>
          </w:p>
        </w:tc>
        <w:tc>
          <w:tcPr>
            <w:tcW w:w="646" w:type="dxa"/>
            <w:tcBorders>
              <w:top w:val="nil"/>
              <w:left w:val="nil"/>
              <w:bottom w:val="single" w:sz="8" w:space="0" w:color="auto"/>
              <w:right w:val="single" w:sz="8" w:space="0" w:color="auto"/>
            </w:tcBorders>
            <w:shd w:val="clear" w:color="auto" w:fill="auto"/>
            <w:noWrap/>
            <w:vAlign w:val="center"/>
            <w:hideMark/>
          </w:tcPr>
          <w:p w14:paraId="66061A54" w14:textId="22B0C8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32D0726" w14:textId="1687B0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4177EF3B" w14:textId="3077CD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218DA4" w14:textId="059314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4392EF" w14:textId="6064C7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21B2CD2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20AA76" w14:textId="10A7E85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ANGLE PARK</w:t>
            </w:r>
          </w:p>
        </w:tc>
        <w:tc>
          <w:tcPr>
            <w:tcW w:w="646" w:type="dxa"/>
            <w:tcBorders>
              <w:top w:val="nil"/>
              <w:left w:val="nil"/>
              <w:bottom w:val="single" w:sz="8" w:space="0" w:color="auto"/>
              <w:right w:val="single" w:sz="8" w:space="0" w:color="auto"/>
            </w:tcBorders>
            <w:shd w:val="clear" w:color="auto" w:fill="auto"/>
            <w:noWrap/>
            <w:vAlign w:val="center"/>
            <w:hideMark/>
          </w:tcPr>
          <w:p w14:paraId="5A9650E5" w14:textId="4AFE51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3AA46CB" w14:textId="282C18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66ABF46" w14:textId="4031AD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38BEFE" w14:textId="37594C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03D298" w14:textId="24B9B5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2652178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7583B8" w14:textId="6562949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ASCOT PARK</w:t>
            </w:r>
          </w:p>
        </w:tc>
        <w:tc>
          <w:tcPr>
            <w:tcW w:w="646" w:type="dxa"/>
            <w:tcBorders>
              <w:top w:val="nil"/>
              <w:left w:val="nil"/>
              <w:bottom w:val="single" w:sz="8" w:space="0" w:color="auto"/>
              <w:right w:val="single" w:sz="8" w:space="0" w:color="auto"/>
            </w:tcBorders>
            <w:shd w:val="clear" w:color="auto" w:fill="auto"/>
            <w:noWrap/>
            <w:vAlign w:val="center"/>
            <w:hideMark/>
          </w:tcPr>
          <w:p w14:paraId="13BB89FE" w14:textId="3605BB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CA992B8" w14:textId="5B9BD5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06E4E39" w14:textId="1D63ED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BBAF16" w14:textId="3A1ABC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389251" w14:textId="630953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156BEA3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5D5150" w14:textId="507A506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ATHOL PARK</w:t>
            </w:r>
          </w:p>
        </w:tc>
        <w:tc>
          <w:tcPr>
            <w:tcW w:w="646" w:type="dxa"/>
            <w:tcBorders>
              <w:top w:val="nil"/>
              <w:left w:val="nil"/>
              <w:bottom w:val="single" w:sz="8" w:space="0" w:color="auto"/>
              <w:right w:val="single" w:sz="8" w:space="0" w:color="auto"/>
            </w:tcBorders>
            <w:shd w:val="clear" w:color="auto" w:fill="auto"/>
            <w:noWrap/>
            <w:vAlign w:val="center"/>
            <w:hideMark/>
          </w:tcPr>
          <w:p w14:paraId="24307BEE" w14:textId="506F37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730F2848" w14:textId="6BE183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78955A8" w14:textId="5354C7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A7DF7A" w14:textId="434C6F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35362A" w14:textId="094667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269ACE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04E452" w14:textId="044BE41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BLAKEVIEW</w:t>
            </w:r>
          </w:p>
        </w:tc>
        <w:tc>
          <w:tcPr>
            <w:tcW w:w="646" w:type="dxa"/>
            <w:tcBorders>
              <w:top w:val="nil"/>
              <w:left w:val="nil"/>
              <w:bottom w:val="single" w:sz="8" w:space="0" w:color="auto"/>
              <w:right w:val="single" w:sz="8" w:space="0" w:color="auto"/>
            </w:tcBorders>
            <w:shd w:val="clear" w:color="auto" w:fill="auto"/>
            <w:noWrap/>
            <w:vAlign w:val="center"/>
            <w:hideMark/>
          </w:tcPr>
          <w:p w14:paraId="133086D4" w14:textId="2E8A94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47B11BED" w14:textId="1BD10F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708933AD" w14:textId="2F57EC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907938" w14:textId="65D207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873F78" w14:textId="6AC945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79B9926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F245FF" w14:textId="72D0931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BOOLEROO CENTRE</w:t>
            </w:r>
          </w:p>
        </w:tc>
        <w:tc>
          <w:tcPr>
            <w:tcW w:w="646" w:type="dxa"/>
            <w:tcBorders>
              <w:top w:val="nil"/>
              <w:left w:val="nil"/>
              <w:bottom w:val="single" w:sz="8" w:space="0" w:color="auto"/>
              <w:right w:val="single" w:sz="8" w:space="0" w:color="auto"/>
            </w:tcBorders>
            <w:shd w:val="clear" w:color="auto" w:fill="auto"/>
            <w:noWrap/>
            <w:vAlign w:val="center"/>
            <w:hideMark/>
          </w:tcPr>
          <w:p w14:paraId="5843CD5D" w14:textId="5118BB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C2A5894" w14:textId="55FC87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F94FFE8" w14:textId="4BFDF5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22A2E76" w14:textId="763E61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455423" w14:textId="4297C2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9539B5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33B6B7" w14:textId="1D8299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BOWDEN</w:t>
            </w:r>
          </w:p>
        </w:tc>
        <w:tc>
          <w:tcPr>
            <w:tcW w:w="646" w:type="dxa"/>
            <w:tcBorders>
              <w:top w:val="nil"/>
              <w:left w:val="nil"/>
              <w:bottom w:val="single" w:sz="8" w:space="0" w:color="auto"/>
              <w:right w:val="single" w:sz="8" w:space="0" w:color="auto"/>
            </w:tcBorders>
            <w:shd w:val="clear" w:color="auto" w:fill="auto"/>
            <w:noWrap/>
            <w:vAlign w:val="center"/>
            <w:hideMark/>
          </w:tcPr>
          <w:p w14:paraId="2CEACEDF" w14:textId="5EA148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0F17B4" w14:textId="26E2AE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90D344D" w14:textId="377EE9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37" w:type="dxa"/>
            <w:tcBorders>
              <w:top w:val="nil"/>
              <w:left w:val="nil"/>
              <w:bottom w:val="single" w:sz="8" w:space="0" w:color="auto"/>
              <w:right w:val="single" w:sz="8" w:space="0" w:color="auto"/>
            </w:tcBorders>
            <w:shd w:val="clear" w:color="auto" w:fill="auto"/>
            <w:noWrap/>
            <w:vAlign w:val="center"/>
            <w:hideMark/>
          </w:tcPr>
          <w:p w14:paraId="7A9C34A0" w14:textId="353D8F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9BE957" w14:textId="367126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182E3C1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AAE7E" w14:textId="7D49F53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BRAHMA LODGE</w:t>
            </w:r>
          </w:p>
        </w:tc>
        <w:tc>
          <w:tcPr>
            <w:tcW w:w="646" w:type="dxa"/>
            <w:tcBorders>
              <w:top w:val="nil"/>
              <w:left w:val="nil"/>
              <w:bottom w:val="single" w:sz="8" w:space="0" w:color="auto"/>
              <w:right w:val="single" w:sz="8" w:space="0" w:color="auto"/>
            </w:tcBorders>
            <w:shd w:val="clear" w:color="auto" w:fill="auto"/>
            <w:noWrap/>
            <w:vAlign w:val="center"/>
            <w:hideMark/>
          </w:tcPr>
          <w:p w14:paraId="647CE8FF" w14:textId="68E9F5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70372A1" w14:textId="3FE991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A5144DB" w14:textId="596249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ACB7282" w14:textId="2C46BD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F49CBF" w14:textId="123052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056A5F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C3AC4C" w14:textId="7A532A1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BRAMPTON</w:t>
            </w:r>
          </w:p>
        </w:tc>
        <w:tc>
          <w:tcPr>
            <w:tcW w:w="646" w:type="dxa"/>
            <w:tcBorders>
              <w:top w:val="nil"/>
              <w:left w:val="nil"/>
              <w:bottom w:val="single" w:sz="8" w:space="0" w:color="auto"/>
              <w:right w:val="single" w:sz="8" w:space="0" w:color="auto"/>
            </w:tcBorders>
            <w:shd w:val="clear" w:color="auto" w:fill="auto"/>
            <w:noWrap/>
            <w:vAlign w:val="center"/>
            <w:hideMark/>
          </w:tcPr>
          <w:p w14:paraId="30E2D394" w14:textId="287DE1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8DBA099" w14:textId="071A47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ACBA29" w14:textId="7E60AF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96EBA05" w14:textId="44D84D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E326DC" w14:textId="008D0F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93B475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2A62C7" w14:textId="5D67758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BRIGHTON</w:t>
            </w:r>
          </w:p>
        </w:tc>
        <w:tc>
          <w:tcPr>
            <w:tcW w:w="646" w:type="dxa"/>
            <w:tcBorders>
              <w:top w:val="nil"/>
              <w:left w:val="nil"/>
              <w:bottom w:val="single" w:sz="8" w:space="0" w:color="auto"/>
              <w:right w:val="single" w:sz="8" w:space="0" w:color="auto"/>
            </w:tcBorders>
            <w:shd w:val="clear" w:color="auto" w:fill="auto"/>
            <w:noWrap/>
            <w:vAlign w:val="center"/>
            <w:hideMark/>
          </w:tcPr>
          <w:p w14:paraId="3825B33D" w14:textId="5863BC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5A0587" w14:textId="40BCCF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D92C1C5" w14:textId="632631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205F1B" w14:textId="02B083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ED8605" w14:textId="5497F6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0BCFD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2D4A38" w14:textId="5C3E0E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BROMPTON</w:t>
            </w:r>
          </w:p>
        </w:tc>
        <w:tc>
          <w:tcPr>
            <w:tcW w:w="646" w:type="dxa"/>
            <w:tcBorders>
              <w:top w:val="nil"/>
              <w:left w:val="nil"/>
              <w:bottom w:val="single" w:sz="8" w:space="0" w:color="auto"/>
              <w:right w:val="single" w:sz="8" w:space="0" w:color="auto"/>
            </w:tcBorders>
            <w:shd w:val="clear" w:color="auto" w:fill="auto"/>
            <w:noWrap/>
            <w:vAlign w:val="center"/>
            <w:hideMark/>
          </w:tcPr>
          <w:p w14:paraId="4697A112" w14:textId="74FE7F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20B0961" w14:textId="46D7A5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3C739FE9" w14:textId="7373C0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CA8709" w14:textId="0E3992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AB3280" w14:textId="658793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58E4FAF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64DFCF" w14:textId="3F6E827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BURRA</w:t>
            </w:r>
          </w:p>
        </w:tc>
        <w:tc>
          <w:tcPr>
            <w:tcW w:w="646" w:type="dxa"/>
            <w:tcBorders>
              <w:top w:val="nil"/>
              <w:left w:val="nil"/>
              <w:bottom w:val="single" w:sz="8" w:space="0" w:color="auto"/>
              <w:right w:val="single" w:sz="8" w:space="0" w:color="auto"/>
            </w:tcBorders>
            <w:shd w:val="clear" w:color="auto" w:fill="auto"/>
            <w:noWrap/>
            <w:vAlign w:val="center"/>
            <w:hideMark/>
          </w:tcPr>
          <w:p w14:paraId="6642A11A" w14:textId="4F2D4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2B5636" w14:textId="057E00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972173" w14:textId="493BB4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2EAE55C" w14:textId="590F71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6DD72E" w14:textId="40F5AD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17D604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7CCE37" w14:textId="370E316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646" w:type="dxa"/>
            <w:tcBorders>
              <w:top w:val="nil"/>
              <w:left w:val="nil"/>
              <w:bottom w:val="single" w:sz="8" w:space="0" w:color="auto"/>
              <w:right w:val="single" w:sz="8" w:space="0" w:color="auto"/>
            </w:tcBorders>
            <w:shd w:val="clear" w:color="auto" w:fill="auto"/>
            <w:noWrap/>
            <w:vAlign w:val="center"/>
            <w:hideMark/>
          </w:tcPr>
          <w:p w14:paraId="06C65DCB" w14:textId="6C1441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0308DC63" w14:textId="0318C71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05FB78D1" w14:textId="75ED5C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569BE8" w14:textId="6817BB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A7E3AB" w14:textId="003B01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E01C9A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6E0DC7" w14:textId="0B2AAB8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CEDUNA WATERS</w:t>
            </w:r>
          </w:p>
        </w:tc>
        <w:tc>
          <w:tcPr>
            <w:tcW w:w="646" w:type="dxa"/>
            <w:tcBorders>
              <w:top w:val="nil"/>
              <w:left w:val="nil"/>
              <w:bottom w:val="single" w:sz="8" w:space="0" w:color="auto"/>
              <w:right w:val="single" w:sz="8" w:space="0" w:color="auto"/>
            </w:tcBorders>
            <w:shd w:val="clear" w:color="auto" w:fill="auto"/>
            <w:noWrap/>
            <w:vAlign w:val="center"/>
            <w:hideMark/>
          </w:tcPr>
          <w:p w14:paraId="5CC30190" w14:textId="1D2876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1FCB27" w14:textId="542B19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C1744E" w14:textId="5E2B84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E97A5B4" w14:textId="26A4E8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BCF4A3" w14:textId="6363BC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39BEE4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A14371" w14:textId="0FE559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CHRISTIE DOWNS</w:t>
            </w:r>
          </w:p>
        </w:tc>
        <w:tc>
          <w:tcPr>
            <w:tcW w:w="646" w:type="dxa"/>
            <w:tcBorders>
              <w:top w:val="nil"/>
              <w:left w:val="nil"/>
              <w:bottom w:val="single" w:sz="8" w:space="0" w:color="auto"/>
              <w:right w:val="single" w:sz="8" w:space="0" w:color="auto"/>
            </w:tcBorders>
            <w:shd w:val="clear" w:color="auto" w:fill="auto"/>
            <w:noWrap/>
            <w:vAlign w:val="center"/>
            <w:hideMark/>
          </w:tcPr>
          <w:p w14:paraId="51700870" w14:textId="71E418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200A08E" w14:textId="0BAE64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7D1C48B1" w14:textId="729C45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1D97BA" w14:textId="726000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5283ED" w14:textId="2B6395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28EE6B5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10985F" w14:textId="1D957C0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CHRISTIES BEACH</w:t>
            </w:r>
          </w:p>
        </w:tc>
        <w:tc>
          <w:tcPr>
            <w:tcW w:w="646" w:type="dxa"/>
            <w:tcBorders>
              <w:top w:val="nil"/>
              <w:left w:val="nil"/>
              <w:bottom w:val="single" w:sz="8" w:space="0" w:color="auto"/>
              <w:right w:val="single" w:sz="8" w:space="0" w:color="auto"/>
            </w:tcBorders>
            <w:shd w:val="clear" w:color="auto" w:fill="auto"/>
            <w:noWrap/>
            <w:vAlign w:val="center"/>
            <w:hideMark/>
          </w:tcPr>
          <w:p w14:paraId="5BDCA23D" w14:textId="21FE71A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3A48F6CC" w14:textId="6DB8A4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1C30B485" w14:textId="58326F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8A25F0" w14:textId="483E69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DE36F0" w14:textId="5F6C63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225383B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99578D" w14:textId="5192626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CLARE</w:t>
            </w:r>
          </w:p>
        </w:tc>
        <w:tc>
          <w:tcPr>
            <w:tcW w:w="646" w:type="dxa"/>
            <w:tcBorders>
              <w:top w:val="nil"/>
              <w:left w:val="nil"/>
              <w:bottom w:val="single" w:sz="8" w:space="0" w:color="auto"/>
              <w:right w:val="single" w:sz="8" w:space="0" w:color="auto"/>
            </w:tcBorders>
            <w:shd w:val="clear" w:color="auto" w:fill="auto"/>
            <w:noWrap/>
            <w:vAlign w:val="center"/>
            <w:hideMark/>
          </w:tcPr>
          <w:p w14:paraId="1EBC84CE" w14:textId="45226A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413F8B55" w14:textId="5B8C47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DD11412" w14:textId="2DAFB1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FBC85D" w14:textId="20809F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4258C0" w14:textId="451F2FC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77802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F18FCC" w14:textId="3F5CF141" w:rsidR="00AA2D94" w:rsidRDefault="00AA2D94" w:rsidP="00AA2D94">
            <w:pPr>
              <w:rPr>
                <w:rFonts w:ascii="Calibri" w:hAnsi="Calibri" w:cs="Calibri"/>
                <w:b/>
                <w:bCs/>
                <w:color w:val="000000"/>
                <w:sz w:val="18"/>
                <w:szCs w:val="18"/>
              </w:rPr>
            </w:pPr>
            <w:r>
              <w:rPr>
                <w:rFonts w:ascii="Calibri" w:hAnsi="Calibri" w:cs="Calibri"/>
                <w:color w:val="000000"/>
                <w:sz w:val="18"/>
                <w:szCs w:val="18"/>
              </w:rPr>
              <w:t>CLEARVIEW</w:t>
            </w:r>
          </w:p>
        </w:tc>
        <w:tc>
          <w:tcPr>
            <w:tcW w:w="646" w:type="dxa"/>
            <w:tcBorders>
              <w:top w:val="nil"/>
              <w:left w:val="nil"/>
              <w:bottom w:val="single" w:sz="8" w:space="0" w:color="auto"/>
              <w:right w:val="single" w:sz="8" w:space="0" w:color="auto"/>
            </w:tcBorders>
            <w:shd w:val="clear" w:color="auto" w:fill="auto"/>
            <w:noWrap/>
            <w:vAlign w:val="center"/>
            <w:hideMark/>
          </w:tcPr>
          <w:p w14:paraId="6BB323D0" w14:textId="77F6FB14"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5271E131" w14:textId="1CFCC39A"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5D8EDBD" w14:textId="2448AD6E"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255CCE" w14:textId="063A6BA9"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66091B" w14:textId="74276B8E"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11</w:t>
            </w:r>
          </w:p>
        </w:tc>
      </w:tr>
      <w:tr w:rsidR="00AA2D94" w:rsidRPr="00CD5BB9" w14:paraId="45FE063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F5D9F1" w14:textId="2DF8924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CLOVELLY PARK</w:t>
            </w:r>
          </w:p>
        </w:tc>
        <w:tc>
          <w:tcPr>
            <w:tcW w:w="646" w:type="dxa"/>
            <w:tcBorders>
              <w:top w:val="nil"/>
              <w:left w:val="nil"/>
              <w:bottom w:val="single" w:sz="8" w:space="0" w:color="auto"/>
              <w:right w:val="single" w:sz="8" w:space="0" w:color="auto"/>
            </w:tcBorders>
            <w:shd w:val="clear" w:color="auto" w:fill="auto"/>
            <w:noWrap/>
            <w:vAlign w:val="center"/>
            <w:hideMark/>
          </w:tcPr>
          <w:p w14:paraId="63644325" w14:textId="6918FC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1870C799" w14:textId="30CF7F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39A5F44D" w14:textId="41F6D8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99FEE6" w14:textId="54B3A5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D4779F" w14:textId="19396C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2D0A3A9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409A89" w14:textId="08E691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CROYDON PARK</w:t>
            </w:r>
          </w:p>
        </w:tc>
        <w:tc>
          <w:tcPr>
            <w:tcW w:w="646" w:type="dxa"/>
            <w:tcBorders>
              <w:top w:val="nil"/>
              <w:left w:val="nil"/>
              <w:bottom w:val="single" w:sz="8" w:space="0" w:color="auto"/>
              <w:right w:val="single" w:sz="8" w:space="0" w:color="auto"/>
            </w:tcBorders>
            <w:shd w:val="clear" w:color="auto" w:fill="auto"/>
            <w:noWrap/>
            <w:vAlign w:val="center"/>
            <w:hideMark/>
          </w:tcPr>
          <w:p w14:paraId="1788D6B4" w14:textId="7A576B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7A17940" w14:textId="0FDD79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8B57F7E" w14:textId="3BF7FD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E8C656" w14:textId="55EB97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0DA89C" w14:textId="37178D9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8173D2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75BAF8" w14:textId="0B237CE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DAVOREN PARK</w:t>
            </w:r>
          </w:p>
        </w:tc>
        <w:tc>
          <w:tcPr>
            <w:tcW w:w="646" w:type="dxa"/>
            <w:tcBorders>
              <w:top w:val="nil"/>
              <w:left w:val="nil"/>
              <w:bottom w:val="single" w:sz="8" w:space="0" w:color="auto"/>
              <w:right w:val="single" w:sz="8" w:space="0" w:color="auto"/>
            </w:tcBorders>
            <w:shd w:val="clear" w:color="auto" w:fill="auto"/>
            <w:noWrap/>
            <w:vAlign w:val="center"/>
            <w:hideMark/>
          </w:tcPr>
          <w:p w14:paraId="53B6AABD" w14:textId="6994B4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C10368" w14:textId="70BBF9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4AC7218" w14:textId="6E55DC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6A1B6DE" w14:textId="7A5C91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F14CAC" w14:textId="31C3B4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41669C6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91AC67" w14:textId="3EAC2C6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DIREK</w:t>
            </w:r>
          </w:p>
        </w:tc>
        <w:tc>
          <w:tcPr>
            <w:tcW w:w="646" w:type="dxa"/>
            <w:tcBorders>
              <w:top w:val="nil"/>
              <w:left w:val="nil"/>
              <w:bottom w:val="single" w:sz="8" w:space="0" w:color="auto"/>
              <w:right w:val="single" w:sz="8" w:space="0" w:color="auto"/>
            </w:tcBorders>
            <w:shd w:val="clear" w:color="auto" w:fill="auto"/>
            <w:noWrap/>
            <w:vAlign w:val="center"/>
            <w:hideMark/>
          </w:tcPr>
          <w:p w14:paraId="3672B374" w14:textId="6F64D8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5B3484" w14:textId="7E4A65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6AFAA1D0" w14:textId="3DACEE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1E9E0D" w14:textId="68966E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A22B5F" w14:textId="4172DC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7BD1A38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8ADA6F" w14:textId="26CCB0A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EDWARDSTOWN</w:t>
            </w:r>
          </w:p>
        </w:tc>
        <w:tc>
          <w:tcPr>
            <w:tcW w:w="646" w:type="dxa"/>
            <w:tcBorders>
              <w:top w:val="nil"/>
              <w:left w:val="nil"/>
              <w:bottom w:val="single" w:sz="8" w:space="0" w:color="auto"/>
              <w:right w:val="single" w:sz="8" w:space="0" w:color="auto"/>
            </w:tcBorders>
            <w:shd w:val="clear" w:color="auto" w:fill="auto"/>
            <w:noWrap/>
            <w:vAlign w:val="center"/>
            <w:hideMark/>
          </w:tcPr>
          <w:p w14:paraId="41C6C2D6" w14:textId="60A815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12D6D4E" w14:textId="002CF4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6C6E97B" w14:textId="2E8E07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F7EA9A" w14:textId="40C657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EFEFDC" w14:textId="29E6BE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0510EE8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7CA095" w14:textId="2D5A3BA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ELIZABETH EAST</w:t>
            </w:r>
          </w:p>
        </w:tc>
        <w:tc>
          <w:tcPr>
            <w:tcW w:w="646" w:type="dxa"/>
            <w:tcBorders>
              <w:top w:val="nil"/>
              <w:left w:val="nil"/>
              <w:bottom w:val="single" w:sz="8" w:space="0" w:color="auto"/>
              <w:right w:val="single" w:sz="8" w:space="0" w:color="auto"/>
            </w:tcBorders>
            <w:shd w:val="clear" w:color="auto" w:fill="auto"/>
            <w:noWrap/>
            <w:vAlign w:val="center"/>
            <w:hideMark/>
          </w:tcPr>
          <w:p w14:paraId="45F787E8" w14:textId="5AE242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425A4C6" w14:textId="6EC839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2F236F" w14:textId="742510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726F3B8D" w14:textId="121348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4C9585" w14:textId="7773BA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6BD60A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9C6BE4" w14:textId="26EA634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ELIZABETH NORTH</w:t>
            </w:r>
          </w:p>
        </w:tc>
        <w:tc>
          <w:tcPr>
            <w:tcW w:w="646" w:type="dxa"/>
            <w:tcBorders>
              <w:top w:val="nil"/>
              <w:left w:val="nil"/>
              <w:bottom w:val="single" w:sz="8" w:space="0" w:color="auto"/>
              <w:right w:val="single" w:sz="8" w:space="0" w:color="auto"/>
            </w:tcBorders>
            <w:shd w:val="clear" w:color="auto" w:fill="auto"/>
            <w:noWrap/>
            <w:vAlign w:val="center"/>
            <w:hideMark/>
          </w:tcPr>
          <w:p w14:paraId="1F17980F" w14:textId="52D631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73132CA" w14:textId="10EE74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5766A30" w14:textId="0A1BCE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D4A87B" w14:textId="40E62E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501F86" w14:textId="14569E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3F7975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6E2F98" w14:textId="58F3358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ELIZABETH PARK</w:t>
            </w:r>
          </w:p>
        </w:tc>
        <w:tc>
          <w:tcPr>
            <w:tcW w:w="646" w:type="dxa"/>
            <w:tcBorders>
              <w:top w:val="nil"/>
              <w:left w:val="nil"/>
              <w:bottom w:val="single" w:sz="8" w:space="0" w:color="auto"/>
              <w:right w:val="single" w:sz="8" w:space="0" w:color="auto"/>
            </w:tcBorders>
            <w:shd w:val="clear" w:color="auto" w:fill="auto"/>
            <w:noWrap/>
            <w:vAlign w:val="center"/>
            <w:hideMark/>
          </w:tcPr>
          <w:p w14:paraId="3228A2A5" w14:textId="391C0F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BF46623" w14:textId="3570A9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9FF3085" w14:textId="7A030B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F5360E" w14:textId="4A04EA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27ABD4" w14:textId="7714C4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50A7A6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75CEB5" w14:textId="406754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ELIZABETH SOUTH</w:t>
            </w:r>
          </w:p>
        </w:tc>
        <w:tc>
          <w:tcPr>
            <w:tcW w:w="646" w:type="dxa"/>
            <w:tcBorders>
              <w:top w:val="nil"/>
              <w:left w:val="nil"/>
              <w:bottom w:val="single" w:sz="8" w:space="0" w:color="auto"/>
              <w:right w:val="single" w:sz="8" w:space="0" w:color="auto"/>
            </w:tcBorders>
            <w:shd w:val="clear" w:color="auto" w:fill="auto"/>
            <w:noWrap/>
            <w:vAlign w:val="center"/>
            <w:hideMark/>
          </w:tcPr>
          <w:p w14:paraId="569F00A8" w14:textId="6CE087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2CE8FFD4" w14:textId="4D316E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AB36D8" w14:textId="5E4C16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63B33E" w14:textId="2B3977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E022E6" w14:textId="06191C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F740B4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9AFC8C" w14:textId="2C303D6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ELIZABETH VALE</w:t>
            </w:r>
          </w:p>
        </w:tc>
        <w:tc>
          <w:tcPr>
            <w:tcW w:w="646" w:type="dxa"/>
            <w:tcBorders>
              <w:top w:val="nil"/>
              <w:left w:val="nil"/>
              <w:bottom w:val="single" w:sz="8" w:space="0" w:color="auto"/>
              <w:right w:val="single" w:sz="8" w:space="0" w:color="auto"/>
            </w:tcBorders>
            <w:shd w:val="clear" w:color="auto" w:fill="auto"/>
            <w:noWrap/>
            <w:vAlign w:val="center"/>
            <w:hideMark/>
          </w:tcPr>
          <w:p w14:paraId="7D6F3E2C" w14:textId="54EE80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B123F5" w14:textId="09CF99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9BD3F27" w14:textId="456C1F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2C8A25" w14:textId="7C6184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BC7227" w14:textId="5113CB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013120E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E2473E" w14:textId="3ED9928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ENCOUNTER BAY</w:t>
            </w:r>
          </w:p>
        </w:tc>
        <w:tc>
          <w:tcPr>
            <w:tcW w:w="646" w:type="dxa"/>
            <w:tcBorders>
              <w:top w:val="nil"/>
              <w:left w:val="nil"/>
              <w:bottom w:val="single" w:sz="8" w:space="0" w:color="auto"/>
              <w:right w:val="single" w:sz="8" w:space="0" w:color="auto"/>
            </w:tcBorders>
            <w:shd w:val="clear" w:color="auto" w:fill="auto"/>
            <w:noWrap/>
            <w:vAlign w:val="center"/>
            <w:hideMark/>
          </w:tcPr>
          <w:p w14:paraId="477F7A6C" w14:textId="5BF022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0885F0C" w14:textId="6365A4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AB312B9" w14:textId="6E61E7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E20200" w14:textId="2F7A0F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738139" w14:textId="438FD2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2474E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891DA" w14:textId="255018F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646" w:type="dxa"/>
            <w:tcBorders>
              <w:top w:val="nil"/>
              <w:left w:val="nil"/>
              <w:bottom w:val="single" w:sz="8" w:space="0" w:color="auto"/>
              <w:right w:val="single" w:sz="8" w:space="0" w:color="auto"/>
            </w:tcBorders>
            <w:shd w:val="clear" w:color="auto" w:fill="auto"/>
            <w:noWrap/>
            <w:vAlign w:val="center"/>
            <w:hideMark/>
          </w:tcPr>
          <w:p w14:paraId="116A7E89" w14:textId="5ACB4A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D8500F2" w14:textId="24DA9F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2822014" w14:textId="432628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1562C7" w14:textId="6131B6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7B3905" w14:textId="3322D2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211ECC9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A154B4" w14:textId="6E4151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EVANSTON</w:t>
            </w:r>
          </w:p>
        </w:tc>
        <w:tc>
          <w:tcPr>
            <w:tcW w:w="646" w:type="dxa"/>
            <w:tcBorders>
              <w:top w:val="nil"/>
              <w:left w:val="nil"/>
              <w:bottom w:val="single" w:sz="8" w:space="0" w:color="auto"/>
              <w:right w:val="single" w:sz="8" w:space="0" w:color="auto"/>
            </w:tcBorders>
            <w:shd w:val="clear" w:color="auto" w:fill="auto"/>
            <w:noWrap/>
            <w:vAlign w:val="center"/>
            <w:hideMark/>
          </w:tcPr>
          <w:p w14:paraId="7B82C49F" w14:textId="701754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62BDF1A2" w14:textId="5FFB60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2BEBC705" w14:textId="03F72B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F3EC544" w14:textId="20A7E6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2268E3" w14:textId="29A09B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1B09E41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9BAE13" w14:textId="183C096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EVANSTON GARDENS</w:t>
            </w:r>
          </w:p>
        </w:tc>
        <w:tc>
          <w:tcPr>
            <w:tcW w:w="646" w:type="dxa"/>
            <w:tcBorders>
              <w:top w:val="nil"/>
              <w:left w:val="nil"/>
              <w:bottom w:val="single" w:sz="8" w:space="0" w:color="auto"/>
              <w:right w:val="single" w:sz="8" w:space="0" w:color="auto"/>
            </w:tcBorders>
            <w:shd w:val="clear" w:color="auto" w:fill="auto"/>
            <w:noWrap/>
            <w:vAlign w:val="center"/>
            <w:hideMark/>
          </w:tcPr>
          <w:p w14:paraId="19DE5685" w14:textId="4799B7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01A9FC58" w14:textId="6CA65C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71426F24" w14:textId="7F098A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AEBA9B" w14:textId="52F689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399B5B" w14:textId="47CDF2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77</w:t>
            </w:r>
          </w:p>
        </w:tc>
      </w:tr>
      <w:tr w:rsidR="00AA2D94" w:rsidRPr="00CD5BB9" w14:paraId="438F1A5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807E9A" w14:textId="48D1DD0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EVANSTON PARK</w:t>
            </w:r>
          </w:p>
        </w:tc>
        <w:tc>
          <w:tcPr>
            <w:tcW w:w="646" w:type="dxa"/>
            <w:tcBorders>
              <w:top w:val="nil"/>
              <w:left w:val="nil"/>
              <w:bottom w:val="single" w:sz="8" w:space="0" w:color="auto"/>
              <w:right w:val="single" w:sz="8" w:space="0" w:color="auto"/>
            </w:tcBorders>
            <w:shd w:val="clear" w:color="auto" w:fill="auto"/>
            <w:noWrap/>
            <w:vAlign w:val="center"/>
            <w:hideMark/>
          </w:tcPr>
          <w:p w14:paraId="6111EC5E" w14:textId="7CA951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A5AC11" w14:textId="4431FA1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79C6BA73" w14:textId="449AF1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EBC968" w14:textId="4D9A9F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9A8FE6" w14:textId="5DA4BE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55092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F310EA" w14:textId="089DD4D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EVANSTON SOUTH</w:t>
            </w:r>
          </w:p>
        </w:tc>
        <w:tc>
          <w:tcPr>
            <w:tcW w:w="646" w:type="dxa"/>
            <w:tcBorders>
              <w:top w:val="nil"/>
              <w:left w:val="nil"/>
              <w:bottom w:val="single" w:sz="8" w:space="0" w:color="auto"/>
              <w:right w:val="single" w:sz="8" w:space="0" w:color="auto"/>
            </w:tcBorders>
            <w:shd w:val="clear" w:color="auto" w:fill="auto"/>
            <w:noWrap/>
            <w:vAlign w:val="center"/>
            <w:hideMark/>
          </w:tcPr>
          <w:p w14:paraId="766BB7D1" w14:textId="3E9A7C1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1D77D23A" w14:textId="434B08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8C8B3F2" w14:textId="218F28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6ABF938" w14:textId="035945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84BCEC" w14:textId="4CCE89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5DEC6B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21B590" w14:textId="02F68E4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FINDON</w:t>
            </w:r>
          </w:p>
        </w:tc>
        <w:tc>
          <w:tcPr>
            <w:tcW w:w="646" w:type="dxa"/>
            <w:tcBorders>
              <w:top w:val="nil"/>
              <w:left w:val="nil"/>
              <w:bottom w:val="single" w:sz="8" w:space="0" w:color="auto"/>
              <w:right w:val="single" w:sz="8" w:space="0" w:color="auto"/>
            </w:tcBorders>
            <w:shd w:val="clear" w:color="auto" w:fill="auto"/>
            <w:noWrap/>
            <w:vAlign w:val="center"/>
            <w:hideMark/>
          </w:tcPr>
          <w:p w14:paraId="01D2BEEA" w14:textId="4D1CD6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F2BF3F" w14:textId="46B8D1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579F9C1E" w14:textId="559AAF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351FA1" w14:textId="1B5B63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0B2DE5" w14:textId="707681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30C85C8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1F18259" w14:textId="5E1D762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FLINDERS PARK</w:t>
            </w:r>
          </w:p>
        </w:tc>
        <w:tc>
          <w:tcPr>
            <w:tcW w:w="646" w:type="dxa"/>
            <w:tcBorders>
              <w:top w:val="nil"/>
              <w:left w:val="nil"/>
              <w:bottom w:val="single" w:sz="8" w:space="0" w:color="auto"/>
              <w:right w:val="single" w:sz="8" w:space="0" w:color="auto"/>
            </w:tcBorders>
            <w:shd w:val="clear" w:color="auto" w:fill="auto"/>
            <w:noWrap/>
            <w:vAlign w:val="center"/>
          </w:tcPr>
          <w:p w14:paraId="7C40DE42" w14:textId="58C22C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5F9B950B" w14:textId="709DD3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tcPr>
          <w:p w14:paraId="6EB1A5A1" w14:textId="252A96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302BFB23" w14:textId="6B0BD8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224E4C0D" w14:textId="346C22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BF1819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19162CF" w14:textId="6188197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GAWLER</w:t>
            </w:r>
          </w:p>
        </w:tc>
        <w:tc>
          <w:tcPr>
            <w:tcW w:w="646" w:type="dxa"/>
            <w:tcBorders>
              <w:top w:val="nil"/>
              <w:left w:val="nil"/>
              <w:bottom w:val="single" w:sz="8" w:space="0" w:color="auto"/>
              <w:right w:val="single" w:sz="8" w:space="0" w:color="auto"/>
            </w:tcBorders>
            <w:shd w:val="clear" w:color="auto" w:fill="auto"/>
            <w:noWrap/>
            <w:vAlign w:val="center"/>
            <w:hideMark/>
          </w:tcPr>
          <w:p w14:paraId="377955C5" w14:textId="689CEE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4DC29DA" w14:textId="30E894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3E6E61" w14:textId="00D997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1D6570" w14:textId="388C40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C97099" w14:textId="39A51E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0E3CC0A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062A51" w14:textId="0DA5AB7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GAWLER EAST</w:t>
            </w:r>
          </w:p>
        </w:tc>
        <w:tc>
          <w:tcPr>
            <w:tcW w:w="646" w:type="dxa"/>
            <w:tcBorders>
              <w:top w:val="nil"/>
              <w:left w:val="nil"/>
              <w:bottom w:val="single" w:sz="8" w:space="0" w:color="auto"/>
              <w:right w:val="single" w:sz="8" w:space="0" w:color="auto"/>
            </w:tcBorders>
            <w:shd w:val="clear" w:color="auto" w:fill="auto"/>
            <w:noWrap/>
            <w:vAlign w:val="center"/>
            <w:hideMark/>
          </w:tcPr>
          <w:p w14:paraId="15BF8C5D" w14:textId="26CABA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0788BEC" w14:textId="286F87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9CC927" w14:textId="0F7BD4A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DDD714" w14:textId="2A2424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90E20C" w14:textId="3B3A1A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89F5F7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B7756C" w14:textId="768EBE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GILLES PLAINS</w:t>
            </w:r>
          </w:p>
        </w:tc>
        <w:tc>
          <w:tcPr>
            <w:tcW w:w="646" w:type="dxa"/>
            <w:tcBorders>
              <w:top w:val="nil"/>
              <w:left w:val="nil"/>
              <w:bottom w:val="single" w:sz="8" w:space="0" w:color="auto"/>
              <w:right w:val="single" w:sz="8" w:space="0" w:color="auto"/>
            </w:tcBorders>
            <w:shd w:val="clear" w:color="auto" w:fill="auto"/>
            <w:noWrap/>
            <w:vAlign w:val="center"/>
            <w:hideMark/>
          </w:tcPr>
          <w:p w14:paraId="7557B5CF" w14:textId="1F20EC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E6C98C" w14:textId="0BAE5C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70CEE9BB" w14:textId="6C45B7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4CE99E06" w14:textId="4BC18E9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602605" w14:textId="2797C7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0B9ADD1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1F17CC" w14:textId="7125DDF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646" w:type="dxa"/>
            <w:tcBorders>
              <w:top w:val="nil"/>
              <w:left w:val="nil"/>
              <w:bottom w:val="single" w:sz="8" w:space="0" w:color="auto"/>
              <w:right w:val="single" w:sz="8" w:space="0" w:color="auto"/>
            </w:tcBorders>
            <w:shd w:val="clear" w:color="auto" w:fill="auto"/>
            <w:noWrap/>
            <w:vAlign w:val="center"/>
            <w:hideMark/>
          </w:tcPr>
          <w:p w14:paraId="623F5BC7" w14:textId="3988CD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3B0D3A2" w14:textId="75986D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1B3CEBC" w14:textId="5F085B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0A0ED6D2" w14:textId="7C36A2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53E591" w14:textId="67ED60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085A789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21A209" w14:textId="6237852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GLANVILLE</w:t>
            </w:r>
          </w:p>
        </w:tc>
        <w:tc>
          <w:tcPr>
            <w:tcW w:w="646" w:type="dxa"/>
            <w:tcBorders>
              <w:top w:val="nil"/>
              <w:left w:val="nil"/>
              <w:bottom w:val="single" w:sz="8" w:space="0" w:color="auto"/>
              <w:right w:val="single" w:sz="8" w:space="0" w:color="auto"/>
            </w:tcBorders>
            <w:shd w:val="clear" w:color="auto" w:fill="auto"/>
            <w:noWrap/>
            <w:vAlign w:val="center"/>
            <w:hideMark/>
          </w:tcPr>
          <w:p w14:paraId="61C1BAD4" w14:textId="3FBE8D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294D1A" w14:textId="19035E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7FC27A" w14:textId="57CA38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5F54889A" w14:textId="5A00D6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096452" w14:textId="7B1243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5690840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D18B7B" w14:textId="3111140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GOLDEN GROVE</w:t>
            </w:r>
          </w:p>
        </w:tc>
        <w:tc>
          <w:tcPr>
            <w:tcW w:w="646" w:type="dxa"/>
            <w:tcBorders>
              <w:top w:val="nil"/>
              <w:left w:val="nil"/>
              <w:bottom w:val="single" w:sz="8" w:space="0" w:color="auto"/>
              <w:right w:val="single" w:sz="8" w:space="0" w:color="auto"/>
            </w:tcBorders>
            <w:shd w:val="clear" w:color="auto" w:fill="auto"/>
            <w:noWrap/>
            <w:vAlign w:val="center"/>
            <w:hideMark/>
          </w:tcPr>
          <w:p w14:paraId="7DFA6C61" w14:textId="31D180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0B1CAFF1" w14:textId="56279F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69656D6" w14:textId="1E497A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8E48FA" w14:textId="5D65B06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92749D" w14:textId="11B562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0B0E2CF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26B879" w14:textId="4F005DF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GOOLWA</w:t>
            </w:r>
          </w:p>
        </w:tc>
        <w:tc>
          <w:tcPr>
            <w:tcW w:w="646" w:type="dxa"/>
            <w:tcBorders>
              <w:top w:val="nil"/>
              <w:left w:val="nil"/>
              <w:bottom w:val="single" w:sz="8" w:space="0" w:color="auto"/>
              <w:right w:val="single" w:sz="8" w:space="0" w:color="auto"/>
            </w:tcBorders>
            <w:shd w:val="clear" w:color="auto" w:fill="auto"/>
            <w:noWrap/>
            <w:vAlign w:val="center"/>
            <w:hideMark/>
          </w:tcPr>
          <w:p w14:paraId="4F2761BF" w14:textId="33E8FA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DDB3FB" w14:textId="778FB0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84E649F" w14:textId="3E6FAB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27709B2" w14:textId="614C43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BBB4A7" w14:textId="48CA5D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6535C6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E06982" w14:textId="33B2A6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HACKHAM</w:t>
            </w:r>
          </w:p>
        </w:tc>
        <w:tc>
          <w:tcPr>
            <w:tcW w:w="646" w:type="dxa"/>
            <w:tcBorders>
              <w:top w:val="nil"/>
              <w:left w:val="nil"/>
              <w:bottom w:val="single" w:sz="8" w:space="0" w:color="auto"/>
              <w:right w:val="single" w:sz="8" w:space="0" w:color="auto"/>
            </w:tcBorders>
            <w:shd w:val="clear" w:color="auto" w:fill="auto"/>
            <w:noWrap/>
            <w:vAlign w:val="center"/>
            <w:hideMark/>
          </w:tcPr>
          <w:p w14:paraId="3685C279" w14:textId="073F71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482611E" w14:textId="7546A65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8D48879" w14:textId="74EFBC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847C38" w14:textId="4522E4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9E709F" w14:textId="57436E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6BB094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0CB0AF" w14:textId="5CF3C57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HACKHAM WEST</w:t>
            </w:r>
          </w:p>
        </w:tc>
        <w:tc>
          <w:tcPr>
            <w:tcW w:w="646" w:type="dxa"/>
            <w:tcBorders>
              <w:top w:val="nil"/>
              <w:left w:val="nil"/>
              <w:bottom w:val="single" w:sz="8" w:space="0" w:color="auto"/>
              <w:right w:val="single" w:sz="8" w:space="0" w:color="auto"/>
            </w:tcBorders>
            <w:shd w:val="clear" w:color="auto" w:fill="auto"/>
            <w:noWrap/>
            <w:vAlign w:val="center"/>
            <w:hideMark/>
          </w:tcPr>
          <w:p w14:paraId="60175C5D" w14:textId="6E768D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3F3984" w14:textId="7C2A3B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38E8612" w14:textId="67CEA4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4DBA49F6" w14:textId="01288F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B45202" w14:textId="1EB4D9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F73052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6051BF" w14:textId="6A43FA2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HENLEY BEACH</w:t>
            </w:r>
          </w:p>
        </w:tc>
        <w:tc>
          <w:tcPr>
            <w:tcW w:w="646" w:type="dxa"/>
            <w:tcBorders>
              <w:top w:val="nil"/>
              <w:left w:val="nil"/>
              <w:bottom w:val="single" w:sz="8" w:space="0" w:color="auto"/>
              <w:right w:val="single" w:sz="8" w:space="0" w:color="auto"/>
            </w:tcBorders>
            <w:shd w:val="clear" w:color="auto" w:fill="auto"/>
            <w:noWrap/>
            <w:vAlign w:val="center"/>
            <w:hideMark/>
          </w:tcPr>
          <w:p w14:paraId="25EE033D" w14:textId="5520B3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FEFC20" w14:textId="7B070C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F1B1D9B" w14:textId="58F846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4BB62C" w14:textId="51CD05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98A15B" w14:textId="27AE2A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998A3E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98EAD3" w14:textId="69D9F3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HOLDEN HILL</w:t>
            </w:r>
          </w:p>
        </w:tc>
        <w:tc>
          <w:tcPr>
            <w:tcW w:w="646" w:type="dxa"/>
            <w:tcBorders>
              <w:top w:val="nil"/>
              <w:left w:val="nil"/>
              <w:bottom w:val="single" w:sz="8" w:space="0" w:color="auto"/>
              <w:right w:val="single" w:sz="8" w:space="0" w:color="auto"/>
            </w:tcBorders>
            <w:shd w:val="clear" w:color="auto" w:fill="auto"/>
            <w:noWrap/>
            <w:vAlign w:val="center"/>
            <w:hideMark/>
          </w:tcPr>
          <w:p w14:paraId="45F0CB82" w14:textId="0674BE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1BC0ED2" w14:textId="205942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6916AE6" w14:textId="6AF7CC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EE6DF" w14:textId="3CED11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ABF9BC" w14:textId="475A37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2DDE2A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D4791B" w14:textId="0B12BD5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HUNTFIELD HEIGHTS</w:t>
            </w:r>
          </w:p>
        </w:tc>
        <w:tc>
          <w:tcPr>
            <w:tcW w:w="646" w:type="dxa"/>
            <w:tcBorders>
              <w:top w:val="nil"/>
              <w:left w:val="nil"/>
              <w:bottom w:val="single" w:sz="8" w:space="0" w:color="auto"/>
              <w:right w:val="single" w:sz="8" w:space="0" w:color="auto"/>
            </w:tcBorders>
            <w:shd w:val="clear" w:color="auto" w:fill="auto"/>
            <w:noWrap/>
            <w:vAlign w:val="center"/>
            <w:hideMark/>
          </w:tcPr>
          <w:p w14:paraId="78A4D3A0" w14:textId="397B85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6657A3F3" w14:textId="7FD050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B3980D0" w14:textId="3CC867C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0F75BD" w14:textId="4832DE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24CD1F" w14:textId="0CA30E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2E09851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4DB41A" w14:textId="6F4786A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INGLE FARM</w:t>
            </w:r>
          </w:p>
        </w:tc>
        <w:tc>
          <w:tcPr>
            <w:tcW w:w="646" w:type="dxa"/>
            <w:tcBorders>
              <w:top w:val="nil"/>
              <w:left w:val="nil"/>
              <w:bottom w:val="single" w:sz="8" w:space="0" w:color="auto"/>
              <w:right w:val="single" w:sz="8" w:space="0" w:color="auto"/>
            </w:tcBorders>
            <w:shd w:val="clear" w:color="auto" w:fill="auto"/>
            <w:noWrap/>
            <w:vAlign w:val="center"/>
            <w:hideMark/>
          </w:tcPr>
          <w:p w14:paraId="2483CA1E" w14:textId="4ACC52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EDB68A" w14:textId="54E9E1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080BD93" w14:textId="4989E9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F58A8A" w14:textId="220846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D0BDAE" w14:textId="788394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42F3C4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449F9F" w14:textId="61E70EA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JAMESTOWN</w:t>
            </w:r>
          </w:p>
        </w:tc>
        <w:tc>
          <w:tcPr>
            <w:tcW w:w="646" w:type="dxa"/>
            <w:tcBorders>
              <w:top w:val="nil"/>
              <w:left w:val="nil"/>
              <w:bottom w:val="single" w:sz="8" w:space="0" w:color="auto"/>
              <w:right w:val="single" w:sz="8" w:space="0" w:color="auto"/>
            </w:tcBorders>
            <w:shd w:val="clear" w:color="auto" w:fill="auto"/>
            <w:noWrap/>
            <w:vAlign w:val="center"/>
            <w:hideMark/>
          </w:tcPr>
          <w:p w14:paraId="18EF8408" w14:textId="654E3A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A8E8EB" w14:textId="2EBE72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5FC5A2F" w14:textId="1B546C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D1C9C9C" w14:textId="0FA987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B0D6D9" w14:textId="1F24E5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FDB68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28CDA9" w14:textId="0BFE84D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KIDMAN PARK</w:t>
            </w:r>
          </w:p>
        </w:tc>
        <w:tc>
          <w:tcPr>
            <w:tcW w:w="646" w:type="dxa"/>
            <w:tcBorders>
              <w:top w:val="nil"/>
              <w:left w:val="nil"/>
              <w:bottom w:val="single" w:sz="8" w:space="0" w:color="auto"/>
              <w:right w:val="single" w:sz="8" w:space="0" w:color="auto"/>
            </w:tcBorders>
            <w:shd w:val="clear" w:color="auto" w:fill="auto"/>
            <w:noWrap/>
            <w:vAlign w:val="center"/>
            <w:hideMark/>
          </w:tcPr>
          <w:p w14:paraId="3955CA6B" w14:textId="667180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43410A" w14:textId="2FD733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E22F220" w14:textId="7D5D89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2DAF9922" w14:textId="0D607B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926938" w14:textId="7A0FAC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F5AF17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396B14" w14:textId="28BE4FC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KINGSCOTE</w:t>
            </w:r>
          </w:p>
        </w:tc>
        <w:tc>
          <w:tcPr>
            <w:tcW w:w="646" w:type="dxa"/>
            <w:tcBorders>
              <w:top w:val="nil"/>
              <w:left w:val="nil"/>
              <w:bottom w:val="single" w:sz="8" w:space="0" w:color="auto"/>
              <w:right w:val="single" w:sz="8" w:space="0" w:color="auto"/>
            </w:tcBorders>
            <w:shd w:val="clear" w:color="auto" w:fill="auto"/>
            <w:noWrap/>
            <w:vAlign w:val="center"/>
            <w:hideMark/>
          </w:tcPr>
          <w:p w14:paraId="4BA8E11A" w14:textId="4459C2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D08ECB" w14:textId="57440C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402CE3F" w14:textId="607152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AAF322F" w14:textId="305A93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25131D" w14:textId="364C4F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CB4478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ED2E7B" w14:textId="1CB8F42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KURRALTA PARK</w:t>
            </w:r>
          </w:p>
        </w:tc>
        <w:tc>
          <w:tcPr>
            <w:tcW w:w="646" w:type="dxa"/>
            <w:tcBorders>
              <w:top w:val="nil"/>
              <w:left w:val="nil"/>
              <w:bottom w:val="single" w:sz="8" w:space="0" w:color="auto"/>
              <w:right w:val="single" w:sz="8" w:space="0" w:color="auto"/>
            </w:tcBorders>
            <w:shd w:val="clear" w:color="auto" w:fill="auto"/>
            <w:noWrap/>
            <w:vAlign w:val="center"/>
            <w:hideMark/>
          </w:tcPr>
          <w:p w14:paraId="4B04BE66" w14:textId="709076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0093E67" w14:textId="06DFA1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DABA5BF" w14:textId="3A6220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02704B" w14:textId="74122E6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9ADA44" w14:textId="6F736C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43446DF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29FF4F" w14:textId="2D41E09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LARGS NORTH</w:t>
            </w:r>
          </w:p>
        </w:tc>
        <w:tc>
          <w:tcPr>
            <w:tcW w:w="646" w:type="dxa"/>
            <w:tcBorders>
              <w:top w:val="nil"/>
              <w:left w:val="nil"/>
              <w:bottom w:val="single" w:sz="8" w:space="0" w:color="auto"/>
              <w:right w:val="single" w:sz="8" w:space="0" w:color="auto"/>
            </w:tcBorders>
            <w:shd w:val="clear" w:color="auto" w:fill="auto"/>
            <w:noWrap/>
            <w:vAlign w:val="center"/>
            <w:hideMark/>
          </w:tcPr>
          <w:p w14:paraId="20EEE3E8" w14:textId="2D500E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7A9F4D4" w14:textId="546D82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1E222FAD" w14:textId="597443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8BBE57" w14:textId="62775B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11D5D1" w14:textId="1C83DA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21EBBCC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3BA207" w14:textId="4DC508C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LAURA</w:t>
            </w:r>
          </w:p>
        </w:tc>
        <w:tc>
          <w:tcPr>
            <w:tcW w:w="646" w:type="dxa"/>
            <w:tcBorders>
              <w:top w:val="nil"/>
              <w:left w:val="nil"/>
              <w:bottom w:val="single" w:sz="8" w:space="0" w:color="auto"/>
              <w:right w:val="single" w:sz="8" w:space="0" w:color="auto"/>
            </w:tcBorders>
            <w:shd w:val="clear" w:color="auto" w:fill="auto"/>
            <w:noWrap/>
            <w:vAlign w:val="center"/>
            <w:hideMark/>
          </w:tcPr>
          <w:p w14:paraId="1E845818" w14:textId="4D3733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34520E" w14:textId="5F78E7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303CCBE9" w14:textId="608C90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6787E8" w14:textId="4B87199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D59617" w14:textId="5BBFB4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1728F5F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B628FC" w14:textId="4541A84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LIGHTSVIEW</w:t>
            </w:r>
          </w:p>
        </w:tc>
        <w:tc>
          <w:tcPr>
            <w:tcW w:w="646" w:type="dxa"/>
            <w:tcBorders>
              <w:top w:val="nil"/>
              <w:left w:val="nil"/>
              <w:bottom w:val="single" w:sz="8" w:space="0" w:color="auto"/>
              <w:right w:val="single" w:sz="8" w:space="0" w:color="auto"/>
            </w:tcBorders>
            <w:shd w:val="clear" w:color="auto" w:fill="auto"/>
            <w:noWrap/>
            <w:vAlign w:val="center"/>
            <w:hideMark/>
          </w:tcPr>
          <w:p w14:paraId="66992A6E" w14:textId="496A95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CFDA836" w14:textId="676E5B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4A2AE8D2" w14:textId="7F45AE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32ABE2" w14:textId="21F9F1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F8F703" w14:textId="21956B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5D7C71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70262C" w14:textId="765438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MANSFIELD PARK</w:t>
            </w:r>
          </w:p>
        </w:tc>
        <w:tc>
          <w:tcPr>
            <w:tcW w:w="646" w:type="dxa"/>
            <w:tcBorders>
              <w:top w:val="nil"/>
              <w:left w:val="nil"/>
              <w:bottom w:val="single" w:sz="8" w:space="0" w:color="auto"/>
              <w:right w:val="single" w:sz="8" w:space="0" w:color="auto"/>
            </w:tcBorders>
            <w:shd w:val="clear" w:color="auto" w:fill="auto"/>
            <w:noWrap/>
            <w:vAlign w:val="center"/>
            <w:hideMark/>
          </w:tcPr>
          <w:p w14:paraId="71CB2295" w14:textId="1CD10F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18FAA172" w14:textId="3E327C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62105ADE" w14:textId="188C82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87AE94A" w14:textId="29FB59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49247" w14:textId="298C1A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4DCBF40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27A929" w14:textId="4C53838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MARDEN</w:t>
            </w:r>
          </w:p>
        </w:tc>
        <w:tc>
          <w:tcPr>
            <w:tcW w:w="646" w:type="dxa"/>
            <w:tcBorders>
              <w:top w:val="nil"/>
              <w:left w:val="nil"/>
              <w:bottom w:val="single" w:sz="8" w:space="0" w:color="auto"/>
              <w:right w:val="single" w:sz="8" w:space="0" w:color="auto"/>
            </w:tcBorders>
            <w:shd w:val="clear" w:color="auto" w:fill="auto"/>
            <w:noWrap/>
            <w:vAlign w:val="center"/>
            <w:hideMark/>
          </w:tcPr>
          <w:p w14:paraId="165946C3" w14:textId="4B63E4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FC6793" w14:textId="10E7DB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31E7035" w14:textId="0245C7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C37A32" w14:textId="3D9861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3339AF1" w14:textId="6344FC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B80639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5DA0A3" w14:textId="3B39C2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MAWSON LAKES</w:t>
            </w:r>
          </w:p>
        </w:tc>
        <w:tc>
          <w:tcPr>
            <w:tcW w:w="646" w:type="dxa"/>
            <w:tcBorders>
              <w:top w:val="nil"/>
              <w:left w:val="nil"/>
              <w:bottom w:val="single" w:sz="8" w:space="0" w:color="auto"/>
              <w:right w:val="single" w:sz="8" w:space="0" w:color="auto"/>
            </w:tcBorders>
            <w:shd w:val="clear" w:color="auto" w:fill="auto"/>
            <w:noWrap/>
            <w:vAlign w:val="center"/>
            <w:hideMark/>
          </w:tcPr>
          <w:p w14:paraId="0B3F675A" w14:textId="1C3B5E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1A6C8BBD" w14:textId="5DF662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5139934C" w14:textId="6519D5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D4A8F2" w14:textId="0B7548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6219B2" w14:textId="3D3E22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r>
      <w:tr w:rsidR="00AA2D94" w:rsidRPr="00CD5BB9" w14:paraId="2518A9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A1603" w14:textId="6C451E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MELROSE</w:t>
            </w:r>
          </w:p>
        </w:tc>
        <w:tc>
          <w:tcPr>
            <w:tcW w:w="646" w:type="dxa"/>
            <w:tcBorders>
              <w:top w:val="nil"/>
              <w:left w:val="nil"/>
              <w:bottom w:val="single" w:sz="8" w:space="0" w:color="auto"/>
              <w:right w:val="single" w:sz="8" w:space="0" w:color="auto"/>
            </w:tcBorders>
            <w:shd w:val="clear" w:color="auto" w:fill="auto"/>
            <w:noWrap/>
            <w:vAlign w:val="center"/>
            <w:hideMark/>
          </w:tcPr>
          <w:p w14:paraId="45D7921E" w14:textId="032ADF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0D5EC3" w14:textId="7051E2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F9652F" w14:textId="2CDE6E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3ABB024" w14:textId="6D2543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C91167E" w14:textId="6B7A32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8F419A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200A08" w14:textId="4FD5729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MILLICENT</w:t>
            </w:r>
          </w:p>
        </w:tc>
        <w:tc>
          <w:tcPr>
            <w:tcW w:w="646" w:type="dxa"/>
            <w:tcBorders>
              <w:top w:val="nil"/>
              <w:left w:val="nil"/>
              <w:bottom w:val="single" w:sz="8" w:space="0" w:color="auto"/>
              <w:right w:val="single" w:sz="8" w:space="0" w:color="auto"/>
            </w:tcBorders>
            <w:shd w:val="clear" w:color="auto" w:fill="auto"/>
            <w:noWrap/>
            <w:vAlign w:val="center"/>
            <w:hideMark/>
          </w:tcPr>
          <w:p w14:paraId="66C9E742" w14:textId="6BF86D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B9C523" w14:textId="133CE0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CCBAB6" w14:textId="1926D9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023C0A5" w14:textId="568AAE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A23C67" w14:textId="20F518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404742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89EF05" w14:textId="4D1A0BF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646" w:type="dxa"/>
            <w:tcBorders>
              <w:top w:val="nil"/>
              <w:left w:val="nil"/>
              <w:bottom w:val="single" w:sz="8" w:space="0" w:color="auto"/>
              <w:right w:val="single" w:sz="8" w:space="0" w:color="auto"/>
            </w:tcBorders>
            <w:shd w:val="clear" w:color="auto" w:fill="auto"/>
            <w:noWrap/>
            <w:vAlign w:val="center"/>
            <w:hideMark/>
          </w:tcPr>
          <w:p w14:paraId="2389B1DB" w14:textId="587AC2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478DA6C" w14:textId="7BD4A1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5B606675" w14:textId="12B992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476ED9" w14:textId="5996C1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43439" w14:textId="1B13A9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379402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9E8E957" w14:textId="02227CC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MODBURY HEIGHTS</w:t>
            </w:r>
          </w:p>
        </w:tc>
        <w:tc>
          <w:tcPr>
            <w:tcW w:w="646" w:type="dxa"/>
            <w:tcBorders>
              <w:top w:val="nil"/>
              <w:left w:val="nil"/>
              <w:bottom w:val="single" w:sz="8" w:space="0" w:color="auto"/>
              <w:right w:val="single" w:sz="8" w:space="0" w:color="auto"/>
            </w:tcBorders>
            <w:shd w:val="clear" w:color="auto" w:fill="auto"/>
            <w:noWrap/>
            <w:vAlign w:val="center"/>
            <w:hideMark/>
          </w:tcPr>
          <w:p w14:paraId="7C18C63B" w14:textId="6CE667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D79CDF4" w14:textId="2DB265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4DEE1AF" w14:textId="650DE2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584BA76" w14:textId="0FB336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F20A13" w14:textId="2E180D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9E90B6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9E5242" w14:textId="087E6A0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MORPHETT VALE</w:t>
            </w:r>
          </w:p>
        </w:tc>
        <w:tc>
          <w:tcPr>
            <w:tcW w:w="646" w:type="dxa"/>
            <w:tcBorders>
              <w:top w:val="nil"/>
              <w:left w:val="nil"/>
              <w:bottom w:val="single" w:sz="8" w:space="0" w:color="auto"/>
              <w:right w:val="single" w:sz="8" w:space="0" w:color="auto"/>
            </w:tcBorders>
            <w:shd w:val="clear" w:color="auto" w:fill="auto"/>
            <w:noWrap/>
            <w:vAlign w:val="center"/>
            <w:hideMark/>
          </w:tcPr>
          <w:p w14:paraId="07602BB4" w14:textId="2F2C99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14:paraId="0F795516" w14:textId="000531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3CC1E56A" w14:textId="4404D8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58AE4BA" w14:textId="20C350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75AFE0" w14:textId="6D1C382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61</w:t>
            </w:r>
          </w:p>
        </w:tc>
      </w:tr>
      <w:tr w:rsidR="00AA2D94" w:rsidRPr="00CD5BB9" w14:paraId="76DF234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673EF6" w14:textId="7B06B7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MORPHETTVILLE</w:t>
            </w:r>
          </w:p>
        </w:tc>
        <w:tc>
          <w:tcPr>
            <w:tcW w:w="646" w:type="dxa"/>
            <w:tcBorders>
              <w:top w:val="nil"/>
              <w:left w:val="nil"/>
              <w:bottom w:val="single" w:sz="8" w:space="0" w:color="auto"/>
              <w:right w:val="single" w:sz="8" w:space="0" w:color="auto"/>
            </w:tcBorders>
            <w:shd w:val="clear" w:color="auto" w:fill="auto"/>
            <w:noWrap/>
            <w:vAlign w:val="center"/>
            <w:hideMark/>
          </w:tcPr>
          <w:p w14:paraId="0C6A9833" w14:textId="355111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05DA581" w14:textId="74A2F7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53A342EB" w14:textId="1EAB81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94B115B" w14:textId="522710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E59DB0" w14:textId="6F3EE8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5EBB28C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5A5448" w14:textId="253D352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BARKER</w:t>
            </w:r>
          </w:p>
        </w:tc>
        <w:tc>
          <w:tcPr>
            <w:tcW w:w="646" w:type="dxa"/>
            <w:tcBorders>
              <w:top w:val="nil"/>
              <w:left w:val="nil"/>
              <w:bottom w:val="single" w:sz="8" w:space="0" w:color="auto"/>
              <w:right w:val="single" w:sz="8" w:space="0" w:color="auto"/>
            </w:tcBorders>
            <w:shd w:val="clear" w:color="auto" w:fill="auto"/>
            <w:noWrap/>
            <w:vAlign w:val="center"/>
            <w:hideMark/>
          </w:tcPr>
          <w:p w14:paraId="098C2C12" w14:textId="34BD48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618360F7" w14:textId="00F51A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14:paraId="082BC6F0" w14:textId="42EF7E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27BAB8C" w14:textId="432CAD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70E2D7" w14:textId="62F14F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81</w:t>
            </w:r>
          </w:p>
        </w:tc>
      </w:tr>
      <w:tr w:rsidR="00AA2D94" w:rsidRPr="00CD5BB9" w14:paraId="0806346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18FA04" w14:textId="08FB51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MOUNT GAMBIER</w:t>
            </w:r>
          </w:p>
        </w:tc>
        <w:tc>
          <w:tcPr>
            <w:tcW w:w="646" w:type="dxa"/>
            <w:tcBorders>
              <w:top w:val="nil"/>
              <w:left w:val="nil"/>
              <w:bottom w:val="single" w:sz="8" w:space="0" w:color="auto"/>
              <w:right w:val="single" w:sz="8" w:space="0" w:color="auto"/>
            </w:tcBorders>
            <w:shd w:val="clear" w:color="auto" w:fill="auto"/>
            <w:noWrap/>
            <w:vAlign w:val="center"/>
            <w:hideMark/>
          </w:tcPr>
          <w:p w14:paraId="701AFECF" w14:textId="3A9ABD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56AE37C5" w14:textId="0DF496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749E620C" w14:textId="6C1243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7B244C42" w14:textId="5358CC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8E8161" w14:textId="0ED3F3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r>
      <w:tr w:rsidR="00AA2D94" w:rsidRPr="00CD5BB9" w14:paraId="62C82B7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14A51C" w14:textId="20CBCFF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MUNNO PARA</w:t>
            </w:r>
          </w:p>
        </w:tc>
        <w:tc>
          <w:tcPr>
            <w:tcW w:w="646" w:type="dxa"/>
            <w:tcBorders>
              <w:top w:val="nil"/>
              <w:left w:val="nil"/>
              <w:bottom w:val="single" w:sz="8" w:space="0" w:color="auto"/>
              <w:right w:val="single" w:sz="8" w:space="0" w:color="auto"/>
            </w:tcBorders>
            <w:shd w:val="clear" w:color="auto" w:fill="auto"/>
            <w:noWrap/>
            <w:vAlign w:val="center"/>
            <w:hideMark/>
          </w:tcPr>
          <w:p w14:paraId="1E573C70" w14:textId="0E3C67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13B64D56" w14:textId="1F44C8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53C19C01" w14:textId="7EA6E0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58AC24E" w14:textId="2DF917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4D1269" w14:textId="27BDA8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w:t>
            </w:r>
          </w:p>
        </w:tc>
      </w:tr>
      <w:tr w:rsidR="00AA2D94" w:rsidRPr="00CD5BB9" w14:paraId="1B04D8F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37A46F" w14:textId="2A67D7D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MUNNO PARA WEST</w:t>
            </w:r>
          </w:p>
        </w:tc>
        <w:tc>
          <w:tcPr>
            <w:tcW w:w="646" w:type="dxa"/>
            <w:tcBorders>
              <w:top w:val="nil"/>
              <w:left w:val="nil"/>
              <w:bottom w:val="single" w:sz="8" w:space="0" w:color="auto"/>
              <w:right w:val="single" w:sz="8" w:space="0" w:color="auto"/>
            </w:tcBorders>
            <w:shd w:val="clear" w:color="auto" w:fill="auto"/>
            <w:noWrap/>
            <w:vAlign w:val="center"/>
            <w:hideMark/>
          </w:tcPr>
          <w:p w14:paraId="4262AA8C" w14:textId="61ECB7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89</w:t>
            </w:r>
          </w:p>
        </w:tc>
        <w:tc>
          <w:tcPr>
            <w:tcW w:w="726" w:type="dxa"/>
            <w:tcBorders>
              <w:top w:val="nil"/>
              <w:left w:val="nil"/>
              <w:bottom w:val="single" w:sz="8" w:space="0" w:color="auto"/>
              <w:right w:val="single" w:sz="8" w:space="0" w:color="auto"/>
            </w:tcBorders>
            <w:shd w:val="clear" w:color="auto" w:fill="auto"/>
            <w:noWrap/>
            <w:vAlign w:val="center"/>
            <w:hideMark/>
          </w:tcPr>
          <w:p w14:paraId="5E3586E3" w14:textId="413414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46849DFD" w14:textId="0A5FFC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8ADBF7C" w14:textId="144C31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97EA4F" w14:textId="6FE84A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99</w:t>
            </w:r>
          </w:p>
        </w:tc>
      </w:tr>
      <w:tr w:rsidR="00AA2D94" w:rsidRPr="00CD5BB9" w14:paraId="7CC5FB9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04C776" w14:textId="5773F3F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MURRAY BRIDGE</w:t>
            </w:r>
          </w:p>
        </w:tc>
        <w:tc>
          <w:tcPr>
            <w:tcW w:w="646" w:type="dxa"/>
            <w:tcBorders>
              <w:top w:val="nil"/>
              <w:left w:val="nil"/>
              <w:bottom w:val="single" w:sz="8" w:space="0" w:color="auto"/>
              <w:right w:val="single" w:sz="8" w:space="0" w:color="auto"/>
            </w:tcBorders>
            <w:shd w:val="clear" w:color="auto" w:fill="auto"/>
            <w:noWrap/>
            <w:vAlign w:val="center"/>
            <w:hideMark/>
          </w:tcPr>
          <w:p w14:paraId="446B4051" w14:textId="5C2F7E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14:paraId="618F2BA8" w14:textId="52A2BB7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4C8AA9C4" w14:textId="0A6833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7E9FA6F5" w14:textId="27C9D0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D4EE47" w14:textId="3A2B9E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89</w:t>
            </w:r>
          </w:p>
        </w:tc>
      </w:tr>
      <w:tr w:rsidR="00AA2D94" w:rsidRPr="00CD5BB9" w14:paraId="53E5B3B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25111D0" w14:textId="20F2DE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NAIRNE</w:t>
            </w:r>
          </w:p>
        </w:tc>
        <w:tc>
          <w:tcPr>
            <w:tcW w:w="646" w:type="dxa"/>
            <w:tcBorders>
              <w:top w:val="nil"/>
              <w:left w:val="nil"/>
              <w:bottom w:val="single" w:sz="8" w:space="0" w:color="auto"/>
              <w:right w:val="single" w:sz="8" w:space="0" w:color="auto"/>
            </w:tcBorders>
            <w:shd w:val="clear" w:color="auto" w:fill="auto"/>
            <w:noWrap/>
            <w:vAlign w:val="center"/>
          </w:tcPr>
          <w:p w14:paraId="3080C342" w14:textId="66F6CE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tcPr>
          <w:p w14:paraId="56CF9111" w14:textId="05D2AB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73FD2E10" w14:textId="274388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2DD0370" w14:textId="2323B3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3D9C19F" w14:textId="7E079F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235D56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2D8F10" w14:textId="1D72E6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NEWTON</w:t>
            </w:r>
          </w:p>
        </w:tc>
        <w:tc>
          <w:tcPr>
            <w:tcW w:w="646" w:type="dxa"/>
            <w:tcBorders>
              <w:top w:val="nil"/>
              <w:left w:val="nil"/>
              <w:bottom w:val="single" w:sz="8" w:space="0" w:color="auto"/>
              <w:right w:val="single" w:sz="8" w:space="0" w:color="auto"/>
            </w:tcBorders>
            <w:shd w:val="clear" w:color="auto" w:fill="auto"/>
            <w:noWrap/>
            <w:vAlign w:val="center"/>
            <w:hideMark/>
          </w:tcPr>
          <w:p w14:paraId="46F4F2C4" w14:textId="243EA65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1214E2" w14:textId="7ED5B6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6B7E71C" w14:textId="1BB23A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2A022C" w14:textId="441A79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A24C7E" w14:textId="355993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AFC41F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DD14DF" w14:textId="73A91C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NOARLUNGA CENTRE</w:t>
            </w:r>
          </w:p>
        </w:tc>
        <w:tc>
          <w:tcPr>
            <w:tcW w:w="646" w:type="dxa"/>
            <w:tcBorders>
              <w:top w:val="nil"/>
              <w:left w:val="nil"/>
              <w:bottom w:val="single" w:sz="8" w:space="0" w:color="auto"/>
              <w:right w:val="single" w:sz="8" w:space="0" w:color="auto"/>
            </w:tcBorders>
            <w:shd w:val="clear" w:color="auto" w:fill="auto"/>
            <w:noWrap/>
            <w:vAlign w:val="center"/>
            <w:hideMark/>
          </w:tcPr>
          <w:p w14:paraId="682AC7D7" w14:textId="7B1EEF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C416E8D" w14:textId="09338F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3B0333" w14:textId="03C757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F66530" w14:textId="0DA830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94BBFA" w14:textId="68CD15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3866397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7C2410" w14:textId="6FD5CF2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NOARLUNGA DOWNS</w:t>
            </w:r>
          </w:p>
        </w:tc>
        <w:tc>
          <w:tcPr>
            <w:tcW w:w="646" w:type="dxa"/>
            <w:tcBorders>
              <w:top w:val="nil"/>
              <w:left w:val="nil"/>
              <w:bottom w:val="single" w:sz="8" w:space="0" w:color="auto"/>
              <w:right w:val="single" w:sz="8" w:space="0" w:color="auto"/>
            </w:tcBorders>
            <w:shd w:val="clear" w:color="auto" w:fill="auto"/>
            <w:noWrap/>
            <w:vAlign w:val="center"/>
            <w:hideMark/>
          </w:tcPr>
          <w:p w14:paraId="695F382F" w14:textId="7E5EC47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04FB5B1D" w14:textId="03E582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9E31A90" w14:textId="7E6DEA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7ED489" w14:textId="634214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AC7DE3" w14:textId="2658BC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53835BE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B684EF" w14:textId="3A896C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 BRIGHTON</w:t>
            </w:r>
          </w:p>
        </w:tc>
        <w:tc>
          <w:tcPr>
            <w:tcW w:w="646" w:type="dxa"/>
            <w:tcBorders>
              <w:top w:val="nil"/>
              <w:left w:val="nil"/>
              <w:bottom w:val="single" w:sz="8" w:space="0" w:color="auto"/>
              <w:right w:val="single" w:sz="8" w:space="0" w:color="auto"/>
            </w:tcBorders>
            <w:shd w:val="clear" w:color="auto" w:fill="auto"/>
            <w:noWrap/>
            <w:vAlign w:val="center"/>
            <w:hideMark/>
          </w:tcPr>
          <w:p w14:paraId="63059A9C" w14:textId="110FAA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09441C" w14:textId="008ED4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2386E687" w14:textId="31B4E78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46824B" w14:textId="26FB0A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012207" w14:textId="48EA2A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r>
      <w:tr w:rsidR="00AA2D94" w:rsidRPr="00CD5BB9" w14:paraId="0614418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68B1F5" w14:textId="5945386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NORTHFIELD</w:t>
            </w:r>
          </w:p>
        </w:tc>
        <w:tc>
          <w:tcPr>
            <w:tcW w:w="646" w:type="dxa"/>
            <w:tcBorders>
              <w:top w:val="nil"/>
              <w:left w:val="nil"/>
              <w:bottom w:val="single" w:sz="8" w:space="0" w:color="auto"/>
              <w:right w:val="single" w:sz="8" w:space="0" w:color="auto"/>
            </w:tcBorders>
            <w:shd w:val="clear" w:color="auto" w:fill="auto"/>
            <w:noWrap/>
            <w:vAlign w:val="center"/>
            <w:hideMark/>
          </w:tcPr>
          <w:p w14:paraId="41C3DBDC" w14:textId="42D8AB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1D66D47" w14:textId="20DA57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6A2AF4E9" w14:textId="0E6D0C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0290B9" w14:textId="2DD62D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76C946" w14:textId="2C473F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64238DF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2262E8" w14:textId="2A5FFD2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646" w:type="dxa"/>
            <w:tcBorders>
              <w:top w:val="nil"/>
              <w:left w:val="nil"/>
              <w:bottom w:val="single" w:sz="8" w:space="0" w:color="auto"/>
              <w:right w:val="single" w:sz="8" w:space="0" w:color="auto"/>
            </w:tcBorders>
            <w:shd w:val="clear" w:color="auto" w:fill="auto"/>
            <w:noWrap/>
            <w:vAlign w:val="center"/>
            <w:hideMark/>
          </w:tcPr>
          <w:p w14:paraId="0C1C1890" w14:textId="7104AC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14:paraId="2CE70F4D" w14:textId="2EBC10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3742BF49" w14:textId="6C80F3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6B123D8" w14:textId="71C45F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B8E485" w14:textId="63D77F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r>
      <w:tr w:rsidR="00AA2D94" w:rsidRPr="00CD5BB9" w14:paraId="198411C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0B34A5" w14:textId="5056C83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OAKLANDS PARK</w:t>
            </w:r>
          </w:p>
        </w:tc>
        <w:tc>
          <w:tcPr>
            <w:tcW w:w="646" w:type="dxa"/>
            <w:tcBorders>
              <w:top w:val="nil"/>
              <w:left w:val="nil"/>
              <w:bottom w:val="single" w:sz="8" w:space="0" w:color="auto"/>
              <w:right w:val="single" w:sz="8" w:space="0" w:color="auto"/>
            </w:tcBorders>
            <w:shd w:val="clear" w:color="auto" w:fill="auto"/>
            <w:noWrap/>
            <w:vAlign w:val="center"/>
            <w:hideMark/>
          </w:tcPr>
          <w:p w14:paraId="427F520F" w14:textId="0D08CA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297BE29E" w14:textId="71C314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0B180B9" w14:textId="3EF050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4A3EAF7" w14:textId="5EFFB0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79AA39" w14:textId="59FBEB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78D47C8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AB5E5A" w14:textId="2F6126A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OLD REYNELLA</w:t>
            </w:r>
          </w:p>
        </w:tc>
        <w:tc>
          <w:tcPr>
            <w:tcW w:w="646" w:type="dxa"/>
            <w:tcBorders>
              <w:top w:val="nil"/>
              <w:left w:val="nil"/>
              <w:bottom w:val="single" w:sz="8" w:space="0" w:color="auto"/>
              <w:right w:val="single" w:sz="8" w:space="0" w:color="auto"/>
            </w:tcBorders>
            <w:shd w:val="clear" w:color="auto" w:fill="auto"/>
            <w:noWrap/>
            <w:vAlign w:val="center"/>
            <w:hideMark/>
          </w:tcPr>
          <w:p w14:paraId="57B0942B" w14:textId="5D6363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3111C9" w14:textId="05FA02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1840F87" w14:textId="3D3927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54A121" w14:textId="440EE1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B66F31" w14:textId="20E822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63991DB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BAE739" w14:textId="29D898E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PARA HILLS</w:t>
            </w:r>
          </w:p>
        </w:tc>
        <w:tc>
          <w:tcPr>
            <w:tcW w:w="646" w:type="dxa"/>
            <w:tcBorders>
              <w:top w:val="nil"/>
              <w:left w:val="nil"/>
              <w:bottom w:val="single" w:sz="8" w:space="0" w:color="auto"/>
              <w:right w:val="single" w:sz="8" w:space="0" w:color="auto"/>
            </w:tcBorders>
            <w:shd w:val="clear" w:color="auto" w:fill="auto"/>
            <w:noWrap/>
            <w:vAlign w:val="center"/>
            <w:hideMark/>
          </w:tcPr>
          <w:p w14:paraId="58F3DCA5" w14:textId="4AA8BF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E648C85" w14:textId="73F161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26F9759" w14:textId="61E348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0DDA51" w14:textId="197F8D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7D3CFA" w14:textId="61E41B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459F3E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158F43" w14:textId="422C00E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PARADISE</w:t>
            </w:r>
          </w:p>
        </w:tc>
        <w:tc>
          <w:tcPr>
            <w:tcW w:w="646" w:type="dxa"/>
            <w:tcBorders>
              <w:top w:val="nil"/>
              <w:left w:val="nil"/>
              <w:bottom w:val="single" w:sz="8" w:space="0" w:color="auto"/>
              <w:right w:val="single" w:sz="8" w:space="0" w:color="auto"/>
            </w:tcBorders>
            <w:shd w:val="clear" w:color="auto" w:fill="auto"/>
            <w:noWrap/>
            <w:vAlign w:val="center"/>
            <w:hideMark/>
          </w:tcPr>
          <w:p w14:paraId="200635BE" w14:textId="7C7507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487AD7" w14:textId="07F729C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C9D4227" w14:textId="2692F0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FFA6EA" w14:textId="4ADA00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B32331" w14:textId="13591F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DC591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EDD9DB" w14:textId="7662605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PARAFIELD GARDENS</w:t>
            </w:r>
          </w:p>
        </w:tc>
        <w:tc>
          <w:tcPr>
            <w:tcW w:w="646" w:type="dxa"/>
            <w:tcBorders>
              <w:top w:val="nil"/>
              <w:left w:val="nil"/>
              <w:bottom w:val="single" w:sz="8" w:space="0" w:color="auto"/>
              <w:right w:val="single" w:sz="8" w:space="0" w:color="auto"/>
            </w:tcBorders>
            <w:shd w:val="clear" w:color="auto" w:fill="auto"/>
            <w:noWrap/>
            <w:vAlign w:val="center"/>
            <w:hideMark/>
          </w:tcPr>
          <w:p w14:paraId="0791E539" w14:textId="78758D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31369F1" w14:textId="2D1CCAC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c>
          <w:tcPr>
            <w:tcW w:w="851" w:type="dxa"/>
            <w:tcBorders>
              <w:top w:val="nil"/>
              <w:left w:val="nil"/>
              <w:bottom w:val="single" w:sz="8" w:space="0" w:color="auto"/>
              <w:right w:val="single" w:sz="8" w:space="0" w:color="auto"/>
            </w:tcBorders>
            <w:shd w:val="clear" w:color="auto" w:fill="auto"/>
            <w:noWrap/>
            <w:vAlign w:val="center"/>
            <w:hideMark/>
          </w:tcPr>
          <w:p w14:paraId="1AD3F8CD" w14:textId="2D2855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50FC976E" w14:textId="76FB6D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4A4855" w14:textId="4AC1E6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48</w:t>
            </w:r>
          </w:p>
        </w:tc>
      </w:tr>
      <w:tr w:rsidR="00AA2D94" w:rsidRPr="00CD5BB9" w14:paraId="34464AD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6D187F" w14:textId="5323E1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PARALOWIE</w:t>
            </w:r>
          </w:p>
        </w:tc>
        <w:tc>
          <w:tcPr>
            <w:tcW w:w="646" w:type="dxa"/>
            <w:tcBorders>
              <w:top w:val="nil"/>
              <w:left w:val="nil"/>
              <w:bottom w:val="single" w:sz="8" w:space="0" w:color="auto"/>
              <w:right w:val="single" w:sz="8" w:space="0" w:color="auto"/>
            </w:tcBorders>
            <w:shd w:val="clear" w:color="auto" w:fill="auto"/>
            <w:noWrap/>
            <w:vAlign w:val="center"/>
            <w:hideMark/>
          </w:tcPr>
          <w:p w14:paraId="24F0CB14" w14:textId="03AA73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4AB7F27" w14:textId="1F11FC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0239E08D" w14:textId="4422DD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682B7D" w14:textId="0614CC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8F89D" w14:textId="4FEEF8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4374CE3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B2D0F8" w14:textId="5DD65CE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PARK HOLME</w:t>
            </w:r>
          </w:p>
        </w:tc>
        <w:tc>
          <w:tcPr>
            <w:tcW w:w="646" w:type="dxa"/>
            <w:tcBorders>
              <w:top w:val="nil"/>
              <w:left w:val="nil"/>
              <w:bottom w:val="single" w:sz="8" w:space="0" w:color="auto"/>
              <w:right w:val="single" w:sz="8" w:space="0" w:color="auto"/>
            </w:tcBorders>
            <w:shd w:val="clear" w:color="auto" w:fill="auto"/>
            <w:noWrap/>
            <w:vAlign w:val="center"/>
            <w:hideMark/>
          </w:tcPr>
          <w:p w14:paraId="210C16D6" w14:textId="76A5D5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D4CBE8" w14:textId="341E8A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699F7E03" w14:textId="1D104F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B22729" w14:textId="2911C2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952338" w14:textId="1DA1414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4A23F26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1820FE" w14:textId="473D89A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PETERBOROUGH</w:t>
            </w:r>
          </w:p>
        </w:tc>
        <w:tc>
          <w:tcPr>
            <w:tcW w:w="646" w:type="dxa"/>
            <w:tcBorders>
              <w:top w:val="nil"/>
              <w:left w:val="nil"/>
              <w:bottom w:val="single" w:sz="8" w:space="0" w:color="auto"/>
              <w:right w:val="single" w:sz="8" w:space="0" w:color="auto"/>
            </w:tcBorders>
            <w:shd w:val="clear" w:color="auto" w:fill="auto"/>
            <w:noWrap/>
            <w:vAlign w:val="center"/>
            <w:hideMark/>
          </w:tcPr>
          <w:p w14:paraId="1DBCD428" w14:textId="3462F8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23CB22" w14:textId="3A3B55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34D7EE" w14:textId="7CC14A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E4C939D" w14:textId="4690C5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C7B2D2" w14:textId="0C8EBD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2B47B9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16A079" w14:textId="6284BC8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PLYMPTON</w:t>
            </w:r>
          </w:p>
        </w:tc>
        <w:tc>
          <w:tcPr>
            <w:tcW w:w="646" w:type="dxa"/>
            <w:tcBorders>
              <w:top w:val="nil"/>
              <w:left w:val="nil"/>
              <w:bottom w:val="single" w:sz="8" w:space="0" w:color="auto"/>
              <w:right w:val="single" w:sz="8" w:space="0" w:color="auto"/>
            </w:tcBorders>
            <w:shd w:val="clear" w:color="auto" w:fill="auto"/>
            <w:noWrap/>
            <w:vAlign w:val="center"/>
            <w:hideMark/>
          </w:tcPr>
          <w:p w14:paraId="144D35E3" w14:textId="2D87F7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190EAB" w14:textId="798F9B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54A1B7" w14:textId="7143442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6ECCE363" w14:textId="3EDD6E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3C3B1C" w14:textId="0214C2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040A801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F6F2BA" w14:textId="267D767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PLYMPTON PARK</w:t>
            </w:r>
          </w:p>
        </w:tc>
        <w:tc>
          <w:tcPr>
            <w:tcW w:w="646" w:type="dxa"/>
            <w:tcBorders>
              <w:top w:val="nil"/>
              <w:left w:val="nil"/>
              <w:bottom w:val="single" w:sz="8" w:space="0" w:color="auto"/>
              <w:right w:val="single" w:sz="8" w:space="0" w:color="auto"/>
            </w:tcBorders>
            <w:shd w:val="clear" w:color="auto" w:fill="auto"/>
            <w:noWrap/>
            <w:vAlign w:val="center"/>
            <w:hideMark/>
          </w:tcPr>
          <w:p w14:paraId="75A97C47" w14:textId="5C7169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211AC1A" w14:textId="62ACC3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B04221B" w14:textId="348BCE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9D5CA5" w14:textId="03E0F4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F81A01" w14:textId="17BF81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643447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FCEA4" w14:textId="384DA2C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POORAKA</w:t>
            </w:r>
          </w:p>
        </w:tc>
        <w:tc>
          <w:tcPr>
            <w:tcW w:w="646" w:type="dxa"/>
            <w:tcBorders>
              <w:top w:val="nil"/>
              <w:left w:val="nil"/>
              <w:bottom w:val="single" w:sz="8" w:space="0" w:color="auto"/>
              <w:right w:val="single" w:sz="8" w:space="0" w:color="auto"/>
            </w:tcBorders>
            <w:shd w:val="clear" w:color="auto" w:fill="auto"/>
            <w:noWrap/>
            <w:vAlign w:val="center"/>
            <w:hideMark/>
          </w:tcPr>
          <w:p w14:paraId="069C0C22" w14:textId="132C82A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8A1A6B" w14:textId="0033F1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C2438D6" w14:textId="388244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A54BE6" w14:textId="588786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D8E99" w14:textId="077C85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42E4ACE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A68FCC" w14:textId="48ED1C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AUGUSTA</w:t>
            </w:r>
          </w:p>
        </w:tc>
        <w:tc>
          <w:tcPr>
            <w:tcW w:w="646" w:type="dxa"/>
            <w:tcBorders>
              <w:top w:val="nil"/>
              <w:left w:val="nil"/>
              <w:bottom w:val="single" w:sz="8" w:space="0" w:color="auto"/>
              <w:right w:val="single" w:sz="8" w:space="0" w:color="auto"/>
            </w:tcBorders>
            <w:shd w:val="clear" w:color="auto" w:fill="auto"/>
            <w:noWrap/>
            <w:vAlign w:val="center"/>
            <w:hideMark/>
          </w:tcPr>
          <w:p w14:paraId="7DDBA34C" w14:textId="74ECC5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6E1488C0" w14:textId="2A007F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24CF2E8E" w14:textId="3F36D5B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B39BA5A" w14:textId="7379A2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AEF473" w14:textId="4EE5C0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78C1170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C90A0E" w14:textId="48E5740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LINCOLN</w:t>
            </w:r>
          </w:p>
        </w:tc>
        <w:tc>
          <w:tcPr>
            <w:tcW w:w="646" w:type="dxa"/>
            <w:tcBorders>
              <w:top w:val="nil"/>
              <w:left w:val="nil"/>
              <w:bottom w:val="single" w:sz="8" w:space="0" w:color="auto"/>
              <w:right w:val="single" w:sz="8" w:space="0" w:color="auto"/>
            </w:tcBorders>
            <w:shd w:val="clear" w:color="auto" w:fill="auto"/>
            <w:noWrap/>
            <w:vAlign w:val="center"/>
            <w:hideMark/>
          </w:tcPr>
          <w:p w14:paraId="0A350938" w14:textId="4E6BCE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AF65F6" w14:textId="206EF7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6E7662E" w14:textId="1DB8F9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2647EE6B" w14:textId="2AA3FB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925484" w14:textId="7E8123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r>
      <w:tr w:rsidR="00AA2D94" w:rsidRPr="00CD5BB9" w14:paraId="4B91BB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9D67E6" w14:textId="76CC99D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NOARLUNGA</w:t>
            </w:r>
          </w:p>
        </w:tc>
        <w:tc>
          <w:tcPr>
            <w:tcW w:w="646" w:type="dxa"/>
            <w:tcBorders>
              <w:top w:val="nil"/>
              <w:left w:val="nil"/>
              <w:bottom w:val="single" w:sz="8" w:space="0" w:color="auto"/>
              <w:right w:val="single" w:sz="8" w:space="0" w:color="auto"/>
            </w:tcBorders>
            <w:shd w:val="clear" w:color="auto" w:fill="auto"/>
            <w:noWrap/>
            <w:vAlign w:val="center"/>
            <w:hideMark/>
          </w:tcPr>
          <w:p w14:paraId="3813B87E" w14:textId="5ADFDE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9984A0" w14:textId="2C399ED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781D993" w14:textId="434642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84A203" w14:textId="2DFF4E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481D1D" w14:textId="1FF900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A46B84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C2A411" w14:textId="78C40A6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PIRIE</w:t>
            </w:r>
          </w:p>
        </w:tc>
        <w:tc>
          <w:tcPr>
            <w:tcW w:w="646" w:type="dxa"/>
            <w:tcBorders>
              <w:top w:val="nil"/>
              <w:left w:val="nil"/>
              <w:bottom w:val="single" w:sz="8" w:space="0" w:color="auto"/>
              <w:right w:val="single" w:sz="8" w:space="0" w:color="auto"/>
            </w:tcBorders>
            <w:shd w:val="clear" w:color="auto" w:fill="auto"/>
            <w:noWrap/>
            <w:vAlign w:val="center"/>
            <w:hideMark/>
          </w:tcPr>
          <w:p w14:paraId="0D57A3AB" w14:textId="539F7B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62E8A98" w14:textId="445814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287E140" w14:textId="3BEB23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D95427" w14:textId="0BE84B6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7E3867" w14:textId="569E3B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025DCC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17AAF1" w14:textId="2FB7F10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PIRIE SOUTH</w:t>
            </w:r>
          </w:p>
        </w:tc>
        <w:tc>
          <w:tcPr>
            <w:tcW w:w="646" w:type="dxa"/>
            <w:tcBorders>
              <w:top w:val="nil"/>
              <w:left w:val="nil"/>
              <w:bottom w:val="single" w:sz="8" w:space="0" w:color="auto"/>
              <w:right w:val="single" w:sz="8" w:space="0" w:color="auto"/>
            </w:tcBorders>
            <w:shd w:val="clear" w:color="auto" w:fill="auto"/>
            <w:noWrap/>
            <w:vAlign w:val="center"/>
            <w:hideMark/>
          </w:tcPr>
          <w:p w14:paraId="4D742023" w14:textId="7F7D64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01C9DC" w14:textId="50C992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0EA9F363" w14:textId="5D994A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EAD730" w14:textId="0E5D5B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4E0515" w14:textId="6EF0F8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7A2D44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2C80E" w14:textId="02DA250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PORT PIRIE WEST</w:t>
            </w:r>
          </w:p>
        </w:tc>
        <w:tc>
          <w:tcPr>
            <w:tcW w:w="646" w:type="dxa"/>
            <w:tcBorders>
              <w:top w:val="nil"/>
              <w:left w:val="nil"/>
              <w:bottom w:val="single" w:sz="8" w:space="0" w:color="auto"/>
              <w:right w:val="single" w:sz="8" w:space="0" w:color="auto"/>
            </w:tcBorders>
            <w:shd w:val="clear" w:color="auto" w:fill="auto"/>
            <w:noWrap/>
            <w:vAlign w:val="center"/>
            <w:hideMark/>
          </w:tcPr>
          <w:p w14:paraId="01936F34" w14:textId="0A3F8E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1DC12F" w14:textId="4D68EF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6088F0C1" w14:textId="627E58A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08908CD" w14:textId="714CE7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2352D4" w14:textId="13FDC3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F772EF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8B4CF" w14:textId="6F08DB1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PROSPECT</w:t>
            </w:r>
          </w:p>
        </w:tc>
        <w:tc>
          <w:tcPr>
            <w:tcW w:w="646" w:type="dxa"/>
            <w:tcBorders>
              <w:top w:val="nil"/>
              <w:left w:val="nil"/>
              <w:bottom w:val="single" w:sz="8" w:space="0" w:color="auto"/>
              <w:right w:val="single" w:sz="8" w:space="0" w:color="auto"/>
            </w:tcBorders>
            <w:shd w:val="clear" w:color="auto" w:fill="auto"/>
            <w:noWrap/>
            <w:vAlign w:val="center"/>
            <w:hideMark/>
          </w:tcPr>
          <w:p w14:paraId="539FECB3" w14:textId="5FFD52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9488172" w14:textId="6053F3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9AB3E7" w14:textId="04F1A8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F47551" w14:textId="51A723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7457A72" w14:textId="1BD2F2F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58DE2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51CBD6" w14:textId="2B9C70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RICHMOND</w:t>
            </w:r>
          </w:p>
        </w:tc>
        <w:tc>
          <w:tcPr>
            <w:tcW w:w="646" w:type="dxa"/>
            <w:tcBorders>
              <w:top w:val="nil"/>
              <w:left w:val="nil"/>
              <w:bottom w:val="single" w:sz="8" w:space="0" w:color="auto"/>
              <w:right w:val="single" w:sz="8" w:space="0" w:color="auto"/>
            </w:tcBorders>
            <w:shd w:val="clear" w:color="auto" w:fill="auto"/>
            <w:noWrap/>
            <w:vAlign w:val="center"/>
            <w:hideMark/>
          </w:tcPr>
          <w:p w14:paraId="0E52D879" w14:textId="639002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84</w:t>
            </w:r>
          </w:p>
        </w:tc>
        <w:tc>
          <w:tcPr>
            <w:tcW w:w="726" w:type="dxa"/>
            <w:tcBorders>
              <w:top w:val="nil"/>
              <w:left w:val="nil"/>
              <w:bottom w:val="single" w:sz="8" w:space="0" w:color="auto"/>
              <w:right w:val="single" w:sz="8" w:space="0" w:color="auto"/>
            </w:tcBorders>
            <w:shd w:val="clear" w:color="auto" w:fill="auto"/>
            <w:noWrap/>
            <w:vAlign w:val="center"/>
            <w:hideMark/>
          </w:tcPr>
          <w:p w14:paraId="1B47559A" w14:textId="50805D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1AABBEE7" w14:textId="697C86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9C7621C" w14:textId="01AF74D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0B9CE0" w14:textId="24A465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96</w:t>
            </w:r>
          </w:p>
        </w:tc>
      </w:tr>
      <w:tr w:rsidR="00AA2D94" w:rsidRPr="00CD5BB9" w14:paraId="636891C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38A592" w14:textId="06EC698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RIDGEHAVEN</w:t>
            </w:r>
          </w:p>
        </w:tc>
        <w:tc>
          <w:tcPr>
            <w:tcW w:w="646" w:type="dxa"/>
            <w:tcBorders>
              <w:top w:val="nil"/>
              <w:left w:val="nil"/>
              <w:bottom w:val="single" w:sz="8" w:space="0" w:color="auto"/>
              <w:right w:val="single" w:sz="8" w:space="0" w:color="auto"/>
            </w:tcBorders>
            <w:shd w:val="clear" w:color="auto" w:fill="auto"/>
            <w:noWrap/>
            <w:vAlign w:val="center"/>
            <w:hideMark/>
          </w:tcPr>
          <w:p w14:paraId="0D933559" w14:textId="029268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3724077" w14:textId="1609C53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1200AB8" w14:textId="7555C0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48077E" w14:textId="10EFBB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542DAA" w14:textId="4F8ABE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3AC80D0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AD298E" w14:textId="4965069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RISDON PARK</w:t>
            </w:r>
          </w:p>
        </w:tc>
        <w:tc>
          <w:tcPr>
            <w:tcW w:w="646" w:type="dxa"/>
            <w:tcBorders>
              <w:top w:val="nil"/>
              <w:left w:val="nil"/>
              <w:bottom w:val="single" w:sz="8" w:space="0" w:color="auto"/>
              <w:right w:val="single" w:sz="8" w:space="0" w:color="auto"/>
            </w:tcBorders>
            <w:shd w:val="clear" w:color="auto" w:fill="auto"/>
            <w:noWrap/>
            <w:vAlign w:val="center"/>
            <w:hideMark/>
          </w:tcPr>
          <w:p w14:paraId="5F72F9FF" w14:textId="0D08FD3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ED9882" w14:textId="098BFF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E008A25" w14:textId="3E635D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C07BE4" w14:textId="377468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5DBA7D" w14:textId="4DAE88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D47466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A88130" w14:textId="7850EF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ROYAL PARK</w:t>
            </w:r>
          </w:p>
        </w:tc>
        <w:tc>
          <w:tcPr>
            <w:tcW w:w="646" w:type="dxa"/>
            <w:tcBorders>
              <w:top w:val="nil"/>
              <w:left w:val="nil"/>
              <w:bottom w:val="single" w:sz="8" w:space="0" w:color="auto"/>
              <w:right w:val="single" w:sz="8" w:space="0" w:color="auto"/>
            </w:tcBorders>
            <w:shd w:val="clear" w:color="auto" w:fill="auto"/>
            <w:noWrap/>
            <w:vAlign w:val="center"/>
            <w:hideMark/>
          </w:tcPr>
          <w:p w14:paraId="322A58E2" w14:textId="2B7D13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DA0A6CD" w14:textId="5C523C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2BD200" w14:textId="48D0637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242770" w14:textId="092E30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09BA92" w14:textId="47D2D90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1805720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65F089" w14:textId="7F003DB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SADDLEWORTH</w:t>
            </w:r>
          </w:p>
        </w:tc>
        <w:tc>
          <w:tcPr>
            <w:tcW w:w="646" w:type="dxa"/>
            <w:tcBorders>
              <w:top w:val="nil"/>
              <w:left w:val="nil"/>
              <w:bottom w:val="single" w:sz="8" w:space="0" w:color="auto"/>
              <w:right w:val="single" w:sz="8" w:space="0" w:color="auto"/>
            </w:tcBorders>
            <w:shd w:val="clear" w:color="auto" w:fill="auto"/>
            <w:noWrap/>
            <w:vAlign w:val="center"/>
            <w:hideMark/>
          </w:tcPr>
          <w:p w14:paraId="2A71928F" w14:textId="36C508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103FCE" w14:textId="281F5F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46CA318" w14:textId="11C01B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76B9A0B7" w14:textId="2DA870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5773E2" w14:textId="40E9E36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7B89406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F54B78" w14:textId="3725EC1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646" w:type="dxa"/>
            <w:tcBorders>
              <w:top w:val="nil"/>
              <w:left w:val="nil"/>
              <w:bottom w:val="single" w:sz="8" w:space="0" w:color="auto"/>
              <w:right w:val="single" w:sz="8" w:space="0" w:color="auto"/>
            </w:tcBorders>
            <w:shd w:val="clear" w:color="auto" w:fill="auto"/>
            <w:noWrap/>
            <w:vAlign w:val="center"/>
            <w:hideMark/>
          </w:tcPr>
          <w:p w14:paraId="4ED21B6E" w14:textId="4D7246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D7334FB" w14:textId="5B2C0C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7C48235" w14:textId="7BC3DF0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C4235D" w14:textId="0CC688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D8738" w14:textId="396C659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70182CC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7910E0" w14:textId="5058295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SALISBURY DOWNS</w:t>
            </w:r>
          </w:p>
        </w:tc>
        <w:tc>
          <w:tcPr>
            <w:tcW w:w="646" w:type="dxa"/>
            <w:tcBorders>
              <w:top w:val="nil"/>
              <w:left w:val="nil"/>
              <w:bottom w:val="single" w:sz="8" w:space="0" w:color="auto"/>
              <w:right w:val="single" w:sz="8" w:space="0" w:color="auto"/>
            </w:tcBorders>
            <w:shd w:val="clear" w:color="auto" w:fill="auto"/>
            <w:noWrap/>
            <w:vAlign w:val="center"/>
            <w:hideMark/>
          </w:tcPr>
          <w:p w14:paraId="04E799AB" w14:textId="0B44CB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14:paraId="43FEF2CA" w14:textId="4B1E39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26B4F5AB" w14:textId="691487D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416323" w14:textId="160038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84EA29" w14:textId="1BF791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45</w:t>
            </w:r>
          </w:p>
        </w:tc>
      </w:tr>
      <w:tr w:rsidR="00AA2D94" w:rsidRPr="00CD5BB9" w14:paraId="6EA218D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7B31FF" w14:textId="4432F3F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SALISBURY EAST</w:t>
            </w:r>
          </w:p>
        </w:tc>
        <w:tc>
          <w:tcPr>
            <w:tcW w:w="646" w:type="dxa"/>
            <w:tcBorders>
              <w:top w:val="nil"/>
              <w:left w:val="nil"/>
              <w:bottom w:val="single" w:sz="8" w:space="0" w:color="auto"/>
              <w:right w:val="single" w:sz="8" w:space="0" w:color="auto"/>
            </w:tcBorders>
            <w:shd w:val="clear" w:color="auto" w:fill="auto"/>
            <w:noWrap/>
            <w:vAlign w:val="center"/>
            <w:hideMark/>
          </w:tcPr>
          <w:p w14:paraId="33BDA043" w14:textId="6FC565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CB9F340" w14:textId="7149654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4B5879C" w14:textId="052F28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3204FB3" w14:textId="15E3EA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9E72AD" w14:textId="76095F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5836BF9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A08ABC" w14:textId="7D4AEDF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SALISBURY NORTH</w:t>
            </w:r>
          </w:p>
        </w:tc>
        <w:tc>
          <w:tcPr>
            <w:tcW w:w="646" w:type="dxa"/>
            <w:tcBorders>
              <w:top w:val="nil"/>
              <w:left w:val="nil"/>
              <w:bottom w:val="single" w:sz="8" w:space="0" w:color="auto"/>
              <w:right w:val="single" w:sz="8" w:space="0" w:color="auto"/>
            </w:tcBorders>
            <w:shd w:val="clear" w:color="auto" w:fill="auto"/>
            <w:noWrap/>
            <w:vAlign w:val="center"/>
            <w:hideMark/>
          </w:tcPr>
          <w:p w14:paraId="7DA60E8E" w14:textId="093FA4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689570B" w14:textId="2CBD8D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3DDD2BC5" w14:textId="5F26A7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E4F82F" w14:textId="1B38D5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121830" w14:textId="3F6009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6C0EBF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6172CD" w14:textId="26ABD42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SALSIBURY DOWNS</w:t>
            </w:r>
          </w:p>
        </w:tc>
        <w:tc>
          <w:tcPr>
            <w:tcW w:w="646" w:type="dxa"/>
            <w:tcBorders>
              <w:top w:val="nil"/>
              <w:left w:val="nil"/>
              <w:bottom w:val="single" w:sz="8" w:space="0" w:color="auto"/>
              <w:right w:val="single" w:sz="8" w:space="0" w:color="auto"/>
            </w:tcBorders>
            <w:shd w:val="clear" w:color="auto" w:fill="auto"/>
            <w:noWrap/>
            <w:vAlign w:val="center"/>
            <w:hideMark/>
          </w:tcPr>
          <w:p w14:paraId="7DB82A0C" w14:textId="2CD3B7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321396" w14:textId="25BC6F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5261EDC" w14:textId="405AC0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7AAEB2" w14:textId="1AC882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8CB528" w14:textId="307700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11FE713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CA41E1" w14:textId="4002023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SEACLIFF</w:t>
            </w:r>
          </w:p>
        </w:tc>
        <w:tc>
          <w:tcPr>
            <w:tcW w:w="646" w:type="dxa"/>
            <w:tcBorders>
              <w:top w:val="nil"/>
              <w:left w:val="nil"/>
              <w:bottom w:val="single" w:sz="8" w:space="0" w:color="auto"/>
              <w:right w:val="single" w:sz="8" w:space="0" w:color="auto"/>
            </w:tcBorders>
            <w:shd w:val="clear" w:color="auto" w:fill="auto"/>
            <w:noWrap/>
            <w:vAlign w:val="center"/>
            <w:hideMark/>
          </w:tcPr>
          <w:p w14:paraId="392288B9" w14:textId="33C1E8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E4017D" w14:textId="2E05C5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21A01E9" w14:textId="4B9D959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AC817E4" w14:textId="20375B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497445" w14:textId="4A1A44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3E25BE3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4AA924" w14:textId="20EFB2A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SEACOMBE GARDENS</w:t>
            </w:r>
          </w:p>
        </w:tc>
        <w:tc>
          <w:tcPr>
            <w:tcW w:w="646" w:type="dxa"/>
            <w:tcBorders>
              <w:top w:val="nil"/>
              <w:left w:val="nil"/>
              <w:bottom w:val="single" w:sz="8" w:space="0" w:color="auto"/>
              <w:right w:val="single" w:sz="8" w:space="0" w:color="auto"/>
            </w:tcBorders>
            <w:shd w:val="clear" w:color="auto" w:fill="auto"/>
            <w:noWrap/>
            <w:vAlign w:val="center"/>
            <w:hideMark/>
          </w:tcPr>
          <w:p w14:paraId="0AA6FAAC" w14:textId="602B9D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2EB49DD" w14:textId="0DEC5A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77D71A9" w14:textId="7ABD86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7E3A16" w14:textId="3AB263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8721BA" w14:textId="4F77FF8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756A63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FEB55F" w14:textId="12D7BBA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SEAFORD</w:t>
            </w:r>
          </w:p>
        </w:tc>
        <w:tc>
          <w:tcPr>
            <w:tcW w:w="646" w:type="dxa"/>
            <w:tcBorders>
              <w:top w:val="nil"/>
              <w:left w:val="nil"/>
              <w:bottom w:val="single" w:sz="8" w:space="0" w:color="auto"/>
              <w:right w:val="single" w:sz="8" w:space="0" w:color="auto"/>
            </w:tcBorders>
            <w:shd w:val="clear" w:color="auto" w:fill="auto"/>
            <w:noWrap/>
            <w:vAlign w:val="center"/>
            <w:hideMark/>
          </w:tcPr>
          <w:p w14:paraId="5D68652C" w14:textId="4DBBE2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FE2620" w14:textId="321EDF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190944A3" w14:textId="578F9F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9ADEBC" w14:textId="5A0045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5F8AA5" w14:textId="5C762B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r>
      <w:tr w:rsidR="00AA2D94" w:rsidRPr="00CD5BB9" w14:paraId="2D843EE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32A63B" w14:textId="4B36658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SEAFORD MEADOWS</w:t>
            </w:r>
          </w:p>
        </w:tc>
        <w:tc>
          <w:tcPr>
            <w:tcW w:w="646" w:type="dxa"/>
            <w:tcBorders>
              <w:top w:val="nil"/>
              <w:left w:val="nil"/>
              <w:bottom w:val="single" w:sz="8" w:space="0" w:color="auto"/>
              <w:right w:val="single" w:sz="8" w:space="0" w:color="auto"/>
            </w:tcBorders>
            <w:shd w:val="clear" w:color="auto" w:fill="auto"/>
            <w:noWrap/>
            <w:vAlign w:val="center"/>
            <w:hideMark/>
          </w:tcPr>
          <w:p w14:paraId="1EB9DE56" w14:textId="54EEBD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5B93494E" w14:textId="5E1D23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3C701ACA" w14:textId="62B717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3C08EFA" w14:textId="55A1F0C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39CD41" w14:textId="47EC16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r>
      <w:tr w:rsidR="00AA2D94" w:rsidRPr="00CD5BB9" w14:paraId="0C60F4B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6E33B5" w14:textId="379EAEC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SEATON</w:t>
            </w:r>
          </w:p>
        </w:tc>
        <w:tc>
          <w:tcPr>
            <w:tcW w:w="646" w:type="dxa"/>
            <w:tcBorders>
              <w:top w:val="nil"/>
              <w:left w:val="nil"/>
              <w:bottom w:val="single" w:sz="8" w:space="0" w:color="auto"/>
              <w:right w:val="single" w:sz="8" w:space="0" w:color="auto"/>
            </w:tcBorders>
            <w:shd w:val="clear" w:color="auto" w:fill="auto"/>
            <w:noWrap/>
            <w:vAlign w:val="center"/>
            <w:hideMark/>
          </w:tcPr>
          <w:p w14:paraId="5150D579" w14:textId="6FBA4B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1A5262" w14:textId="3F25A8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DD741C1" w14:textId="7B6B90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02863E" w14:textId="307D32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E4DF8C" w14:textId="5F7F52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B9BD7C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982DA6" w14:textId="177AC68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SEMAPHORE</w:t>
            </w:r>
          </w:p>
        </w:tc>
        <w:tc>
          <w:tcPr>
            <w:tcW w:w="646" w:type="dxa"/>
            <w:tcBorders>
              <w:top w:val="nil"/>
              <w:left w:val="nil"/>
              <w:bottom w:val="single" w:sz="8" w:space="0" w:color="auto"/>
              <w:right w:val="single" w:sz="8" w:space="0" w:color="auto"/>
            </w:tcBorders>
            <w:shd w:val="clear" w:color="auto" w:fill="auto"/>
            <w:noWrap/>
            <w:vAlign w:val="center"/>
            <w:hideMark/>
          </w:tcPr>
          <w:p w14:paraId="657B8891" w14:textId="0163FD1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F3300A3" w14:textId="17593B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2AC3E82" w14:textId="573A0E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4E70480" w14:textId="0928AF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A48555" w14:textId="321687F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335F2C4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B10B10" w14:textId="12EFE92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SHEIDOW PARK</w:t>
            </w:r>
          </w:p>
        </w:tc>
        <w:tc>
          <w:tcPr>
            <w:tcW w:w="646" w:type="dxa"/>
            <w:tcBorders>
              <w:top w:val="nil"/>
              <w:left w:val="nil"/>
              <w:bottom w:val="single" w:sz="8" w:space="0" w:color="auto"/>
              <w:right w:val="single" w:sz="8" w:space="0" w:color="auto"/>
            </w:tcBorders>
            <w:shd w:val="clear" w:color="auto" w:fill="auto"/>
            <w:noWrap/>
            <w:vAlign w:val="center"/>
            <w:hideMark/>
          </w:tcPr>
          <w:p w14:paraId="1B6CA6E1" w14:textId="5FD672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24ABC36" w14:textId="1FB007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233F7A" w14:textId="74CE2C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B471FAE" w14:textId="67F334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9759DB" w14:textId="4E27C3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724BC70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38F04" w14:textId="5F772FE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SMITHFIELD</w:t>
            </w:r>
          </w:p>
        </w:tc>
        <w:tc>
          <w:tcPr>
            <w:tcW w:w="646" w:type="dxa"/>
            <w:tcBorders>
              <w:top w:val="nil"/>
              <w:left w:val="nil"/>
              <w:bottom w:val="single" w:sz="8" w:space="0" w:color="auto"/>
              <w:right w:val="single" w:sz="8" w:space="0" w:color="auto"/>
            </w:tcBorders>
            <w:shd w:val="clear" w:color="auto" w:fill="auto"/>
            <w:noWrap/>
            <w:vAlign w:val="center"/>
            <w:hideMark/>
          </w:tcPr>
          <w:p w14:paraId="265FEE4E" w14:textId="0448CB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45FA68" w14:textId="0FD313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CA439FB" w14:textId="6ED921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510F9F" w14:textId="60BAD1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D144DE" w14:textId="6F4B3E3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055806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1F0ADE" w14:textId="5B184A2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SMITHFIELD PLAINS</w:t>
            </w:r>
          </w:p>
        </w:tc>
        <w:tc>
          <w:tcPr>
            <w:tcW w:w="646" w:type="dxa"/>
            <w:tcBorders>
              <w:top w:val="nil"/>
              <w:left w:val="nil"/>
              <w:bottom w:val="single" w:sz="8" w:space="0" w:color="auto"/>
              <w:right w:val="single" w:sz="8" w:space="0" w:color="auto"/>
            </w:tcBorders>
            <w:shd w:val="clear" w:color="auto" w:fill="auto"/>
            <w:noWrap/>
            <w:vAlign w:val="center"/>
            <w:hideMark/>
          </w:tcPr>
          <w:p w14:paraId="2E87F0E4" w14:textId="057069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3031242F" w14:textId="5F8E60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6845F23E" w14:textId="212310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6B2630" w14:textId="6B8FA7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A4EE55" w14:textId="754F4B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6931E5C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EFCBE6" w14:textId="43FE273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SOUTH BRIGHTON</w:t>
            </w:r>
          </w:p>
        </w:tc>
        <w:tc>
          <w:tcPr>
            <w:tcW w:w="646" w:type="dxa"/>
            <w:tcBorders>
              <w:top w:val="nil"/>
              <w:left w:val="nil"/>
              <w:bottom w:val="single" w:sz="8" w:space="0" w:color="auto"/>
              <w:right w:val="single" w:sz="8" w:space="0" w:color="auto"/>
            </w:tcBorders>
            <w:shd w:val="clear" w:color="auto" w:fill="auto"/>
            <w:noWrap/>
            <w:vAlign w:val="center"/>
            <w:hideMark/>
          </w:tcPr>
          <w:p w14:paraId="3441A95A" w14:textId="42E1FC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60AB072" w14:textId="4D8A11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1FDB94" w14:textId="5DC985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37B8A0" w14:textId="6D0FB4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B28F57" w14:textId="1392B1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158D6A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49EA93" w14:textId="7DD4882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CLAIR</w:t>
            </w:r>
          </w:p>
        </w:tc>
        <w:tc>
          <w:tcPr>
            <w:tcW w:w="646" w:type="dxa"/>
            <w:tcBorders>
              <w:top w:val="nil"/>
              <w:left w:val="nil"/>
              <w:bottom w:val="single" w:sz="8" w:space="0" w:color="auto"/>
              <w:right w:val="single" w:sz="8" w:space="0" w:color="auto"/>
            </w:tcBorders>
            <w:shd w:val="clear" w:color="auto" w:fill="auto"/>
            <w:noWrap/>
            <w:vAlign w:val="center"/>
            <w:hideMark/>
          </w:tcPr>
          <w:p w14:paraId="0FC1B566" w14:textId="155F92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1558B66A" w14:textId="20BA1B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c>
          <w:tcPr>
            <w:tcW w:w="851" w:type="dxa"/>
            <w:tcBorders>
              <w:top w:val="nil"/>
              <w:left w:val="nil"/>
              <w:bottom w:val="single" w:sz="8" w:space="0" w:color="auto"/>
              <w:right w:val="single" w:sz="8" w:space="0" w:color="auto"/>
            </w:tcBorders>
            <w:shd w:val="clear" w:color="auto" w:fill="auto"/>
            <w:noWrap/>
            <w:vAlign w:val="center"/>
            <w:hideMark/>
          </w:tcPr>
          <w:p w14:paraId="075AC85E" w14:textId="6B6E3B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0C5790B" w14:textId="24A576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C16BFE" w14:textId="6F94C3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65</w:t>
            </w:r>
          </w:p>
        </w:tc>
      </w:tr>
      <w:tr w:rsidR="00AA2D94" w:rsidRPr="00CD5BB9" w14:paraId="1D760DA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3077CD" w14:textId="5F233A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646" w:type="dxa"/>
            <w:tcBorders>
              <w:top w:val="nil"/>
              <w:left w:val="nil"/>
              <w:bottom w:val="single" w:sz="8" w:space="0" w:color="auto"/>
              <w:right w:val="single" w:sz="8" w:space="0" w:color="auto"/>
            </w:tcBorders>
            <w:shd w:val="clear" w:color="auto" w:fill="auto"/>
            <w:noWrap/>
            <w:vAlign w:val="center"/>
            <w:hideMark/>
          </w:tcPr>
          <w:p w14:paraId="2DE39155" w14:textId="5AA20DE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4B3C61" w14:textId="7817DEB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7580830" w14:textId="13E684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3F0710" w14:textId="2729AA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FE9A67" w14:textId="3D29C47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60F9E56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F59368" w14:textId="37BA4C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STRATHALBYN</w:t>
            </w:r>
          </w:p>
        </w:tc>
        <w:tc>
          <w:tcPr>
            <w:tcW w:w="646" w:type="dxa"/>
            <w:tcBorders>
              <w:top w:val="nil"/>
              <w:left w:val="nil"/>
              <w:bottom w:val="single" w:sz="8" w:space="0" w:color="auto"/>
              <w:right w:val="single" w:sz="8" w:space="0" w:color="auto"/>
            </w:tcBorders>
            <w:shd w:val="clear" w:color="auto" w:fill="auto"/>
            <w:noWrap/>
            <w:vAlign w:val="center"/>
            <w:hideMark/>
          </w:tcPr>
          <w:p w14:paraId="5EA32867" w14:textId="0B86378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451E5F0" w14:textId="6F4B8F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4EEFEF4" w14:textId="75C1C2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B7BD85" w14:textId="2DC281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EE59DA" w14:textId="63AF87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w:t>
            </w:r>
          </w:p>
        </w:tc>
      </w:tr>
      <w:tr w:rsidR="00AA2D94" w:rsidRPr="00CD5BB9" w14:paraId="5ED4304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E34948" w14:textId="4477EDB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STURT</w:t>
            </w:r>
          </w:p>
        </w:tc>
        <w:tc>
          <w:tcPr>
            <w:tcW w:w="646" w:type="dxa"/>
            <w:tcBorders>
              <w:top w:val="nil"/>
              <w:left w:val="nil"/>
              <w:bottom w:val="single" w:sz="8" w:space="0" w:color="auto"/>
              <w:right w:val="single" w:sz="8" w:space="0" w:color="auto"/>
            </w:tcBorders>
            <w:shd w:val="clear" w:color="auto" w:fill="auto"/>
            <w:noWrap/>
            <w:vAlign w:val="center"/>
            <w:hideMark/>
          </w:tcPr>
          <w:p w14:paraId="042024AD" w14:textId="7CC5B5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2BAF00" w14:textId="437CD4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6E58F03" w14:textId="702173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FAC0ACE" w14:textId="09321B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275AD2" w14:textId="0D3B96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7112EC19"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0D4C4B7E" w14:textId="195AA84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TONSLEY</w:t>
            </w:r>
          </w:p>
        </w:tc>
        <w:tc>
          <w:tcPr>
            <w:tcW w:w="646" w:type="dxa"/>
            <w:tcBorders>
              <w:top w:val="nil"/>
              <w:left w:val="nil"/>
              <w:bottom w:val="single" w:sz="8" w:space="0" w:color="auto"/>
              <w:right w:val="single" w:sz="8" w:space="0" w:color="auto"/>
            </w:tcBorders>
            <w:shd w:val="clear" w:color="auto" w:fill="auto"/>
            <w:noWrap/>
            <w:vAlign w:val="center"/>
            <w:hideMark/>
          </w:tcPr>
          <w:p w14:paraId="5D529FAC" w14:textId="0F76AA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45C478FA" w14:textId="7EC85B5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D61F374" w14:textId="098141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C55A71" w14:textId="3EB6FC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2B8ED3" w14:textId="699C07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7FFA2F98"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7DF864CD" w14:textId="4AEED2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VICTOR HARBOR</w:t>
            </w:r>
          </w:p>
        </w:tc>
        <w:tc>
          <w:tcPr>
            <w:tcW w:w="646" w:type="dxa"/>
            <w:tcBorders>
              <w:top w:val="nil"/>
              <w:left w:val="nil"/>
              <w:bottom w:val="single" w:sz="8" w:space="0" w:color="auto"/>
              <w:right w:val="single" w:sz="8" w:space="0" w:color="auto"/>
            </w:tcBorders>
            <w:shd w:val="clear" w:color="auto" w:fill="auto"/>
            <w:noWrap/>
            <w:vAlign w:val="center"/>
            <w:hideMark/>
          </w:tcPr>
          <w:p w14:paraId="5EE806EF" w14:textId="194BB1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65EF8F6" w14:textId="666A73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481ABB2" w14:textId="3B9F30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A47339" w14:textId="60473C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E54E51" w14:textId="1D114C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r>
      <w:tr w:rsidR="00AA2D94" w:rsidRPr="00CD5BB9" w14:paraId="78CF9A9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00E6EF" w14:textId="0BBEDA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VIRGINIA</w:t>
            </w:r>
          </w:p>
        </w:tc>
        <w:tc>
          <w:tcPr>
            <w:tcW w:w="646" w:type="dxa"/>
            <w:tcBorders>
              <w:top w:val="nil"/>
              <w:left w:val="nil"/>
              <w:bottom w:val="single" w:sz="8" w:space="0" w:color="auto"/>
              <w:right w:val="single" w:sz="8" w:space="0" w:color="auto"/>
            </w:tcBorders>
            <w:shd w:val="clear" w:color="auto" w:fill="auto"/>
            <w:noWrap/>
            <w:vAlign w:val="center"/>
            <w:hideMark/>
          </w:tcPr>
          <w:p w14:paraId="164A9B28" w14:textId="531D23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2F055A" w14:textId="2FCD15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1ED33E5" w14:textId="018BBB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ECCF1B" w14:textId="21CFBB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D1FC7A" w14:textId="697C8D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B395B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6AEE52" w14:textId="11D696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WARRADALE</w:t>
            </w:r>
          </w:p>
        </w:tc>
        <w:tc>
          <w:tcPr>
            <w:tcW w:w="646" w:type="dxa"/>
            <w:tcBorders>
              <w:top w:val="nil"/>
              <w:left w:val="nil"/>
              <w:bottom w:val="single" w:sz="8" w:space="0" w:color="auto"/>
              <w:right w:val="single" w:sz="8" w:space="0" w:color="auto"/>
            </w:tcBorders>
            <w:shd w:val="clear" w:color="auto" w:fill="auto"/>
            <w:noWrap/>
            <w:vAlign w:val="center"/>
            <w:hideMark/>
          </w:tcPr>
          <w:p w14:paraId="0D4BC55A" w14:textId="3FAA61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EDED3C1" w14:textId="11F8490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56E6696" w14:textId="791580E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62494E" w14:textId="05A807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0A313BF" w14:textId="56747AB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E7DBB5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69EB89" w14:textId="7399FCF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WELLAND</w:t>
            </w:r>
          </w:p>
        </w:tc>
        <w:tc>
          <w:tcPr>
            <w:tcW w:w="646" w:type="dxa"/>
            <w:tcBorders>
              <w:top w:val="nil"/>
              <w:left w:val="nil"/>
              <w:bottom w:val="single" w:sz="8" w:space="0" w:color="auto"/>
              <w:right w:val="single" w:sz="8" w:space="0" w:color="auto"/>
            </w:tcBorders>
            <w:shd w:val="clear" w:color="auto" w:fill="auto"/>
            <w:noWrap/>
            <w:vAlign w:val="center"/>
            <w:hideMark/>
          </w:tcPr>
          <w:p w14:paraId="49021F05" w14:textId="43667C3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6CDED3" w14:textId="0D2E66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AD46F3" w14:textId="6BB4CD7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A87D3B0" w14:textId="642BE9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D0C0B5" w14:textId="6CE19A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0DE5625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87EAEB" w14:textId="6DE075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WHYALLA NORRIE</w:t>
            </w:r>
          </w:p>
        </w:tc>
        <w:tc>
          <w:tcPr>
            <w:tcW w:w="646" w:type="dxa"/>
            <w:tcBorders>
              <w:top w:val="nil"/>
              <w:left w:val="nil"/>
              <w:bottom w:val="single" w:sz="8" w:space="0" w:color="auto"/>
              <w:right w:val="single" w:sz="8" w:space="0" w:color="auto"/>
            </w:tcBorders>
            <w:shd w:val="clear" w:color="auto" w:fill="auto"/>
            <w:noWrap/>
            <w:vAlign w:val="center"/>
            <w:hideMark/>
          </w:tcPr>
          <w:p w14:paraId="4BC3D03B" w14:textId="56E8F8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185548" w14:textId="3FCABB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6A8C6992" w14:textId="1FA037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BAEBA5" w14:textId="67146D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EED81B" w14:textId="60F77F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4827B0F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FB92D4" w14:textId="3B6770F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WHYALLA STUART</w:t>
            </w:r>
          </w:p>
        </w:tc>
        <w:tc>
          <w:tcPr>
            <w:tcW w:w="646" w:type="dxa"/>
            <w:tcBorders>
              <w:top w:val="nil"/>
              <w:left w:val="nil"/>
              <w:bottom w:val="single" w:sz="8" w:space="0" w:color="auto"/>
              <w:right w:val="single" w:sz="8" w:space="0" w:color="auto"/>
            </w:tcBorders>
            <w:shd w:val="clear" w:color="auto" w:fill="auto"/>
            <w:noWrap/>
            <w:vAlign w:val="center"/>
            <w:hideMark/>
          </w:tcPr>
          <w:p w14:paraId="146B7C9F" w14:textId="49E53B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988D77" w14:textId="7FE395D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97806CA" w14:textId="48A9D2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CA95744" w14:textId="33B41A6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5840D" w14:textId="73E01C0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4CA95CB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D40E3" w14:textId="674980C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WOODVILLE GARDENS</w:t>
            </w:r>
          </w:p>
        </w:tc>
        <w:tc>
          <w:tcPr>
            <w:tcW w:w="646" w:type="dxa"/>
            <w:tcBorders>
              <w:top w:val="nil"/>
              <w:left w:val="nil"/>
              <w:bottom w:val="single" w:sz="8" w:space="0" w:color="auto"/>
              <w:right w:val="single" w:sz="8" w:space="0" w:color="auto"/>
            </w:tcBorders>
            <w:shd w:val="clear" w:color="auto" w:fill="auto"/>
            <w:noWrap/>
            <w:vAlign w:val="center"/>
            <w:hideMark/>
          </w:tcPr>
          <w:p w14:paraId="1613543D" w14:textId="54E707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937781" w14:textId="4A2D175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A5C9DC6" w14:textId="5127D5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737" w:type="dxa"/>
            <w:tcBorders>
              <w:top w:val="nil"/>
              <w:left w:val="nil"/>
              <w:bottom w:val="single" w:sz="8" w:space="0" w:color="auto"/>
              <w:right w:val="single" w:sz="8" w:space="0" w:color="auto"/>
            </w:tcBorders>
            <w:shd w:val="clear" w:color="auto" w:fill="auto"/>
            <w:noWrap/>
            <w:vAlign w:val="center"/>
            <w:hideMark/>
          </w:tcPr>
          <w:p w14:paraId="4E1DB655" w14:textId="469645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E8A907" w14:textId="4EFAA09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0B03385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55C267" w14:textId="1D5D947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WOODVILLE NORTH</w:t>
            </w:r>
          </w:p>
        </w:tc>
        <w:tc>
          <w:tcPr>
            <w:tcW w:w="646" w:type="dxa"/>
            <w:tcBorders>
              <w:top w:val="nil"/>
              <w:left w:val="nil"/>
              <w:bottom w:val="single" w:sz="8" w:space="0" w:color="auto"/>
              <w:right w:val="single" w:sz="8" w:space="0" w:color="auto"/>
            </w:tcBorders>
            <w:shd w:val="clear" w:color="auto" w:fill="auto"/>
            <w:noWrap/>
            <w:vAlign w:val="center"/>
            <w:hideMark/>
          </w:tcPr>
          <w:p w14:paraId="4C02A35A" w14:textId="66B1D4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419DF2" w14:textId="35969A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C55161F" w14:textId="32EFF9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3E6880" w14:textId="4C9615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3BA3B0" w14:textId="086389E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522C21E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95D55A" w14:textId="6603B6C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WOODVILLE SOUTH</w:t>
            </w:r>
          </w:p>
        </w:tc>
        <w:tc>
          <w:tcPr>
            <w:tcW w:w="646" w:type="dxa"/>
            <w:tcBorders>
              <w:top w:val="nil"/>
              <w:left w:val="nil"/>
              <w:bottom w:val="single" w:sz="8" w:space="0" w:color="auto"/>
              <w:right w:val="single" w:sz="8" w:space="0" w:color="auto"/>
            </w:tcBorders>
            <w:shd w:val="clear" w:color="auto" w:fill="auto"/>
            <w:noWrap/>
            <w:vAlign w:val="center"/>
            <w:hideMark/>
          </w:tcPr>
          <w:p w14:paraId="540E89FF" w14:textId="1CB3C2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D0EF10" w14:textId="32E530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6701EDE" w14:textId="6FD5E0E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5CED43" w14:textId="35967D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06E92D" w14:textId="09F32F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5A91E7E3"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021DDB30" w14:textId="54319C5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WOODVILLE WEST</w:t>
            </w:r>
          </w:p>
        </w:tc>
        <w:tc>
          <w:tcPr>
            <w:tcW w:w="646" w:type="dxa"/>
            <w:tcBorders>
              <w:top w:val="nil"/>
              <w:left w:val="nil"/>
              <w:bottom w:val="single" w:sz="8" w:space="0" w:color="auto"/>
              <w:right w:val="single" w:sz="8" w:space="0" w:color="auto"/>
            </w:tcBorders>
            <w:shd w:val="clear" w:color="auto" w:fill="auto"/>
            <w:noWrap/>
            <w:vAlign w:val="center"/>
            <w:hideMark/>
          </w:tcPr>
          <w:p w14:paraId="7EE5E3BB" w14:textId="5E47A4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545E6F93" w14:textId="42719F0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5EB30F2" w14:textId="577087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C185E2" w14:textId="34E848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3A245E" w14:textId="664DBE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w:t>
            </w:r>
          </w:p>
        </w:tc>
      </w:tr>
      <w:tr w:rsidR="00AA2D94" w:rsidRPr="00CD5BB9" w14:paraId="6D1D2059"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2A79E315" w14:textId="0C5897EE"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6.Tas.</w:t>
            </w:r>
          </w:p>
        </w:tc>
        <w:tc>
          <w:tcPr>
            <w:tcW w:w="646" w:type="dxa"/>
            <w:tcBorders>
              <w:top w:val="nil"/>
              <w:left w:val="nil"/>
              <w:bottom w:val="single" w:sz="8" w:space="0" w:color="auto"/>
              <w:right w:val="single" w:sz="8" w:space="0" w:color="auto"/>
            </w:tcBorders>
            <w:shd w:val="clear" w:color="000000" w:fill="DCE6F1"/>
            <w:noWrap/>
            <w:vAlign w:val="center"/>
            <w:hideMark/>
          </w:tcPr>
          <w:p w14:paraId="7EE27B80" w14:textId="6DB6888B"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25</w:t>
            </w:r>
          </w:p>
        </w:tc>
        <w:tc>
          <w:tcPr>
            <w:tcW w:w="726" w:type="dxa"/>
            <w:tcBorders>
              <w:top w:val="nil"/>
              <w:left w:val="nil"/>
              <w:bottom w:val="single" w:sz="8" w:space="0" w:color="auto"/>
              <w:right w:val="single" w:sz="8" w:space="0" w:color="auto"/>
            </w:tcBorders>
            <w:shd w:val="clear" w:color="000000" w:fill="DCE6F1"/>
            <w:noWrap/>
            <w:vAlign w:val="center"/>
            <w:hideMark/>
          </w:tcPr>
          <w:p w14:paraId="51A8DFE0" w14:textId="5971BE7B"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321</w:t>
            </w:r>
          </w:p>
        </w:tc>
        <w:tc>
          <w:tcPr>
            <w:tcW w:w="851" w:type="dxa"/>
            <w:tcBorders>
              <w:top w:val="nil"/>
              <w:left w:val="nil"/>
              <w:bottom w:val="single" w:sz="8" w:space="0" w:color="auto"/>
              <w:right w:val="single" w:sz="8" w:space="0" w:color="auto"/>
            </w:tcBorders>
            <w:shd w:val="clear" w:color="000000" w:fill="DCE6F1"/>
            <w:noWrap/>
            <w:vAlign w:val="center"/>
            <w:hideMark/>
          </w:tcPr>
          <w:p w14:paraId="56A17050" w14:textId="12F5777F"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98</w:t>
            </w:r>
          </w:p>
        </w:tc>
        <w:tc>
          <w:tcPr>
            <w:tcW w:w="737" w:type="dxa"/>
            <w:tcBorders>
              <w:top w:val="nil"/>
              <w:left w:val="nil"/>
              <w:bottom w:val="single" w:sz="8" w:space="0" w:color="auto"/>
              <w:right w:val="single" w:sz="8" w:space="0" w:color="auto"/>
            </w:tcBorders>
            <w:shd w:val="clear" w:color="000000" w:fill="DCE6F1"/>
            <w:noWrap/>
            <w:vAlign w:val="center"/>
            <w:hideMark/>
          </w:tcPr>
          <w:p w14:paraId="0A5E8209" w14:textId="122A9DE1"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596</w:t>
            </w:r>
          </w:p>
        </w:tc>
        <w:tc>
          <w:tcPr>
            <w:tcW w:w="781" w:type="dxa"/>
            <w:tcBorders>
              <w:top w:val="nil"/>
              <w:left w:val="nil"/>
              <w:bottom w:val="single" w:sz="8" w:space="0" w:color="auto"/>
              <w:right w:val="single" w:sz="8" w:space="0" w:color="auto"/>
            </w:tcBorders>
            <w:shd w:val="clear" w:color="000000" w:fill="DCE6F1"/>
            <w:noWrap/>
            <w:vAlign w:val="center"/>
            <w:hideMark/>
          </w:tcPr>
          <w:p w14:paraId="66AF45FE" w14:textId="3D4E9B57"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1040</w:t>
            </w:r>
          </w:p>
        </w:tc>
      </w:tr>
      <w:tr w:rsidR="00AA2D94" w:rsidRPr="00CD5BB9" w14:paraId="18A90B7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6EF8EF" w14:textId="1A2D5EC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BELLERIVE</w:t>
            </w:r>
          </w:p>
        </w:tc>
        <w:tc>
          <w:tcPr>
            <w:tcW w:w="646" w:type="dxa"/>
            <w:tcBorders>
              <w:top w:val="nil"/>
              <w:left w:val="nil"/>
              <w:bottom w:val="single" w:sz="8" w:space="0" w:color="auto"/>
              <w:right w:val="single" w:sz="8" w:space="0" w:color="auto"/>
            </w:tcBorders>
            <w:shd w:val="clear" w:color="auto" w:fill="auto"/>
            <w:noWrap/>
            <w:vAlign w:val="center"/>
            <w:hideMark/>
          </w:tcPr>
          <w:p w14:paraId="57FE5FD0" w14:textId="164612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4AE84A7" w14:textId="681CAC7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23EF8E" w14:textId="3AF9E4E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AA0236" w14:textId="778FFBF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23B378" w14:textId="393148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CC5744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2A8EDB" w14:textId="68CE88D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BRIDGEWATER</w:t>
            </w:r>
          </w:p>
        </w:tc>
        <w:tc>
          <w:tcPr>
            <w:tcW w:w="646" w:type="dxa"/>
            <w:tcBorders>
              <w:top w:val="nil"/>
              <w:left w:val="nil"/>
              <w:bottom w:val="single" w:sz="8" w:space="0" w:color="auto"/>
              <w:right w:val="single" w:sz="8" w:space="0" w:color="auto"/>
            </w:tcBorders>
            <w:shd w:val="clear" w:color="auto" w:fill="auto"/>
            <w:noWrap/>
            <w:vAlign w:val="center"/>
            <w:hideMark/>
          </w:tcPr>
          <w:p w14:paraId="26A86AFF" w14:textId="62D0225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1D9241" w14:textId="5263A5E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808461" w14:textId="123FED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6362FD" w14:textId="4D6BBA6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17D97761" w14:textId="3B6E4E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7A2B2BD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0A3F1B" w14:textId="06AAA19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BURNIE</w:t>
            </w:r>
          </w:p>
        </w:tc>
        <w:tc>
          <w:tcPr>
            <w:tcW w:w="646" w:type="dxa"/>
            <w:tcBorders>
              <w:top w:val="nil"/>
              <w:left w:val="nil"/>
              <w:bottom w:val="single" w:sz="8" w:space="0" w:color="auto"/>
              <w:right w:val="single" w:sz="8" w:space="0" w:color="auto"/>
            </w:tcBorders>
            <w:shd w:val="clear" w:color="auto" w:fill="auto"/>
            <w:noWrap/>
            <w:vAlign w:val="center"/>
            <w:hideMark/>
          </w:tcPr>
          <w:p w14:paraId="03AE20DA" w14:textId="0739F2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2EF920" w14:textId="5F87A5F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1827BB" w14:textId="24BE64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44B8E203" w14:textId="68908B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C365F5" w14:textId="70435A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543584B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CB329" w14:textId="7D59BA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CLAREMONT</w:t>
            </w:r>
          </w:p>
        </w:tc>
        <w:tc>
          <w:tcPr>
            <w:tcW w:w="646" w:type="dxa"/>
            <w:tcBorders>
              <w:top w:val="nil"/>
              <w:left w:val="nil"/>
              <w:bottom w:val="single" w:sz="8" w:space="0" w:color="auto"/>
              <w:right w:val="single" w:sz="8" w:space="0" w:color="auto"/>
            </w:tcBorders>
            <w:shd w:val="clear" w:color="auto" w:fill="auto"/>
            <w:noWrap/>
            <w:vAlign w:val="center"/>
            <w:hideMark/>
          </w:tcPr>
          <w:p w14:paraId="1FDA2935" w14:textId="06B954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6BA18F" w14:textId="29B277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F21B37B" w14:textId="06F5D7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EF48EE" w14:textId="724FEE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CDA4BC" w14:textId="2D5F6A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2DBA705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0E760" w14:textId="1F7C59B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DELORAINE</w:t>
            </w:r>
          </w:p>
        </w:tc>
        <w:tc>
          <w:tcPr>
            <w:tcW w:w="646" w:type="dxa"/>
            <w:tcBorders>
              <w:top w:val="nil"/>
              <w:left w:val="nil"/>
              <w:bottom w:val="single" w:sz="8" w:space="0" w:color="auto"/>
              <w:right w:val="single" w:sz="8" w:space="0" w:color="auto"/>
            </w:tcBorders>
            <w:shd w:val="clear" w:color="auto" w:fill="auto"/>
            <w:noWrap/>
            <w:vAlign w:val="center"/>
            <w:hideMark/>
          </w:tcPr>
          <w:p w14:paraId="5B3BFC4B" w14:textId="5F55F7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4A9EBE" w14:textId="35010B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74B8B32A" w14:textId="2B9D2C5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BE51C9" w14:textId="5CDA80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546BDA" w14:textId="7B309F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6E4F7CE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73E9BB" w14:textId="1E3BEC1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DEVONPORT</w:t>
            </w:r>
          </w:p>
        </w:tc>
        <w:tc>
          <w:tcPr>
            <w:tcW w:w="646" w:type="dxa"/>
            <w:tcBorders>
              <w:top w:val="nil"/>
              <w:left w:val="nil"/>
              <w:bottom w:val="single" w:sz="8" w:space="0" w:color="auto"/>
              <w:right w:val="single" w:sz="8" w:space="0" w:color="auto"/>
            </w:tcBorders>
            <w:shd w:val="clear" w:color="auto" w:fill="auto"/>
            <w:noWrap/>
            <w:vAlign w:val="center"/>
            <w:hideMark/>
          </w:tcPr>
          <w:p w14:paraId="55469907" w14:textId="0BDDCC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699190" w14:textId="64CF6FE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0209FE" w14:textId="1EA202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2463675" w14:textId="5C10227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A3F089" w14:textId="3E9BD2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882221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788309" w14:textId="78444D0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DEVONPORT</w:t>
            </w:r>
          </w:p>
        </w:tc>
        <w:tc>
          <w:tcPr>
            <w:tcW w:w="646" w:type="dxa"/>
            <w:tcBorders>
              <w:top w:val="nil"/>
              <w:left w:val="nil"/>
              <w:bottom w:val="single" w:sz="8" w:space="0" w:color="auto"/>
              <w:right w:val="single" w:sz="8" w:space="0" w:color="auto"/>
            </w:tcBorders>
            <w:shd w:val="clear" w:color="auto" w:fill="auto"/>
            <w:noWrap/>
            <w:vAlign w:val="center"/>
            <w:hideMark/>
          </w:tcPr>
          <w:p w14:paraId="6CD03B7F" w14:textId="6C7B172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8774F2" w14:textId="4F112E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69E1A7D" w14:textId="75875B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14:paraId="5A6B1E8D" w14:textId="172027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7FEBB3" w14:textId="76AB88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w:t>
            </w:r>
          </w:p>
        </w:tc>
      </w:tr>
      <w:tr w:rsidR="00AA2D94" w:rsidRPr="00CD5BB9" w14:paraId="32E0E54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63CEE9" w14:textId="26CB55C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GEILSTON BAY</w:t>
            </w:r>
          </w:p>
        </w:tc>
        <w:tc>
          <w:tcPr>
            <w:tcW w:w="646" w:type="dxa"/>
            <w:tcBorders>
              <w:top w:val="nil"/>
              <w:left w:val="nil"/>
              <w:bottom w:val="single" w:sz="8" w:space="0" w:color="auto"/>
              <w:right w:val="single" w:sz="8" w:space="0" w:color="auto"/>
            </w:tcBorders>
            <w:shd w:val="clear" w:color="auto" w:fill="auto"/>
            <w:noWrap/>
            <w:vAlign w:val="center"/>
            <w:hideMark/>
          </w:tcPr>
          <w:p w14:paraId="4D82D307" w14:textId="33FB68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EE6976C" w14:textId="7F2270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4BE8F1" w14:textId="4F5587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E34562A" w14:textId="2B85B4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DA89B0" w14:textId="66E298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DB6F74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C995EF" w14:textId="28BADD6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GLENORCHY</w:t>
            </w:r>
          </w:p>
        </w:tc>
        <w:tc>
          <w:tcPr>
            <w:tcW w:w="646" w:type="dxa"/>
            <w:tcBorders>
              <w:top w:val="nil"/>
              <w:left w:val="nil"/>
              <w:bottom w:val="single" w:sz="8" w:space="0" w:color="auto"/>
              <w:right w:val="single" w:sz="8" w:space="0" w:color="auto"/>
            </w:tcBorders>
            <w:shd w:val="clear" w:color="auto" w:fill="auto"/>
            <w:noWrap/>
            <w:vAlign w:val="center"/>
            <w:hideMark/>
          </w:tcPr>
          <w:p w14:paraId="0C4828A0" w14:textId="17F4C7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74B3693" w14:textId="481352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B7984F0" w14:textId="76F94A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EDB55D" w14:textId="57CAFF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53AA3F" w14:textId="64702F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1909A9F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39F23B" w14:textId="67FFECE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HOBART</w:t>
            </w:r>
          </w:p>
        </w:tc>
        <w:tc>
          <w:tcPr>
            <w:tcW w:w="646" w:type="dxa"/>
            <w:tcBorders>
              <w:top w:val="nil"/>
              <w:left w:val="nil"/>
              <w:bottom w:val="single" w:sz="8" w:space="0" w:color="auto"/>
              <w:right w:val="single" w:sz="8" w:space="0" w:color="auto"/>
            </w:tcBorders>
            <w:shd w:val="clear" w:color="auto" w:fill="auto"/>
            <w:noWrap/>
            <w:vAlign w:val="center"/>
            <w:hideMark/>
          </w:tcPr>
          <w:p w14:paraId="32BE313E" w14:textId="11B1991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573ED2B" w14:textId="7C33CE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5E55B4" w14:textId="0AB828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0A8E04" w14:textId="3A00A9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430</w:t>
            </w:r>
          </w:p>
        </w:tc>
        <w:tc>
          <w:tcPr>
            <w:tcW w:w="781" w:type="dxa"/>
            <w:tcBorders>
              <w:top w:val="nil"/>
              <w:left w:val="nil"/>
              <w:bottom w:val="single" w:sz="8" w:space="0" w:color="auto"/>
              <w:right w:val="single" w:sz="8" w:space="0" w:color="auto"/>
            </w:tcBorders>
            <w:shd w:val="clear" w:color="auto" w:fill="auto"/>
            <w:noWrap/>
            <w:vAlign w:val="center"/>
            <w:hideMark/>
          </w:tcPr>
          <w:p w14:paraId="58F70F0F" w14:textId="0D99C6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430</w:t>
            </w:r>
          </w:p>
        </w:tc>
      </w:tr>
      <w:tr w:rsidR="00AA2D94" w:rsidRPr="00CD5BB9" w14:paraId="2A24371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CA1158" w14:textId="02F76F7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HUONVILLE</w:t>
            </w:r>
          </w:p>
        </w:tc>
        <w:tc>
          <w:tcPr>
            <w:tcW w:w="646" w:type="dxa"/>
            <w:tcBorders>
              <w:top w:val="nil"/>
              <w:left w:val="nil"/>
              <w:bottom w:val="single" w:sz="8" w:space="0" w:color="auto"/>
              <w:right w:val="single" w:sz="8" w:space="0" w:color="auto"/>
            </w:tcBorders>
            <w:shd w:val="clear" w:color="auto" w:fill="auto"/>
            <w:noWrap/>
            <w:vAlign w:val="center"/>
            <w:hideMark/>
          </w:tcPr>
          <w:p w14:paraId="7C00D956" w14:textId="53FB2EA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9EC33C" w14:textId="34A404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B4AC8A" w14:textId="1AB414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1E4BF883" w14:textId="469B59E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3896CEA" w14:textId="30EDF6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5EBE150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62E871" w14:textId="3D9C749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INVERMAY</w:t>
            </w:r>
          </w:p>
        </w:tc>
        <w:tc>
          <w:tcPr>
            <w:tcW w:w="646" w:type="dxa"/>
            <w:tcBorders>
              <w:top w:val="nil"/>
              <w:left w:val="nil"/>
              <w:bottom w:val="single" w:sz="8" w:space="0" w:color="auto"/>
              <w:right w:val="single" w:sz="8" w:space="0" w:color="auto"/>
            </w:tcBorders>
            <w:shd w:val="clear" w:color="auto" w:fill="auto"/>
            <w:noWrap/>
            <w:vAlign w:val="center"/>
            <w:hideMark/>
          </w:tcPr>
          <w:p w14:paraId="63C681D6" w14:textId="468B8BD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16FE3EE" w14:textId="1FF9014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87FE99" w14:textId="70FAD6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3F04F5" w14:textId="121A9B3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120</w:t>
            </w:r>
          </w:p>
        </w:tc>
        <w:tc>
          <w:tcPr>
            <w:tcW w:w="781" w:type="dxa"/>
            <w:tcBorders>
              <w:top w:val="nil"/>
              <w:left w:val="nil"/>
              <w:bottom w:val="single" w:sz="8" w:space="0" w:color="auto"/>
              <w:right w:val="single" w:sz="8" w:space="0" w:color="auto"/>
            </w:tcBorders>
            <w:shd w:val="clear" w:color="auto" w:fill="auto"/>
            <w:noWrap/>
            <w:vAlign w:val="center"/>
            <w:hideMark/>
          </w:tcPr>
          <w:p w14:paraId="44ADE885" w14:textId="2946BD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120</w:t>
            </w:r>
          </w:p>
        </w:tc>
      </w:tr>
      <w:tr w:rsidR="00AA2D94" w:rsidRPr="00CD5BB9" w14:paraId="74F9705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3977CC" w14:textId="1597E5A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 MEADOWS</w:t>
            </w:r>
          </w:p>
        </w:tc>
        <w:tc>
          <w:tcPr>
            <w:tcW w:w="646" w:type="dxa"/>
            <w:tcBorders>
              <w:top w:val="nil"/>
              <w:left w:val="nil"/>
              <w:bottom w:val="single" w:sz="8" w:space="0" w:color="auto"/>
              <w:right w:val="single" w:sz="8" w:space="0" w:color="auto"/>
            </w:tcBorders>
            <w:shd w:val="clear" w:color="auto" w:fill="auto"/>
            <w:noWrap/>
            <w:vAlign w:val="center"/>
            <w:hideMark/>
          </w:tcPr>
          <w:p w14:paraId="33DB2990" w14:textId="05CD8F9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D64656" w14:textId="1DE7FE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C5546F5" w14:textId="0F137C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8FE644" w14:textId="4C0FAA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81A08F" w14:textId="117104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65C1FB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573350" w14:textId="7435BB5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KINGSTON</w:t>
            </w:r>
          </w:p>
        </w:tc>
        <w:tc>
          <w:tcPr>
            <w:tcW w:w="646" w:type="dxa"/>
            <w:tcBorders>
              <w:top w:val="nil"/>
              <w:left w:val="nil"/>
              <w:bottom w:val="single" w:sz="8" w:space="0" w:color="auto"/>
              <w:right w:val="single" w:sz="8" w:space="0" w:color="auto"/>
            </w:tcBorders>
            <w:shd w:val="clear" w:color="auto" w:fill="auto"/>
            <w:noWrap/>
            <w:vAlign w:val="center"/>
            <w:hideMark/>
          </w:tcPr>
          <w:p w14:paraId="739BC9A8" w14:textId="4EC03BF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9438AE" w14:textId="1FE8D2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634F2E6B" w14:textId="6506DE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B4BC73" w14:textId="6100151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AE721B" w14:textId="64FE11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w:t>
            </w:r>
          </w:p>
        </w:tc>
      </w:tr>
      <w:tr w:rsidR="00AA2D94" w:rsidRPr="00CD5BB9" w14:paraId="03C46D3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38B7BF" w14:textId="5B642E5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KINGSTON BEACH</w:t>
            </w:r>
          </w:p>
        </w:tc>
        <w:tc>
          <w:tcPr>
            <w:tcW w:w="646" w:type="dxa"/>
            <w:tcBorders>
              <w:top w:val="nil"/>
              <w:left w:val="nil"/>
              <w:bottom w:val="single" w:sz="8" w:space="0" w:color="auto"/>
              <w:right w:val="single" w:sz="8" w:space="0" w:color="auto"/>
            </w:tcBorders>
            <w:shd w:val="clear" w:color="auto" w:fill="auto"/>
            <w:noWrap/>
            <w:vAlign w:val="center"/>
            <w:hideMark/>
          </w:tcPr>
          <w:p w14:paraId="533DF812" w14:textId="076B2C7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62B311" w14:textId="5A01A8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47C558F" w14:textId="3B71675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B4C9B" w14:textId="0ACD6BC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E6A13D" w14:textId="284DCF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57EB44D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9E9878" w14:textId="5B21520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LINDISFARNE</w:t>
            </w:r>
          </w:p>
        </w:tc>
        <w:tc>
          <w:tcPr>
            <w:tcW w:w="646" w:type="dxa"/>
            <w:tcBorders>
              <w:top w:val="nil"/>
              <w:left w:val="nil"/>
              <w:bottom w:val="single" w:sz="8" w:space="0" w:color="auto"/>
              <w:right w:val="single" w:sz="8" w:space="0" w:color="auto"/>
            </w:tcBorders>
            <w:shd w:val="clear" w:color="auto" w:fill="auto"/>
            <w:noWrap/>
            <w:vAlign w:val="center"/>
            <w:hideMark/>
          </w:tcPr>
          <w:p w14:paraId="6B41FD4A" w14:textId="35AE4E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9EEDCD" w14:textId="79895A0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515BD4C" w14:textId="135D90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0BCEB3" w14:textId="734380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056472" w14:textId="2C58E84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w:t>
            </w:r>
          </w:p>
        </w:tc>
      </w:tr>
      <w:tr w:rsidR="00AA2D94" w:rsidRPr="00CD5BB9" w14:paraId="0AC347E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BC4391" w14:textId="0C2C72E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MORNINGTON</w:t>
            </w:r>
          </w:p>
        </w:tc>
        <w:tc>
          <w:tcPr>
            <w:tcW w:w="646" w:type="dxa"/>
            <w:tcBorders>
              <w:top w:val="nil"/>
              <w:left w:val="nil"/>
              <w:bottom w:val="single" w:sz="8" w:space="0" w:color="auto"/>
              <w:right w:val="single" w:sz="8" w:space="0" w:color="auto"/>
            </w:tcBorders>
            <w:shd w:val="clear" w:color="auto" w:fill="auto"/>
            <w:noWrap/>
            <w:vAlign w:val="center"/>
            <w:hideMark/>
          </w:tcPr>
          <w:p w14:paraId="1A25E848" w14:textId="072706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4CC841" w14:textId="25B1EB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BAB4500" w14:textId="27C7E8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82CD3E" w14:textId="304074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089EDC" w14:textId="03ED539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65C12F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A909B6" w14:textId="48ABABB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MOWBRAY</w:t>
            </w:r>
          </w:p>
        </w:tc>
        <w:tc>
          <w:tcPr>
            <w:tcW w:w="646" w:type="dxa"/>
            <w:tcBorders>
              <w:top w:val="nil"/>
              <w:left w:val="nil"/>
              <w:bottom w:val="single" w:sz="8" w:space="0" w:color="auto"/>
              <w:right w:val="single" w:sz="8" w:space="0" w:color="auto"/>
            </w:tcBorders>
            <w:shd w:val="clear" w:color="auto" w:fill="auto"/>
            <w:noWrap/>
            <w:vAlign w:val="center"/>
          </w:tcPr>
          <w:p w14:paraId="6E5E0601" w14:textId="2D7B09D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tcPr>
          <w:p w14:paraId="281935D9" w14:textId="09CF0B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tcPr>
          <w:p w14:paraId="6A338572" w14:textId="249580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593486B" w14:textId="0E19F5C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E4E2131" w14:textId="566E023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0A7B3E2B"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516AF8" w14:textId="55110E7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NEWNHAM</w:t>
            </w:r>
          </w:p>
        </w:tc>
        <w:tc>
          <w:tcPr>
            <w:tcW w:w="646" w:type="dxa"/>
            <w:tcBorders>
              <w:top w:val="nil"/>
              <w:left w:val="nil"/>
              <w:bottom w:val="single" w:sz="8" w:space="0" w:color="auto"/>
              <w:right w:val="single" w:sz="8" w:space="0" w:color="auto"/>
            </w:tcBorders>
            <w:shd w:val="clear" w:color="auto" w:fill="auto"/>
            <w:noWrap/>
            <w:vAlign w:val="center"/>
            <w:hideMark/>
          </w:tcPr>
          <w:p w14:paraId="3A96A9FC" w14:textId="6E60C6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03EF6E" w14:textId="76F7ECC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184</w:t>
            </w:r>
          </w:p>
        </w:tc>
        <w:tc>
          <w:tcPr>
            <w:tcW w:w="851" w:type="dxa"/>
            <w:tcBorders>
              <w:top w:val="nil"/>
              <w:left w:val="nil"/>
              <w:bottom w:val="single" w:sz="8" w:space="0" w:color="auto"/>
              <w:right w:val="single" w:sz="8" w:space="0" w:color="auto"/>
            </w:tcBorders>
            <w:shd w:val="clear" w:color="auto" w:fill="auto"/>
            <w:noWrap/>
            <w:vAlign w:val="center"/>
            <w:hideMark/>
          </w:tcPr>
          <w:p w14:paraId="4F05225B" w14:textId="02C043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03DD45" w14:textId="692C525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64C5C3D" w14:textId="29D77F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184</w:t>
            </w:r>
          </w:p>
        </w:tc>
      </w:tr>
      <w:tr w:rsidR="00AA2D94" w:rsidRPr="00CD5BB9" w14:paraId="4315B89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0CBF54" w14:textId="0CCD7A6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646" w:type="dxa"/>
            <w:tcBorders>
              <w:top w:val="nil"/>
              <w:left w:val="nil"/>
              <w:bottom w:val="single" w:sz="8" w:space="0" w:color="auto"/>
              <w:right w:val="single" w:sz="8" w:space="0" w:color="auto"/>
            </w:tcBorders>
            <w:shd w:val="clear" w:color="auto" w:fill="auto"/>
            <w:noWrap/>
            <w:vAlign w:val="center"/>
            <w:hideMark/>
          </w:tcPr>
          <w:p w14:paraId="4A0306FB" w14:textId="68EE3A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2FB1D5" w14:textId="74307F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4DC632BC" w14:textId="3838701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9547F7" w14:textId="4BD4B1B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F69743" w14:textId="7C4CE5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2115D22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5724C4" w14:textId="7040A635" w:rsidR="00AA2D94" w:rsidRDefault="00AA2D94" w:rsidP="00AA2D94">
            <w:pPr>
              <w:rPr>
                <w:rFonts w:ascii="Calibri" w:hAnsi="Calibri" w:cs="Calibri"/>
                <w:b/>
                <w:bCs/>
                <w:color w:val="000000"/>
                <w:sz w:val="18"/>
                <w:szCs w:val="18"/>
              </w:rPr>
            </w:pPr>
            <w:r>
              <w:rPr>
                <w:rFonts w:ascii="Calibri" w:hAnsi="Calibri" w:cs="Calibri"/>
                <w:color w:val="000000"/>
                <w:sz w:val="18"/>
                <w:szCs w:val="18"/>
              </w:rPr>
              <w:t>PROSPECT VALE</w:t>
            </w:r>
          </w:p>
        </w:tc>
        <w:tc>
          <w:tcPr>
            <w:tcW w:w="646" w:type="dxa"/>
            <w:tcBorders>
              <w:top w:val="nil"/>
              <w:left w:val="nil"/>
              <w:bottom w:val="single" w:sz="8" w:space="0" w:color="auto"/>
              <w:right w:val="single" w:sz="8" w:space="0" w:color="auto"/>
            </w:tcBorders>
            <w:shd w:val="clear" w:color="auto" w:fill="auto"/>
            <w:noWrap/>
            <w:vAlign w:val="center"/>
            <w:hideMark/>
          </w:tcPr>
          <w:p w14:paraId="3BA455A8" w14:textId="4409E640"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A76DCC8" w14:textId="1A37F68D"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D00BAD3" w14:textId="6BC596B7"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0C0626" w14:textId="5EB9A499"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549CF2" w14:textId="13648E6A"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2</w:t>
            </w:r>
          </w:p>
        </w:tc>
      </w:tr>
      <w:tr w:rsidR="00AA2D94" w:rsidRPr="00CD5BB9" w14:paraId="2743DBF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2BB44D" w14:textId="1C70893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RANELAGH</w:t>
            </w:r>
          </w:p>
        </w:tc>
        <w:tc>
          <w:tcPr>
            <w:tcW w:w="646" w:type="dxa"/>
            <w:tcBorders>
              <w:top w:val="nil"/>
              <w:left w:val="nil"/>
              <w:bottom w:val="single" w:sz="8" w:space="0" w:color="auto"/>
              <w:right w:val="single" w:sz="8" w:space="0" w:color="auto"/>
            </w:tcBorders>
            <w:shd w:val="clear" w:color="auto" w:fill="auto"/>
            <w:noWrap/>
            <w:vAlign w:val="center"/>
            <w:hideMark/>
          </w:tcPr>
          <w:p w14:paraId="48AF0B14" w14:textId="442D98C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48E597" w14:textId="4A65F45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D9CBE34" w14:textId="13D2F78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399D8C" w14:textId="0DF853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5DB05D" w14:textId="546662B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0B7AE45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598590" w14:textId="116AAAD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RAVENSWOOD</w:t>
            </w:r>
          </w:p>
        </w:tc>
        <w:tc>
          <w:tcPr>
            <w:tcW w:w="646" w:type="dxa"/>
            <w:tcBorders>
              <w:top w:val="nil"/>
              <w:left w:val="nil"/>
              <w:bottom w:val="single" w:sz="8" w:space="0" w:color="auto"/>
              <w:right w:val="single" w:sz="8" w:space="0" w:color="auto"/>
            </w:tcBorders>
            <w:shd w:val="clear" w:color="auto" w:fill="auto"/>
            <w:noWrap/>
            <w:vAlign w:val="center"/>
            <w:hideMark/>
          </w:tcPr>
          <w:p w14:paraId="68EC58AA" w14:textId="13A783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126931" w14:textId="0E2163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5A6B2C" w14:textId="663DA0D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CE3FD1" w14:textId="329DFBE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3972FDAF" w14:textId="144CC7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75BAD99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9789B2" w14:textId="573BD99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RISDON VALE</w:t>
            </w:r>
          </w:p>
        </w:tc>
        <w:tc>
          <w:tcPr>
            <w:tcW w:w="646" w:type="dxa"/>
            <w:tcBorders>
              <w:top w:val="nil"/>
              <w:left w:val="nil"/>
              <w:bottom w:val="single" w:sz="8" w:space="0" w:color="auto"/>
              <w:right w:val="single" w:sz="8" w:space="0" w:color="auto"/>
            </w:tcBorders>
            <w:shd w:val="clear" w:color="auto" w:fill="auto"/>
            <w:noWrap/>
            <w:vAlign w:val="center"/>
            <w:hideMark/>
          </w:tcPr>
          <w:p w14:paraId="05746896" w14:textId="4D090B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DCF9CA" w14:textId="5332504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167962D" w14:textId="422F5D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F8DD03" w14:textId="4E6D1F4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43C3C9" w14:textId="10E5EA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5E94AF5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3AABC9" w14:textId="2060D8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RIVERSIDE</w:t>
            </w:r>
          </w:p>
        </w:tc>
        <w:tc>
          <w:tcPr>
            <w:tcW w:w="646" w:type="dxa"/>
            <w:tcBorders>
              <w:top w:val="nil"/>
              <w:left w:val="nil"/>
              <w:bottom w:val="single" w:sz="8" w:space="0" w:color="auto"/>
              <w:right w:val="single" w:sz="8" w:space="0" w:color="auto"/>
            </w:tcBorders>
            <w:shd w:val="clear" w:color="auto" w:fill="auto"/>
            <w:noWrap/>
            <w:vAlign w:val="center"/>
            <w:hideMark/>
          </w:tcPr>
          <w:p w14:paraId="644BE541" w14:textId="2BCDF9C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A6E347" w14:textId="771B93B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69ED83" w14:textId="5B551E4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41C9A8CF" w14:textId="5D169C7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5DEE87" w14:textId="221529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540F4DF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8B2F2" w14:textId="20D0A7B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ULVERSTONE</w:t>
            </w:r>
          </w:p>
        </w:tc>
        <w:tc>
          <w:tcPr>
            <w:tcW w:w="646" w:type="dxa"/>
            <w:tcBorders>
              <w:top w:val="nil"/>
              <w:left w:val="nil"/>
              <w:bottom w:val="single" w:sz="8" w:space="0" w:color="auto"/>
              <w:right w:val="single" w:sz="8" w:space="0" w:color="auto"/>
            </w:tcBorders>
            <w:shd w:val="clear" w:color="auto" w:fill="auto"/>
            <w:noWrap/>
            <w:vAlign w:val="center"/>
            <w:hideMark/>
          </w:tcPr>
          <w:p w14:paraId="6E93E88A" w14:textId="042751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3B4CF450" w14:textId="325164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2457669" w14:textId="485455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DC495A" w14:textId="169EA0E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F6C5CE" w14:textId="25DFEE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2EA63CB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A2E1C25" w14:textId="7A6FA2E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UPPER BURNIE</w:t>
            </w:r>
          </w:p>
        </w:tc>
        <w:tc>
          <w:tcPr>
            <w:tcW w:w="646" w:type="dxa"/>
            <w:tcBorders>
              <w:top w:val="nil"/>
              <w:left w:val="nil"/>
              <w:bottom w:val="single" w:sz="8" w:space="0" w:color="auto"/>
              <w:right w:val="single" w:sz="8" w:space="0" w:color="auto"/>
            </w:tcBorders>
            <w:shd w:val="clear" w:color="auto" w:fill="auto"/>
            <w:noWrap/>
            <w:vAlign w:val="center"/>
          </w:tcPr>
          <w:p w14:paraId="7D9DAF89" w14:textId="25F0333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56403F9" w14:textId="2D0BE47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tcPr>
          <w:p w14:paraId="08F91BD6" w14:textId="2520A88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7AD92F1" w14:textId="24B2CE2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38EB1C37" w14:textId="248511D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23</w:t>
            </w:r>
          </w:p>
        </w:tc>
      </w:tr>
      <w:tr w:rsidR="00AA2D94" w:rsidRPr="00CD5BB9" w14:paraId="0BFE2C1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738D3F" w14:textId="4AAC500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WESTBURY</w:t>
            </w:r>
          </w:p>
        </w:tc>
        <w:tc>
          <w:tcPr>
            <w:tcW w:w="646" w:type="dxa"/>
            <w:tcBorders>
              <w:top w:val="nil"/>
              <w:left w:val="nil"/>
              <w:bottom w:val="single" w:sz="8" w:space="0" w:color="auto"/>
              <w:right w:val="single" w:sz="8" w:space="0" w:color="auto"/>
            </w:tcBorders>
            <w:shd w:val="clear" w:color="auto" w:fill="auto"/>
            <w:noWrap/>
            <w:vAlign w:val="center"/>
            <w:hideMark/>
          </w:tcPr>
          <w:p w14:paraId="292CDB71" w14:textId="371A7C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8EB3F2A" w14:textId="70D694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E3022E" w14:textId="1AF6806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D762F9" w14:textId="701880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FCB024" w14:textId="53576B4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176851C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ED83F5" w14:textId="2260C11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WYNYARD</w:t>
            </w:r>
          </w:p>
        </w:tc>
        <w:tc>
          <w:tcPr>
            <w:tcW w:w="646" w:type="dxa"/>
            <w:tcBorders>
              <w:top w:val="nil"/>
              <w:left w:val="nil"/>
              <w:bottom w:val="single" w:sz="8" w:space="0" w:color="auto"/>
              <w:right w:val="single" w:sz="8" w:space="0" w:color="auto"/>
            </w:tcBorders>
            <w:shd w:val="clear" w:color="auto" w:fill="auto"/>
            <w:noWrap/>
            <w:vAlign w:val="center"/>
            <w:hideMark/>
          </w:tcPr>
          <w:p w14:paraId="5928D67C" w14:textId="68FBAA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B93189" w14:textId="2813E40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71AE0A1E" w14:textId="2EFF30F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C70753" w14:textId="583D73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70E0AE" w14:textId="618B841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28</w:t>
            </w:r>
          </w:p>
        </w:tc>
      </w:tr>
      <w:tr w:rsidR="00AA2D94" w:rsidRPr="00CD5BB9" w14:paraId="0307BEDE"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1815D540" w14:textId="711AEF3E"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7.ACT</w:t>
            </w:r>
          </w:p>
        </w:tc>
        <w:tc>
          <w:tcPr>
            <w:tcW w:w="646" w:type="dxa"/>
            <w:tcBorders>
              <w:top w:val="nil"/>
              <w:left w:val="nil"/>
              <w:bottom w:val="single" w:sz="8" w:space="0" w:color="auto"/>
              <w:right w:val="single" w:sz="8" w:space="0" w:color="auto"/>
            </w:tcBorders>
            <w:shd w:val="clear" w:color="000000" w:fill="DCE6F1"/>
            <w:noWrap/>
            <w:vAlign w:val="center"/>
            <w:hideMark/>
          </w:tcPr>
          <w:p w14:paraId="34E7A1A1" w14:textId="425D7FC0"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93</w:t>
            </w:r>
          </w:p>
        </w:tc>
        <w:tc>
          <w:tcPr>
            <w:tcW w:w="726" w:type="dxa"/>
            <w:tcBorders>
              <w:top w:val="nil"/>
              <w:left w:val="nil"/>
              <w:bottom w:val="single" w:sz="8" w:space="0" w:color="auto"/>
              <w:right w:val="single" w:sz="8" w:space="0" w:color="auto"/>
            </w:tcBorders>
            <w:shd w:val="clear" w:color="000000" w:fill="DCE6F1"/>
            <w:noWrap/>
            <w:vAlign w:val="center"/>
            <w:hideMark/>
          </w:tcPr>
          <w:p w14:paraId="3530718F" w14:textId="0833619C"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542</w:t>
            </w:r>
          </w:p>
        </w:tc>
        <w:tc>
          <w:tcPr>
            <w:tcW w:w="851" w:type="dxa"/>
            <w:tcBorders>
              <w:top w:val="nil"/>
              <w:left w:val="nil"/>
              <w:bottom w:val="single" w:sz="8" w:space="0" w:color="auto"/>
              <w:right w:val="single" w:sz="8" w:space="0" w:color="auto"/>
            </w:tcBorders>
            <w:shd w:val="clear" w:color="000000" w:fill="DCE6F1"/>
            <w:noWrap/>
            <w:vAlign w:val="center"/>
            <w:hideMark/>
          </w:tcPr>
          <w:p w14:paraId="1E814D26" w14:textId="12F6EF80"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60</w:t>
            </w:r>
          </w:p>
        </w:tc>
        <w:tc>
          <w:tcPr>
            <w:tcW w:w="737" w:type="dxa"/>
            <w:tcBorders>
              <w:top w:val="nil"/>
              <w:left w:val="nil"/>
              <w:bottom w:val="single" w:sz="8" w:space="0" w:color="auto"/>
              <w:right w:val="single" w:sz="8" w:space="0" w:color="auto"/>
            </w:tcBorders>
            <w:shd w:val="clear" w:color="000000" w:fill="DCE6F1"/>
            <w:noWrap/>
            <w:vAlign w:val="center"/>
            <w:hideMark/>
          </w:tcPr>
          <w:p w14:paraId="6179683F" w14:textId="37EE650C"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361</w:t>
            </w:r>
          </w:p>
        </w:tc>
        <w:tc>
          <w:tcPr>
            <w:tcW w:w="781" w:type="dxa"/>
            <w:tcBorders>
              <w:top w:val="nil"/>
              <w:left w:val="nil"/>
              <w:bottom w:val="single" w:sz="8" w:space="0" w:color="auto"/>
              <w:right w:val="single" w:sz="8" w:space="0" w:color="auto"/>
            </w:tcBorders>
            <w:shd w:val="clear" w:color="000000" w:fill="DCE6F1"/>
            <w:noWrap/>
            <w:vAlign w:val="center"/>
            <w:hideMark/>
          </w:tcPr>
          <w:p w14:paraId="09A110A2" w14:textId="6313A253"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1056</w:t>
            </w:r>
          </w:p>
        </w:tc>
      </w:tr>
      <w:tr w:rsidR="00AA2D94" w:rsidRPr="00CD5BB9" w14:paraId="2EF8C8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31FDF9" w14:textId="5EE2CEE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AINSLIE</w:t>
            </w:r>
          </w:p>
        </w:tc>
        <w:tc>
          <w:tcPr>
            <w:tcW w:w="646" w:type="dxa"/>
            <w:tcBorders>
              <w:top w:val="nil"/>
              <w:left w:val="nil"/>
              <w:bottom w:val="single" w:sz="8" w:space="0" w:color="auto"/>
              <w:right w:val="single" w:sz="8" w:space="0" w:color="auto"/>
            </w:tcBorders>
            <w:shd w:val="clear" w:color="auto" w:fill="auto"/>
            <w:noWrap/>
            <w:vAlign w:val="center"/>
            <w:hideMark/>
          </w:tcPr>
          <w:p w14:paraId="3605F739" w14:textId="3CEB487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EA0A1E" w14:textId="418EBC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3692F485" w14:textId="7DAA518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BB6111" w14:textId="3D90BD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879F58" w14:textId="13C27B0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26</w:t>
            </w:r>
          </w:p>
        </w:tc>
      </w:tr>
      <w:tr w:rsidR="00AA2D94" w:rsidRPr="00CD5BB9" w14:paraId="25400A3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2F3A60" w14:textId="317BD5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BELCONNEN</w:t>
            </w:r>
          </w:p>
        </w:tc>
        <w:tc>
          <w:tcPr>
            <w:tcW w:w="646" w:type="dxa"/>
            <w:tcBorders>
              <w:top w:val="nil"/>
              <w:left w:val="nil"/>
              <w:bottom w:val="single" w:sz="8" w:space="0" w:color="auto"/>
              <w:right w:val="single" w:sz="8" w:space="0" w:color="auto"/>
            </w:tcBorders>
            <w:shd w:val="clear" w:color="auto" w:fill="auto"/>
            <w:noWrap/>
            <w:vAlign w:val="center"/>
            <w:hideMark/>
          </w:tcPr>
          <w:p w14:paraId="645DC7E1" w14:textId="416808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CA014A" w14:textId="5ADDAB6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135</w:t>
            </w:r>
          </w:p>
        </w:tc>
        <w:tc>
          <w:tcPr>
            <w:tcW w:w="851" w:type="dxa"/>
            <w:tcBorders>
              <w:top w:val="nil"/>
              <w:left w:val="nil"/>
              <w:bottom w:val="single" w:sz="8" w:space="0" w:color="auto"/>
              <w:right w:val="single" w:sz="8" w:space="0" w:color="auto"/>
            </w:tcBorders>
            <w:shd w:val="clear" w:color="auto" w:fill="auto"/>
            <w:noWrap/>
            <w:vAlign w:val="center"/>
            <w:hideMark/>
          </w:tcPr>
          <w:p w14:paraId="6CA06C11" w14:textId="5BA04B8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5EAF80" w14:textId="0E4A793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7FADED" w14:textId="0209F0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135</w:t>
            </w:r>
          </w:p>
        </w:tc>
      </w:tr>
      <w:tr w:rsidR="00AA2D94" w:rsidRPr="00CD5BB9" w14:paraId="53F9382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D45412" w14:textId="4ACD52B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BONNER</w:t>
            </w:r>
          </w:p>
        </w:tc>
        <w:tc>
          <w:tcPr>
            <w:tcW w:w="646" w:type="dxa"/>
            <w:tcBorders>
              <w:top w:val="nil"/>
              <w:left w:val="nil"/>
              <w:bottom w:val="single" w:sz="8" w:space="0" w:color="auto"/>
              <w:right w:val="single" w:sz="8" w:space="0" w:color="auto"/>
            </w:tcBorders>
            <w:shd w:val="clear" w:color="auto" w:fill="auto"/>
            <w:noWrap/>
            <w:vAlign w:val="center"/>
            <w:hideMark/>
          </w:tcPr>
          <w:p w14:paraId="1232C53D" w14:textId="1CB9DD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40C57959" w14:textId="3CF2732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2CD158C" w14:textId="6A6DDEC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0C085A9" w14:textId="43FB219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D46A27" w14:textId="4AD7BF5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22</w:t>
            </w:r>
          </w:p>
        </w:tc>
      </w:tr>
      <w:tr w:rsidR="00AA2D94" w:rsidRPr="00CD5BB9" w14:paraId="104D889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EB1B4A" w14:textId="7044D93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BRUCE</w:t>
            </w:r>
          </w:p>
        </w:tc>
        <w:tc>
          <w:tcPr>
            <w:tcW w:w="646" w:type="dxa"/>
            <w:tcBorders>
              <w:top w:val="nil"/>
              <w:left w:val="nil"/>
              <w:bottom w:val="single" w:sz="8" w:space="0" w:color="auto"/>
              <w:right w:val="single" w:sz="8" w:space="0" w:color="auto"/>
            </w:tcBorders>
            <w:shd w:val="clear" w:color="auto" w:fill="auto"/>
            <w:noWrap/>
            <w:vAlign w:val="center"/>
            <w:hideMark/>
          </w:tcPr>
          <w:p w14:paraId="55B80ACA" w14:textId="75A558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1082D7A1" w14:textId="1AE8905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14:paraId="0696F2B7" w14:textId="010BA4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EA04EF" w14:textId="6DDA509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352</w:t>
            </w:r>
          </w:p>
        </w:tc>
        <w:tc>
          <w:tcPr>
            <w:tcW w:w="781" w:type="dxa"/>
            <w:tcBorders>
              <w:top w:val="nil"/>
              <w:left w:val="nil"/>
              <w:bottom w:val="single" w:sz="8" w:space="0" w:color="auto"/>
              <w:right w:val="single" w:sz="8" w:space="0" w:color="auto"/>
            </w:tcBorders>
            <w:shd w:val="clear" w:color="auto" w:fill="auto"/>
            <w:noWrap/>
            <w:vAlign w:val="center"/>
            <w:hideMark/>
          </w:tcPr>
          <w:p w14:paraId="17CC3658" w14:textId="6EE69FD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693</w:t>
            </w:r>
          </w:p>
        </w:tc>
      </w:tr>
      <w:tr w:rsidR="00AA2D94" w:rsidRPr="00CD5BB9" w14:paraId="73B5445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7CD7CE" w14:textId="1191DD34"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COOMBS</w:t>
            </w:r>
          </w:p>
        </w:tc>
        <w:tc>
          <w:tcPr>
            <w:tcW w:w="646" w:type="dxa"/>
            <w:tcBorders>
              <w:top w:val="nil"/>
              <w:left w:val="nil"/>
              <w:bottom w:val="single" w:sz="8" w:space="0" w:color="auto"/>
              <w:right w:val="single" w:sz="8" w:space="0" w:color="auto"/>
            </w:tcBorders>
            <w:shd w:val="clear" w:color="auto" w:fill="auto"/>
            <w:noWrap/>
            <w:vAlign w:val="center"/>
            <w:hideMark/>
          </w:tcPr>
          <w:p w14:paraId="77199616" w14:textId="5E572B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9FC6D3" w14:textId="7F1A7DD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9B57CF" w14:textId="7ADDBF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1845ACC" w14:textId="4AEC09B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BF93C" w14:textId="714204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597B349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0AD4B6" w14:textId="4F2EEC1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DOWNER</w:t>
            </w:r>
          </w:p>
        </w:tc>
        <w:tc>
          <w:tcPr>
            <w:tcW w:w="646" w:type="dxa"/>
            <w:tcBorders>
              <w:top w:val="nil"/>
              <w:left w:val="nil"/>
              <w:bottom w:val="single" w:sz="8" w:space="0" w:color="auto"/>
              <w:right w:val="single" w:sz="8" w:space="0" w:color="auto"/>
            </w:tcBorders>
            <w:shd w:val="clear" w:color="auto" w:fill="auto"/>
            <w:noWrap/>
            <w:vAlign w:val="center"/>
            <w:hideMark/>
          </w:tcPr>
          <w:p w14:paraId="04EE958D" w14:textId="659C9F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EC01D6" w14:textId="291DD76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C0F50C0" w14:textId="5FACB18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2999FB4" w14:textId="1A0D846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90A0F2" w14:textId="01BC9D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B7AEF7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9E3690" w14:textId="2EB3D36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GORDON</w:t>
            </w:r>
          </w:p>
        </w:tc>
        <w:tc>
          <w:tcPr>
            <w:tcW w:w="646" w:type="dxa"/>
            <w:tcBorders>
              <w:top w:val="nil"/>
              <w:left w:val="nil"/>
              <w:bottom w:val="single" w:sz="8" w:space="0" w:color="auto"/>
              <w:right w:val="single" w:sz="8" w:space="0" w:color="auto"/>
            </w:tcBorders>
            <w:shd w:val="clear" w:color="auto" w:fill="auto"/>
            <w:noWrap/>
            <w:vAlign w:val="center"/>
            <w:hideMark/>
          </w:tcPr>
          <w:p w14:paraId="3D88FFA2" w14:textId="1B37E52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4BC3BD3F" w14:textId="091F71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3FFA19" w14:textId="0664EE6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6A4D40" w14:textId="1A9940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22649F" w14:textId="2150CD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12</w:t>
            </w:r>
          </w:p>
        </w:tc>
      </w:tr>
      <w:tr w:rsidR="00AA2D94" w:rsidRPr="00CD5BB9" w14:paraId="0D0D39E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41A1E9" w14:textId="3924BDB7"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GUNGAHLIN</w:t>
            </w:r>
          </w:p>
        </w:tc>
        <w:tc>
          <w:tcPr>
            <w:tcW w:w="646" w:type="dxa"/>
            <w:tcBorders>
              <w:top w:val="nil"/>
              <w:left w:val="nil"/>
              <w:bottom w:val="single" w:sz="8" w:space="0" w:color="auto"/>
              <w:right w:val="single" w:sz="8" w:space="0" w:color="auto"/>
            </w:tcBorders>
            <w:shd w:val="clear" w:color="auto" w:fill="auto"/>
            <w:noWrap/>
            <w:vAlign w:val="center"/>
            <w:hideMark/>
          </w:tcPr>
          <w:p w14:paraId="749EC289" w14:textId="746E83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999FC48" w14:textId="4343F9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700908" w14:textId="4B536D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2C175E8F" w14:textId="47992DC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936819" w14:textId="074B2B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24D9038C"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7272C9" w14:textId="24CB7D8A"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HARRISON</w:t>
            </w:r>
          </w:p>
        </w:tc>
        <w:tc>
          <w:tcPr>
            <w:tcW w:w="646" w:type="dxa"/>
            <w:tcBorders>
              <w:top w:val="nil"/>
              <w:left w:val="nil"/>
              <w:bottom w:val="single" w:sz="8" w:space="0" w:color="auto"/>
              <w:right w:val="single" w:sz="8" w:space="0" w:color="auto"/>
            </w:tcBorders>
            <w:shd w:val="clear" w:color="auto" w:fill="auto"/>
            <w:noWrap/>
            <w:vAlign w:val="center"/>
            <w:hideMark/>
          </w:tcPr>
          <w:p w14:paraId="475D4691" w14:textId="4D3FAE4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60691432" w14:textId="5A18CA2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63</w:t>
            </w:r>
          </w:p>
        </w:tc>
        <w:tc>
          <w:tcPr>
            <w:tcW w:w="851" w:type="dxa"/>
            <w:tcBorders>
              <w:top w:val="nil"/>
              <w:left w:val="nil"/>
              <w:bottom w:val="single" w:sz="8" w:space="0" w:color="auto"/>
              <w:right w:val="single" w:sz="8" w:space="0" w:color="auto"/>
            </w:tcBorders>
            <w:shd w:val="clear" w:color="auto" w:fill="auto"/>
            <w:noWrap/>
            <w:vAlign w:val="center"/>
            <w:hideMark/>
          </w:tcPr>
          <w:p w14:paraId="3A38B51B" w14:textId="1C2F600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8898B6" w14:textId="3D1EAF9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575809" w14:textId="6E8B6D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74</w:t>
            </w:r>
          </w:p>
        </w:tc>
      </w:tr>
      <w:tr w:rsidR="00AA2D94" w:rsidRPr="00CD5BB9" w14:paraId="54AD5F8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69E721" w14:textId="7F849DC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JACKA</w:t>
            </w:r>
          </w:p>
        </w:tc>
        <w:tc>
          <w:tcPr>
            <w:tcW w:w="646" w:type="dxa"/>
            <w:tcBorders>
              <w:top w:val="nil"/>
              <w:left w:val="nil"/>
              <w:bottom w:val="single" w:sz="8" w:space="0" w:color="auto"/>
              <w:right w:val="single" w:sz="8" w:space="0" w:color="auto"/>
            </w:tcBorders>
            <w:shd w:val="clear" w:color="auto" w:fill="auto"/>
            <w:noWrap/>
            <w:vAlign w:val="center"/>
            <w:hideMark/>
          </w:tcPr>
          <w:p w14:paraId="42C78816" w14:textId="27FB0F8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7BBC91B9" w14:textId="70E3CD1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C2F6F54" w14:textId="2910D28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CEAC94" w14:textId="2CFB426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BF730C" w14:textId="3D3B7BB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14</w:t>
            </w:r>
          </w:p>
        </w:tc>
      </w:tr>
      <w:tr w:rsidR="00AA2D94" w:rsidRPr="00CD5BB9" w14:paraId="6230C908"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1A37E6BD" w14:textId="11A73AD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LAWSON</w:t>
            </w:r>
          </w:p>
        </w:tc>
        <w:tc>
          <w:tcPr>
            <w:tcW w:w="646" w:type="dxa"/>
            <w:tcBorders>
              <w:top w:val="nil"/>
              <w:left w:val="nil"/>
              <w:bottom w:val="single" w:sz="8" w:space="0" w:color="auto"/>
              <w:right w:val="single" w:sz="8" w:space="0" w:color="auto"/>
            </w:tcBorders>
            <w:shd w:val="clear" w:color="auto" w:fill="auto"/>
            <w:noWrap/>
            <w:vAlign w:val="center"/>
            <w:hideMark/>
          </w:tcPr>
          <w:p w14:paraId="07A830B2" w14:textId="276D4C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60DD53" w14:textId="48E6E9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17AFFD" w14:textId="51F15D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C759E6" w14:textId="2FCAAA8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3ED08FFE" w14:textId="322C81A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r>
      <w:tr w:rsidR="00AA2D94" w:rsidRPr="00CD5BB9" w14:paraId="26B7A4A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9D15DF" w14:textId="36BE806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LYONS</w:t>
            </w:r>
          </w:p>
        </w:tc>
        <w:tc>
          <w:tcPr>
            <w:tcW w:w="646" w:type="dxa"/>
            <w:tcBorders>
              <w:top w:val="nil"/>
              <w:left w:val="nil"/>
              <w:bottom w:val="single" w:sz="8" w:space="0" w:color="auto"/>
              <w:right w:val="single" w:sz="8" w:space="0" w:color="auto"/>
            </w:tcBorders>
            <w:shd w:val="clear" w:color="auto" w:fill="auto"/>
            <w:noWrap/>
            <w:vAlign w:val="center"/>
            <w:hideMark/>
          </w:tcPr>
          <w:p w14:paraId="14E33ED4" w14:textId="4BA108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EE077B" w14:textId="470C48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2A1E9EE" w14:textId="24CC26C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9806D6" w14:textId="6E6E23F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4AFC24" w14:textId="2087B27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4AE87D5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338D20" w14:textId="607E58E1"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MONCRIEFF</w:t>
            </w:r>
          </w:p>
        </w:tc>
        <w:tc>
          <w:tcPr>
            <w:tcW w:w="646" w:type="dxa"/>
            <w:tcBorders>
              <w:top w:val="nil"/>
              <w:left w:val="nil"/>
              <w:bottom w:val="single" w:sz="8" w:space="0" w:color="auto"/>
              <w:right w:val="single" w:sz="8" w:space="0" w:color="auto"/>
            </w:tcBorders>
            <w:shd w:val="clear" w:color="auto" w:fill="auto"/>
            <w:noWrap/>
            <w:vAlign w:val="center"/>
            <w:hideMark/>
          </w:tcPr>
          <w:p w14:paraId="5CA8B2BA" w14:textId="192308E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DD5FBD" w14:textId="07DA46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AEAB28" w14:textId="49E88DF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50E8DAAC" w14:textId="4ABB535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19DAB8" w14:textId="5E4E85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471CD2A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1D4ACC" w14:textId="7B49A7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NARRABUNDAH</w:t>
            </w:r>
          </w:p>
        </w:tc>
        <w:tc>
          <w:tcPr>
            <w:tcW w:w="646" w:type="dxa"/>
            <w:tcBorders>
              <w:top w:val="nil"/>
              <w:left w:val="nil"/>
              <w:bottom w:val="single" w:sz="8" w:space="0" w:color="auto"/>
              <w:right w:val="single" w:sz="8" w:space="0" w:color="auto"/>
            </w:tcBorders>
            <w:shd w:val="clear" w:color="auto" w:fill="auto"/>
            <w:noWrap/>
            <w:vAlign w:val="center"/>
            <w:hideMark/>
          </w:tcPr>
          <w:p w14:paraId="4B46A2C9" w14:textId="570393E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FDFE55E" w14:textId="0650BE4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B6F2AA6" w14:textId="58111BB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C42AE5" w14:textId="0996EB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AE987D" w14:textId="3FB7709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r>
      <w:tr w:rsidR="00AA2D94" w:rsidRPr="00CD5BB9" w14:paraId="69B95AF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C9D89C" w14:textId="6F291F9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THROSBY</w:t>
            </w:r>
          </w:p>
        </w:tc>
        <w:tc>
          <w:tcPr>
            <w:tcW w:w="646" w:type="dxa"/>
            <w:tcBorders>
              <w:top w:val="nil"/>
              <w:left w:val="nil"/>
              <w:bottom w:val="single" w:sz="8" w:space="0" w:color="auto"/>
              <w:right w:val="single" w:sz="8" w:space="0" w:color="auto"/>
            </w:tcBorders>
            <w:shd w:val="clear" w:color="auto" w:fill="auto"/>
            <w:noWrap/>
            <w:vAlign w:val="center"/>
            <w:hideMark/>
          </w:tcPr>
          <w:p w14:paraId="534DCC73" w14:textId="24DF76F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AA93283" w14:textId="3D9910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803CA84" w14:textId="3FEA194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7D1E9E" w14:textId="3B923A0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0C6633" w14:textId="7437802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r>
      <w:tr w:rsidR="00AA2D94" w:rsidRPr="00CD5BB9" w14:paraId="71B5CEC5"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4790D" w14:textId="7C04C1F9"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WRIGHT</w:t>
            </w:r>
          </w:p>
        </w:tc>
        <w:tc>
          <w:tcPr>
            <w:tcW w:w="646" w:type="dxa"/>
            <w:tcBorders>
              <w:top w:val="nil"/>
              <w:left w:val="nil"/>
              <w:bottom w:val="single" w:sz="8" w:space="0" w:color="auto"/>
              <w:right w:val="single" w:sz="8" w:space="0" w:color="auto"/>
            </w:tcBorders>
            <w:shd w:val="clear" w:color="auto" w:fill="auto"/>
            <w:noWrap/>
            <w:vAlign w:val="center"/>
            <w:hideMark/>
          </w:tcPr>
          <w:p w14:paraId="787DF3CF" w14:textId="525E028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FF5146" w14:textId="1BC932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7DDB4AE" w14:textId="0D56B45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3F6977A3" w14:textId="318B546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1F8ECB" w14:textId="0299D51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r>
      <w:tr w:rsidR="00AA2D94" w:rsidRPr="00CD5BB9" w14:paraId="17B21752"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66CA5147" w14:textId="7CB1848F" w:rsidR="00AA2D94" w:rsidRDefault="00AA2D94" w:rsidP="00AA2D94">
            <w:pPr>
              <w:ind w:firstLineChars="100" w:firstLine="180"/>
              <w:rPr>
                <w:rFonts w:ascii="Calibri" w:hAnsi="Calibri" w:cs="Calibri"/>
                <w:color w:val="000000"/>
                <w:sz w:val="18"/>
                <w:szCs w:val="18"/>
              </w:rPr>
            </w:pPr>
            <w:r>
              <w:rPr>
                <w:rFonts w:ascii="Calibri" w:hAnsi="Calibri" w:cs="Calibri"/>
                <w:b/>
                <w:bCs/>
                <w:color w:val="000000"/>
                <w:sz w:val="18"/>
                <w:szCs w:val="18"/>
              </w:rPr>
              <w:t>8.NT</w:t>
            </w:r>
          </w:p>
        </w:tc>
        <w:tc>
          <w:tcPr>
            <w:tcW w:w="646" w:type="dxa"/>
            <w:tcBorders>
              <w:top w:val="nil"/>
              <w:left w:val="nil"/>
              <w:bottom w:val="single" w:sz="8" w:space="0" w:color="auto"/>
              <w:right w:val="single" w:sz="8" w:space="0" w:color="auto"/>
            </w:tcBorders>
            <w:shd w:val="clear" w:color="000000" w:fill="DCE6F1"/>
            <w:noWrap/>
            <w:vAlign w:val="center"/>
            <w:hideMark/>
          </w:tcPr>
          <w:p w14:paraId="72F302BA" w14:textId="03AC3021"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125</w:t>
            </w:r>
          </w:p>
        </w:tc>
        <w:tc>
          <w:tcPr>
            <w:tcW w:w="726" w:type="dxa"/>
            <w:tcBorders>
              <w:top w:val="nil"/>
              <w:left w:val="nil"/>
              <w:bottom w:val="single" w:sz="8" w:space="0" w:color="auto"/>
              <w:right w:val="single" w:sz="8" w:space="0" w:color="auto"/>
            </w:tcBorders>
            <w:shd w:val="clear" w:color="000000" w:fill="DCE6F1"/>
            <w:noWrap/>
            <w:vAlign w:val="center"/>
            <w:hideMark/>
          </w:tcPr>
          <w:p w14:paraId="6FBC7C19" w14:textId="61C3DB19"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188</w:t>
            </w:r>
          </w:p>
        </w:tc>
        <w:tc>
          <w:tcPr>
            <w:tcW w:w="851" w:type="dxa"/>
            <w:tcBorders>
              <w:top w:val="nil"/>
              <w:left w:val="nil"/>
              <w:bottom w:val="single" w:sz="8" w:space="0" w:color="auto"/>
              <w:right w:val="single" w:sz="8" w:space="0" w:color="auto"/>
            </w:tcBorders>
            <w:shd w:val="clear" w:color="000000" w:fill="DCE6F1"/>
            <w:noWrap/>
            <w:vAlign w:val="center"/>
            <w:hideMark/>
          </w:tcPr>
          <w:p w14:paraId="2CF1C5E4" w14:textId="294882DF"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532</w:t>
            </w:r>
          </w:p>
        </w:tc>
        <w:tc>
          <w:tcPr>
            <w:tcW w:w="737" w:type="dxa"/>
            <w:tcBorders>
              <w:top w:val="nil"/>
              <w:left w:val="nil"/>
              <w:bottom w:val="single" w:sz="8" w:space="0" w:color="auto"/>
              <w:right w:val="single" w:sz="8" w:space="0" w:color="auto"/>
            </w:tcBorders>
            <w:shd w:val="clear" w:color="000000" w:fill="DCE6F1"/>
            <w:noWrap/>
            <w:vAlign w:val="center"/>
            <w:hideMark/>
          </w:tcPr>
          <w:p w14:paraId="52418A94" w14:textId="45C0681D"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50</w:t>
            </w:r>
          </w:p>
        </w:tc>
        <w:tc>
          <w:tcPr>
            <w:tcW w:w="781" w:type="dxa"/>
            <w:tcBorders>
              <w:top w:val="nil"/>
              <w:left w:val="nil"/>
              <w:bottom w:val="single" w:sz="8" w:space="0" w:color="auto"/>
              <w:right w:val="single" w:sz="8" w:space="0" w:color="auto"/>
            </w:tcBorders>
            <w:shd w:val="clear" w:color="000000" w:fill="DCE6F1"/>
            <w:noWrap/>
            <w:vAlign w:val="center"/>
            <w:hideMark/>
          </w:tcPr>
          <w:p w14:paraId="376E25EF" w14:textId="6632CB76"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000000"/>
                <w:sz w:val="18"/>
                <w:szCs w:val="18"/>
              </w:rPr>
              <w:t>895</w:t>
            </w:r>
          </w:p>
        </w:tc>
      </w:tr>
      <w:tr w:rsidR="00AA2D94" w:rsidRPr="00CD5BB9" w14:paraId="4EBFDA4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3561EF" w14:textId="3097433C"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ALICE SPRINGS</w:t>
            </w:r>
          </w:p>
        </w:tc>
        <w:tc>
          <w:tcPr>
            <w:tcW w:w="646" w:type="dxa"/>
            <w:tcBorders>
              <w:top w:val="nil"/>
              <w:left w:val="nil"/>
              <w:bottom w:val="single" w:sz="8" w:space="0" w:color="auto"/>
              <w:right w:val="single" w:sz="8" w:space="0" w:color="auto"/>
            </w:tcBorders>
            <w:shd w:val="clear" w:color="auto" w:fill="auto"/>
            <w:noWrap/>
            <w:vAlign w:val="center"/>
            <w:hideMark/>
          </w:tcPr>
          <w:p w14:paraId="78186A28" w14:textId="7FB79AB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5BAD7F15" w14:textId="207363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9F140E4" w14:textId="28F6131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5332C3" w14:textId="05ADE83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CF24B4" w14:textId="261307D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52</w:t>
            </w:r>
          </w:p>
        </w:tc>
      </w:tr>
      <w:tr w:rsidR="00AA2D94" w:rsidRPr="00CD5BB9" w14:paraId="7B8394D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254A7B" w14:textId="7B64C99E"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ARALUEN</w:t>
            </w:r>
          </w:p>
        </w:tc>
        <w:tc>
          <w:tcPr>
            <w:tcW w:w="646" w:type="dxa"/>
            <w:tcBorders>
              <w:top w:val="nil"/>
              <w:left w:val="nil"/>
              <w:bottom w:val="single" w:sz="8" w:space="0" w:color="auto"/>
              <w:right w:val="single" w:sz="8" w:space="0" w:color="auto"/>
            </w:tcBorders>
            <w:shd w:val="clear" w:color="auto" w:fill="auto"/>
            <w:noWrap/>
            <w:vAlign w:val="center"/>
            <w:hideMark/>
          </w:tcPr>
          <w:p w14:paraId="6BA1A4AC" w14:textId="28052E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337481B" w14:textId="218682A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AD603C1" w14:textId="2BFC8F0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14:paraId="2F5AFC0D" w14:textId="2A20B05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8438CB" w14:textId="52165F7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w:t>
            </w:r>
          </w:p>
        </w:tc>
      </w:tr>
      <w:tr w:rsidR="00AA2D94" w:rsidRPr="00CD5BB9" w14:paraId="6E0DCFFF"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F1044D" w14:textId="6684D3BD"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BELLAMACK</w:t>
            </w:r>
          </w:p>
        </w:tc>
        <w:tc>
          <w:tcPr>
            <w:tcW w:w="646" w:type="dxa"/>
            <w:tcBorders>
              <w:top w:val="nil"/>
              <w:left w:val="nil"/>
              <w:bottom w:val="single" w:sz="8" w:space="0" w:color="auto"/>
              <w:right w:val="single" w:sz="8" w:space="0" w:color="auto"/>
            </w:tcBorders>
            <w:shd w:val="clear" w:color="auto" w:fill="auto"/>
            <w:noWrap/>
            <w:vAlign w:val="center"/>
            <w:hideMark/>
          </w:tcPr>
          <w:p w14:paraId="7BA0B7AD" w14:textId="122BF5F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56</w:t>
            </w:r>
          </w:p>
        </w:tc>
        <w:tc>
          <w:tcPr>
            <w:tcW w:w="726" w:type="dxa"/>
            <w:tcBorders>
              <w:top w:val="nil"/>
              <w:left w:val="nil"/>
              <w:bottom w:val="single" w:sz="8" w:space="0" w:color="auto"/>
              <w:right w:val="single" w:sz="8" w:space="0" w:color="auto"/>
            </w:tcBorders>
            <w:shd w:val="clear" w:color="auto" w:fill="auto"/>
            <w:noWrap/>
            <w:vAlign w:val="center"/>
            <w:hideMark/>
          </w:tcPr>
          <w:p w14:paraId="5FB362E1" w14:textId="703A081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7FE53577" w14:textId="28B1851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hideMark/>
          </w:tcPr>
          <w:p w14:paraId="17410D5F" w14:textId="6EC4BD8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AAA1CC" w14:textId="3A6625A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108</w:t>
            </w:r>
          </w:p>
        </w:tc>
      </w:tr>
      <w:tr w:rsidR="00AA2D94" w:rsidRPr="00CD5BB9" w14:paraId="185C72EE"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F14F04" w14:textId="22E410D9" w:rsidR="00AA2D94" w:rsidRDefault="00AA2D94" w:rsidP="00AA2D94">
            <w:pPr>
              <w:rPr>
                <w:rFonts w:ascii="Calibri" w:hAnsi="Calibri" w:cs="Calibri"/>
                <w:b/>
                <w:bCs/>
                <w:color w:val="000000"/>
                <w:sz w:val="18"/>
                <w:szCs w:val="18"/>
              </w:rPr>
            </w:pPr>
            <w:r>
              <w:rPr>
                <w:rFonts w:ascii="Calibri" w:hAnsi="Calibri" w:cs="Calibri"/>
                <w:color w:val="000000"/>
                <w:sz w:val="18"/>
                <w:szCs w:val="18"/>
              </w:rPr>
              <w:t>BRAITLING</w:t>
            </w:r>
          </w:p>
        </w:tc>
        <w:tc>
          <w:tcPr>
            <w:tcW w:w="646" w:type="dxa"/>
            <w:tcBorders>
              <w:top w:val="nil"/>
              <w:left w:val="nil"/>
              <w:bottom w:val="single" w:sz="8" w:space="0" w:color="auto"/>
              <w:right w:val="single" w:sz="8" w:space="0" w:color="auto"/>
            </w:tcBorders>
            <w:shd w:val="clear" w:color="auto" w:fill="auto"/>
            <w:noWrap/>
            <w:vAlign w:val="center"/>
            <w:hideMark/>
          </w:tcPr>
          <w:p w14:paraId="74782CB1" w14:textId="66CA83F4"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57861A" w14:textId="4A69309C"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5C05A67" w14:textId="3BE3D82A"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F58FBC8" w14:textId="2AC611F0"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C003BF" w14:textId="3A503F2C"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w:t>
            </w:r>
          </w:p>
        </w:tc>
      </w:tr>
      <w:tr w:rsidR="00AA2D94" w:rsidRPr="00CD5BB9" w14:paraId="4E396E06"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B1E54F" w14:textId="5B5EE1A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CASUARINA</w:t>
            </w:r>
          </w:p>
        </w:tc>
        <w:tc>
          <w:tcPr>
            <w:tcW w:w="646" w:type="dxa"/>
            <w:tcBorders>
              <w:top w:val="nil"/>
              <w:left w:val="nil"/>
              <w:bottom w:val="single" w:sz="8" w:space="0" w:color="auto"/>
              <w:right w:val="single" w:sz="8" w:space="0" w:color="auto"/>
            </w:tcBorders>
            <w:shd w:val="clear" w:color="auto" w:fill="auto"/>
            <w:noWrap/>
            <w:vAlign w:val="center"/>
            <w:hideMark/>
          </w:tcPr>
          <w:p w14:paraId="2EE8DD74" w14:textId="348C76D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8472C6" w14:textId="253E84F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233E249" w14:textId="5C79AC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214</w:t>
            </w:r>
          </w:p>
        </w:tc>
        <w:tc>
          <w:tcPr>
            <w:tcW w:w="737" w:type="dxa"/>
            <w:tcBorders>
              <w:top w:val="nil"/>
              <w:left w:val="nil"/>
              <w:bottom w:val="single" w:sz="8" w:space="0" w:color="auto"/>
              <w:right w:val="single" w:sz="8" w:space="0" w:color="auto"/>
            </w:tcBorders>
            <w:shd w:val="clear" w:color="auto" w:fill="auto"/>
            <w:noWrap/>
            <w:vAlign w:val="center"/>
            <w:hideMark/>
          </w:tcPr>
          <w:p w14:paraId="6B7CC184" w14:textId="40CAC2B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42</w:t>
            </w:r>
          </w:p>
        </w:tc>
        <w:tc>
          <w:tcPr>
            <w:tcW w:w="781" w:type="dxa"/>
            <w:tcBorders>
              <w:top w:val="nil"/>
              <w:left w:val="nil"/>
              <w:bottom w:val="single" w:sz="8" w:space="0" w:color="auto"/>
              <w:right w:val="single" w:sz="8" w:space="0" w:color="auto"/>
            </w:tcBorders>
            <w:shd w:val="clear" w:color="auto" w:fill="auto"/>
            <w:noWrap/>
            <w:vAlign w:val="center"/>
            <w:hideMark/>
          </w:tcPr>
          <w:p w14:paraId="2C18CB3B" w14:textId="607A172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256</w:t>
            </w:r>
          </w:p>
        </w:tc>
      </w:tr>
      <w:tr w:rsidR="00AA2D94" w:rsidRPr="00CD5BB9" w14:paraId="3E58828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3EC2FC" w14:textId="5A562BD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COCONUT GROVE</w:t>
            </w:r>
          </w:p>
        </w:tc>
        <w:tc>
          <w:tcPr>
            <w:tcW w:w="646" w:type="dxa"/>
            <w:tcBorders>
              <w:top w:val="nil"/>
              <w:left w:val="nil"/>
              <w:bottom w:val="single" w:sz="8" w:space="0" w:color="auto"/>
              <w:right w:val="single" w:sz="8" w:space="0" w:color="auto"/>
            </w:tcBorders>
            <w:shd w:val="clear" w:color="auto" w:fill="auto"/>
            <w:noWrap/>
            <w:vAlign w:val="center"/>
            <w:hideMark/>
          </w:tcPr>
          <w:p w14:paraId="2BC3B6E3" w14:textId="32F4402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4BE4C8" w14:textId="5BD735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94769F" w14:textId="7F486E7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2A975A73" w14:textId="06DA72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75B975" w14:textId="23D230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15</w:t>
            </w:r>
          </w:p>
        </w:tc>
      </w:tr>
      <w:tr w:rsidR="00AA2D94" w:rsidRPr="00CD5BB9" w14:paraId="342AA6F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93C097" w14:textId="5899EE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COOLALINGA</w:t>
            </w:r>
          </w:p>
        </w:tc>
        <w:tc>
          <w:tcPr>
            <w:tcW w:w="646" w:type="dxa"/>
            <w:tcBorders>
              <w:top w:val="nil"/>
              <w:left w:val="nil"/>
              <w:bottom w:val="single" w:sz="8" w:space="0" w:color="auto"/>
              <w:right w:val="single" w:sz="8" w:space="0" w:color="auto"/>
            </w:tcBorders>
            <w:shd w:val="clear" w:color="auto" w:fill="auto"/>
            <w:noWrap/>
            <w:vAlign w:val="center"/>
            <w:hideMark/>
          </w:tcPr>
          <w:p w14:paraId="0CCDD7F4" w14:textId="2BB0040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E264F6" w14:textId="6643A6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B48097C" w14:textId="502B24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55A0A4E6" w14:textId="4D9923F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E2F701" w14:textId="20B971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40</w:t>
            </w:r>
          </w:p>
        </w:tc>
      </w:tr>
      <w:tr w:rsidR="00AA2D94" w:rsidRPr="00CD5BB9" w14:paraId="7D4452E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546E7B" w14:textId="1E323745"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DARWIN</w:t>
            </w:r>
          </w:p>
        </w:tc>
        <w:tc>
          <w:tcPr>
            <w:tcW w:w="646" w:type="dxa"/>
            <w:tcBorders>
              <w:top w:val="nil"/>
              <w:left w:val="nil"/>
              <w:bottom w:val="single" w:sz="8" w:space="0" w:color="auto"/>
              <w:right w:val="single" w:sz="8" w:space="0" w:color="auto"/>
            </w:tcBorders>
            <w:shd w:val="clear" w:color="auto" w:fill="auto"/>
            <w:noWrap/>
            <w:vAlign w:val="center"/>
            <w:hideMark/>
          </w:tcPr>
          <w:p w14:paraId="7EA2ECDE" w14:textId="31B3784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65EA86" w14:textId="61CCCFC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14:paraId="1FE2E37C" w14:textId="3CF8A15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3DC67D" w14:textId="4633F76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F49D54" w14:textId="14DB772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32</w:t>
            </w:r>
          </w:p>
        </w:tc>
      </w:tr>
      <w:tr w:rsidR="00AA2D94" w:rsidRPr="00CD5BB9" w14:paraId="7D291FF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2DCC14" w14:textId="0167EC4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DRIVER</w:t>
            </w:r>
          </w:p>
        </w:tc>
        <w:tc>
          <w:tcPr>
            <w:tcW w:w="646" w:type="dxa"/>
            <w:tcBorders>
              <w:top w:val="nil"/>
              <w:left w:val="nil"/>
              <w:bottom w:val="single" w:sz="8" w:space="0" w:color="auto"/>
              <w:right w:val="single" w:sz="8" w:space="0" w:color="auto"/>
            </w:tcBorders>
            <w:shd w:val="clear" w:color="auto" w:fill="auto"/>
            <w:noWrap/>
            <w:vAlign w:val="center"/>
            <w:hideMark/>
          </w:tcPr>
          <w:p w14:paraId="78D972A7" w14:textId="48D011A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106721" w14:textId="7A8A96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5513D93" w14:textId="079B41B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68B3E90C" w14:textId="79497306"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00577C" w14:textId="40853E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29</w:t>
            </w:r>
          </w:p>
        </w:tc>
      </w:tr>
      <w:tr w:rsidR="00AA2D94" w:rsidRPr="00CD5BB9" w14:paraId="438A62E7"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BD14FD" w14:textId="4033783B"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646" w:type="dxa"/>
            <w:tcBorders>
              <w:top w:val="nil"/>
              <w:left w:val="nil"/>
              <w:bottom w:val="single" w:sz="8" w:space="0" w:color="auto"/>
              <w:right w:val="single" w:sz="8" w:space="0" w:color="auto"/>
            </w:tcBorders>
            <w:shd w:val="clear" w:color="auto" w:fill="auto"/>
            <w:noWrap/>
            <w:vAlign w:val="center"/>
            <w:hideMark/>
          </w:tcPr>
          <w:p w14:paraId="6EC010B8" w14:textId="174056A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4E4DC4" w14:textId="637FB3D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2C0A39D6" w14:textId="0E136AC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599438" w14:textId="59B16FA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97FB24" w14:textId="7B3F68E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24</w:t>
            </w:r>
          </w:p>
        </w:tc>
      </w:tr>
      <w:tr w:rsidR="00AA2D94" w:rsidRPr="00CD5BB9" w14:paraId="6333390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01150E" w14:textId="4EEEACE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EAST SIDE</w:t>
            </w:r>
          </w:p>
        </w:tc>
        <w:tc>
          <w:tcPr>
            <w:tcW w:w="646" w:type="dxa"/>
            <w:tcBorders>
              <w:top w:val="nil"/>
              <w:left w:val="nil"/>
              <w:bottom w:val="single" w:sz="8" w:space="0" w:color="auto"/>
              <w:right w:val="single" w:sz="8" w:space="0" w:color="auto"/>
            </w:tcBorders>
            <w:shd w:val="clear" w:color="auto" w:fill="auto"/>
            <w:noWrap/>
            <w:vAlign w:val="center"/>
            <w:hideMark/>
          </w:tcPr>
          <w:p w14:paraId="059FEB63" w14:textId="10667B1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315ED4F" w14:textId="32247BE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B3DE051" w14:textId="186EDE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D35D7D" w14:textId="7DEB29B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B66AFD" w14:textId="0DDFD4A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635E86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1EFE68" w14:textId="42256DD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FARRAR</w:t>
            </w:r>
          </w:p>
        </w:tc>
        <w:tc>
          <w:tcPr>
            <w:tcW w:w="646" w:type="dxa"/>
            <w:tcBorders>
              <w:top w:val="nil"/>
              <w:left w:val="nil"/>
              <w:bottom w:val="single" w:sz="8" w:space="0" w:color="auto"/>
              <w:right w:val="single" w:sz="8" w:space="0" w:color="auto"/>
            </w:tcBorders>
            <w:shd w:val="clear" w:color="auto" w:fill="auto"/>
            <w:noWrap/>
            <w:vAlign w:val="center"/>
            <w:hideMark/>
          </w:tcPr>
          <w:p w14:paraId="213E55E2" w14:textId="3EB31190"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717BB7" w14:textId="30C310B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FA419A8" w14:textId="0DDF580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793DBE" w14:textId="5166036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42514E" w14:textId="3578C1A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0B1598D"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22047F" w14:textId="4DFE3D9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GILLEN</w:t>
            </w:r>
          </w:p>
        </w:tc>
        <w:tc>
          <w:tcPr>
            <w:tcW w:w="646" w:type="dxa"/>
            <w:tcBorders>
              <w:top w:val="nil"/>
              <w:left w:val="nil"/>
              <w:bottom w:val="single" w:sz="8" w:space="0" w:color="auto"/>
              <w:right w:val="single" w:sz="8" w:space="0" w:color="auto"/>
            </w:tcBorders>
            <w:shd w:val="clear" w:color="auto" w:fill="auto"/>
            <w:noWrap/>
            <w:vAlign w:val="center"/>
            <w:hideMark/>
          </w:tcPr>
          <w:p w14:paraId="4AB37F89" w14:textId="321204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33079BE" w14:textId="0AD18B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5BB5918" w14:textId="7A7A89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c>
          <w:tcPr>
            <w:tcW w:w="737" w:type="dxa"/>
            <w:tcBorders>
              <w:top w:val="nil"/>
              <w:left w:val="nil"/>
              <w:bottom w:val="single" w:sz="8" w:space="0" w:color="auto"/>
              <w:right w:val="single" w:sz="8" w:space="0" w:color="auto"/>
            </w:tcBorders>
            <w:shd w:val="clear" w:color="auto" w:fill="auto"/>
            <w:noWrap/>
            <w:vAlign w:val="center"/>
            <w:hideMark/>
          </w:tcPr>
          <w:p w14:paraId="0F55DD37" w14:textId="125737D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14453E" w14:textId="1E28E12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36</w:t>
            </w:r>
          </w:p>
        </w:tc>
      </w:tr>
      <w:tr w:rsidR="00AA2D94" w:rsidRPr="00CD5BB9" w14:paraId="0E842001"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C56425" w14:textId="5B271E0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JOHNSTON</w:t>
            </w:r>
          </w:p>
        </w:tc>
        <w:tc>
          <w:tcPr>
            <w:tcW w:w="646" w:type="dxa"/>
            <w:tcBorders>
              <w:top w:val="nil"/>
              <w:left w:val="nil"/>
              <w:bottom w:val="single" w:sz="8" w:space="0" w:color="auto"/>
              <w:right w:val="single" w:sz="8" w:space="0" w:color="auto"/>
            </w:tcBorders>
            <w:shd w:val="clear" w:color="auto" w:fill="auto"/>
            <w:noWrap/>
            <w:vAlign w:val="center"/>
            <w:hideMark/>
          </w:tcPr>
          <w:p w14:paraId="18831423" w14:textId="3802417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7A84240" w14:textId="4FE15D2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D0292A8" w14:textId="5AC6ED4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36C0DED2" w14:textId="6F93C13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30E313" w14:textId="5171E4A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17</w:t>
            </w:r>
          </w:p>
        </w:tc>
      </w:tr>
      <w:tr w:rsidR="00AA2D94" w:rsidRPr="00CD5BB9" w14:paraId="3F19E28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CC8081" w14:textId="59C66D1F"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KARAMA</w:t>
            </w:r>
          </w:p>
        </w:tc>
        <w:tc>
          <w:tcPr>
            <w:tcW w:w="646" w:type="dxa"/>
            <w:tcBorders>
              <w:top w:val="nil"/>
              <w:left w:val="nil"/>
              <w:bottom w:val="single" w:sz="8" w:space="0" w:color="auto"/>
              <w:right w:val="single" w:sz="8" w:space="0" w:color="auto"/>
            </w:tcBorders>
            <w:shd w:val="clear" w:color="auto" w:fill="auto"/>
            <w:noWrap/>
            <w:vAlign w:val="center"/>
            <w:hideMark/>
          </w:tcPr>
          <w:p w14:paraId="0237C208" w14:textId="5A3F2F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301B56B8" w14:textId="5EF084F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23DA91F6" w14:textId="09C7598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91</w:t>
            </w:r>
          </w:p>
        </w:tc>
        <w:tc>
          <w:tcPr>
            <w:tcW w:w="737" w:type="dxa"/>
            <w:tcBorders>
              <w:top w:val="nil"/>
              <w:left w:val="nil"/>
              <w:bottom w:val="single" w:sz="8" w:space="0" w:color="auto"/>
              <w:right w:val="single" w:sz="8" w:space="0" w:color="auto"/>
            </w:tcBorders>
            <w:shd w:val="clear" w:color="auto" w:fill="auto"/>
            <w:noWrap/>
            <w:vAlign w:val="center"/>
            <w:hideMark/>
          </w:tcPr>
          <w:p w14:paraId="131E4EEE" w14:textId="201CF80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0CC6BBA8" w14:textId="028407F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161</w:t>
            </w:r>
          </w:p>
        </w:tc>
      </w:tr>
      <w:tr w:rsidR="00AA2D94" w:rsidRPr="00CD5BB9" w14:paraId="72B9F5D4"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149F0C" w14:textId="71B96A9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LARAPINTA</w:t>
            </w:r>
          </w:p>
        </w:tc>
        <w:tc>
          <w:tcPr>
            <w:tcW w:w="646" w:type="dxa"/>
            <w:tcBorders>
              <w:top w:val="nil"/>
              <w:left w:val="nil"/>
              <w:bottom w:val="single" w:sz="8" w:space="0" w:color="auto"/>
              <w:right w:val="single" w:sz="8" w:space="0" w:color="auto"/>
            </w:tcBorders>
            <w:shd w:val="clear" w:color="auto" w:fill="auto"/>
            <w:noWrap/>
            <w:vAlign w:val="center"/>
            <w:hideMark/>
          </w:tcPr>
          <w:p w14:paraId="21A96CA5" w14:textId="657A303D"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B9B58D" w14:textId="6976B82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c>
          <w:tcPr>
            <w:tcW w:w="851" w:type="dxa"/>
            <w:tcBorders>
              <w:top w:val="nil"/>
              <w:left w:val="nil"/>
              <w:bottom w:val="single" w:sz="8" w:space="0" w:color="auto"/>
              <w:right w:val="single" w:sz="8" w:space="0" w:color="auto"/>
            </w:tcBorders>
            <w:shd w:val="clear" w:color="auto" w:fill="auto"/>
            <w:noWrap/>
            <w:vAlign w:val="center"/>
            <w:hideMark/>
          </w:tcPr>
          <w:p w14:paraId="1E76EA98" w14:textId="73E1F9EE"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12932C" w14:textId="4B1E27D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A4E38B" w14:textId="1417AC1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38</w:t>
            </w:r>
          </w:p>
        </w:tc>
      </w:tr>
      <w:tr w:rsidR="00AA2D94" w:rsidRPr="00CD5BB9" w14:paraId="3371B3B0"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18B7E8" w14:textId="5101BB18"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MUIRHEAD</w:t>
            </w:r>
          </w:p>
        </w:tc>
        <w:tc>
          <w:tcPr>
            <w:tcW w:w="646" w:type="dxa"/>
            <w:tcBorders>
              <w:top w:val="nil"/>
              <w:left w:val="nil"/>
              <w:bottom w:val="single" w:sz="8" w:space="0" w:color="auto"/>
              <w:right w:val="single" w:sz="8" w:space="0" w:color="auto"/>
            </w:tcBorders>
            <w:shd w:val="clear" w:color="auto" w:fill="auto"/>
            <w:noWrap/>
            <w:vAlign w:val="center"/>
            <w:hideMark/>
          </w:tcPr>
          <w:p w14:paraId="23DE85BA" w14:textId="47E5777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ABD03F8" w14:textId="0F6F638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04DFAF1" w14:textId="73FEBEA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A0ABB8" w14:textId="7975542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0E88637" w14:textId="46653C68"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r>
      <w:tr w:rsidR="00AA2D94" w:rsidRPr="00CD5BB9" w14:paraId="6544DC83"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073A42" w14:textId="74FA2613"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NIGHTCLIFF</w:t>
            </w:r>
          </w:p>
        </w:tc>
        <w:tc>
          <w:tcPr>
            <w:tcW w:w="646" w:type="dxa"/>
            <w:tcBorders>
              <w:top w:val="nil"/>
              <w:left w:val="nil"/>
              <w:bottom w:val="single" w:sz="8" w:space="0" w:color="auto"/>
              <w:right w:val="single" w:sz="8" w:space="0" w:color="auto"/>
            </w:tcBorders>
            <w:shd w:val="clear" w:color="auto" w:fill="auto"/>
            <w:noWrap/>
            <w:vAlign w:val="center"/>
            <w:hideMark/>
          </w:tcPr>
          <w:p w14:paraId="7FE457A1" w14:textId="2ADD643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602B5D8" w14:textId="46B3EDD2"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1071122" w14:textId="384E1CE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293451" w14:textId="5B2661F4"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C90801" w14:textId="1879A0C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w:t>
            </w:r>
          </w:p>
        </w:tc>
      </w:tr>
      <w:tr w:rsidR="00AA2D94" w:rsidRPr="00CD5BB9" w14:paraId="61575EC2"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CC78BD" w14:textId="0A8349A2"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PARAP</w:t>
            </w:r>
          </w:p>
        </w:tc>
        <w:tc>
          <w:tcPr>
            <w:tcW w:w="646" w:type="dxa"/>
            <w:tcBorders>
              <w:top w:val="nil"/>
              <w:left w:val="nil"/>
              <w:bottom w:val="single" w:sz="8" w:space="0" w:color="auto"/>
              <w:right w:val="single" w:sz="8" w:space="0" w:color="auto"/>
            </w:tcBorders>
            <w:shd w:val="clear" w:color="auto" w:fill="auto"/>
            <w:noWrap/>
            <w:vAlign w:val="center"/>
            <w:hideMark/>
          </w:tcPr>
          <w:p w14:paraId="764984FB" w14:textId="1A38C43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7F8F96" w14:textId="3E5A4331"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B457D1" w14:textId="0439A2B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1E99BD2D" w14:textId="33B0052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FB2F6F" w14:textId="6EEB825C"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20</w:t>
            </w:r>
          </w:p>
        </w:tc>
      </w:tr>
      <w:tr w:rsidR="00AA2D94" w:rsidRPr="00CD5BB9" w14:paraId="307B9F59"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DB2379" w14:textId="620BF4A0"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ROSEBERY</w:t>
            </w:r>
          </w:p>
        </w:tc>
        <w:tc>
          <w:tcPr>
            <w:tcW w:w="646" w:type="dxa"/>
            <w:tcBorders>
              <w:top w:val="nil"/>
              <w:left w:val="nil"/>
              <w:bottom w:val="single" w:sz="8" w:space="0" w:color="auto"/>
              <w:right w:val="single" w:sz="8" w:space="0" w:color="auto"/>
            </w:tcBorders>
            <w:shd w:val="clear" w:color="auto" w:fill="auto"/>
            <w:noWrap/>
            <w:vAlign w:val="center"/>
            <w:hideMark/>
          </w:tcPr>
          <w:p w14:paraId="49C77482" w14:textId="4C08D245"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3CD7D7E" w14:textId="47796A8A"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D53EB37" w14:textId="48C99E13"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738FC6" w14:textId="28EDE3A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5F5CE5" w14:textId="3E7717B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r>
      <w:tr w:rsidR="00AA2D94" w:rsidRPr="00CD5BB9" w14:paraId="2B898DE8"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9CF13A" w14:textId="15D3BEDB" w:rsidR="00AA2D94" w:rsidRDefault="00AA2D94" w:rsidP="00AA2D94">
            <w:pPr>
              <w:ind w:firstLineChars="100" w:firstLine="180"/>
              <w:rPr>
                <w:rFonts w:ascii="Calibri" w:hAnsi="Calibri" w:cs="Calibri"/>
                <w:b/>
                <w:bCs/>
                <w:color w:val="000000"/>
                <w:sz w:val="18"/>
                <w:szCs w:val="18"/>
              </w:rPr>
            </w:pPr>
            <w:r>
              <w:rPr>
                <w:rFonts w:ascii="Calibri" w:hAnsi="Calibri" w:cs="Calibri"/>
                <w:color w:val="000000"/>
                <w:sz w:val="18"/>
                <w:szCs w:val="18"/>
              </w:rPr>
              <w:t>TENNANT CREEK</w:t>
            </w:r>
          </w:p>
        </w:tc>
        <w:tc>
          <w:tcPr>
            <w:tcW w:w="646" w:type="dxa"/>
            <w:tcBorders>
              <w:top w:val="nil"/>
              <w:left w:val="nil"/>
              <w:bottom w:val="single" w:sz="8" w:space="0" w:color="auto"/>
              <w:right w:val="single" w:sz="8" w:space="0" w:color="auto"/>
            </w:tcBorders>
            <w:shd w:val="clear" w:color="auto" w:fill="auto"/>
            <w:noWrap/>
            <w:vAlign w:val="center"/>
            <w:hideMark/>
          </w:tcPr>
          <w:p w14:paraId="20443544" w14:textId="78FD7A59"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3BC362F" w14:textId="01740537"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677AA07" w14:textId="133D8035"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07C29940" w14:textId="0662193F"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7DE366" w14:textId="5071880B" w:rsidR="00AA2D94" w:rsidRPr="000A5B85" w:rsidRDefault="00AA2D94" w:rsidP="00AA2D94">
            <w:pPr>
              <w:jc w:val="right"/>
              <w:rPr>
                <w:rFonts w:asciiTheme="minorHAnsi" w:hAnsiTheme="minorHAnsi" w:cstheme="minorHAnsi"/>
                <w:b/>
                <w:bCs/>
                <w:color w:val="000000"/>
                <w:sz w:val="16"/>
                <w:szCs w:val="16"/>
              </w:rPr>
            </w:pPr>
            <w:r>
              <w:rPr>
                <w:rFonts w:ascii="Calibri" w:hAnsi="Calibri" w:cs="Calibri"/>
                <w:color w:val="000000"/>
                <w:sz w:val="16"/>
                <w:szCs w:val="16"/>
              </w:rPr>
              <w:t>15</w:t>
            </w:r>
          </w:p>
        </w:tc>
      </w:tr>
      <w:tr w:rsidR="00AA2D94" w:rsidRPr="00CD5BB9" w14:paraId="6AFB25CA" w14:textId="77777777" w:rsidTr="00745A14">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15CC8E" w14:textId="0C4C2696" w:rsidR="00AA2D94" w:rsidRDefault="00AA2D94" w:rsidP="00AA2D94">
            <w:pPr>
              <w:ind w:firstLineChars="100" w:firstLine="180"/>
              <w:rPr>
                <w:rFonts w:ascii="Calibri" w:hAnsi="Calibri" w:cs="Calibri"/>
                <w:color w:val="000000"/>
                <w:sz w:val="18"/>
                <w:szCs w:val="18"/>
              </w:rPr>
            </w:pPr>
            <w:r>
              <w:rPr>
                <w:rFonts w:ascii="Calibri" w:hAnsi="Calibri" w:cs="Calibri"/>
                <w:color w:val="000000"/>
                <w:sz w:val="18"/>
                <w:szCs w:val="18"/>
              </w:rPr>
              <w:t>ZUCCOLI</w:t>
            </w:r>
          </w:p>
        </w:tc>
        <w:tc>
          <w:tcPr>
            <w:tcW w:w="646" w:type="dxa"/>
            <w:tcBorders>
              <w:top w:val="nil"/>
              <w:left w:val="nil"/>
              <w:bottom w:val="single" w:sz="8" w:space="0" w:color="auto"/>
              <w:right w:val="single" w:sz="8" w:space="0" w:color="auto"/>
            </w:tcBorders>
            <w:shd w:val="clear" w:color="auto" w:fill="auto"/>
            <w:noWrap/>
            <w:vAlign w:val="center"/>
            <w:hideMark/>
          </w:tcPr>
          <w:p w14:paraId="342504A2" w14:textId="68EF713B"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2F7A9E" w14:textId="25BC3D4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77FC8FB" w14:textId="35964847"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3C4E06E5" w14:textId="2BE69A99"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6B647F" w14:textId="5F9EACFF" w:rsidR="00AA2D94" w:rsidRPr="000A5B85" w:rsidRDefault="00AA2D94" w:rsidP="00AA2D94">
            <w:pPr>
              <w:jc w:val="right"/>
              <w:rPr>
                <w:rFonts w:asciiTheme="minorHAnsi" w:hAnsiTheme="minorHAnsi" w:cstheme="minorHAnsi"/>
                <w:color w:val="000000"/>
                <w:sz w:val="16"/>
                <w:szCs w:val="16"/>
              </w:rPr>
            </w:pPr>
            <w:r>
              <w:rPr>
                <w:rFonts w:ascii="Calibri" w:hAnsi="Calibri" w:cs="Calibri"/>
                <w:color w:val="000000"/>
                <w:sz w:val="16"/>
                <w:szCs w:val="16"/>
              </w:rPr>
              <w:t>10</w:t>
            </w:r>
          </w:p>
        </w:tc>
      </w:tr>
      <w:tr w:rsidR="00AA2D94" w:rsidRPr="00CD5BB9" w14:paraId="1D472280" w14:textId="77777777" w:rsidTr="00745A14">
        <w:trPr>
          <w:trHeight w:val="20"/>
        </w:trPr>
        <w:tc>
          <w:tcPr>
            <w:tcW w:w="3968" w:type="dxa"/>
            <w:tcBorders>
              <w:top w:val="nil"/>
              <w:left w:val="single" w:sz="8" w:space="0" w:color="auto"/>
              <w:bottom w:val="single" w:sz="8" w:space="0" w:color="auto"/>
              <w:right w:val="single" w:sz="8" w:space="0" w:color="auto"/>
            </w:tcBorders>
            <w:shd w:val="clear" w:color="000000" w:fill="548DD4"/>
            <w:noWrap/>
            <w:vAlign w:val="center"/>
            <w:hideMark/>
          </w:tcPr>
          <w:p w14:paraId="3FE5A56D" w14:textId="21ECC455" w:rsidR="00AA2D94" w:rsidRDefault="00AA2D94" w:rsidP="00AA2D94">
            <w:pPr>
              <w:ind w:firstLineChars="100" w:firstLine="180"/>
              <w:rPr>
                <w:rFonts w:ascii="Calibri" w:hAnsi="Calibri" w:cs="Calibri"/>
                <w:color w:val="000000"/>
                <w:sz w:val="18"/>
                <w:szCs w:val="18"/>
              </w:rPr>
            </w:pPr>
            <w:r>
              <w:rPr>
                <w:rFonts w:ascii="Calibri" w:hAnsi="Calibri" w:cs="Calibri"/>
                <w:b/>
                <w:bCs/>
                <w:color w:val="FFFFFF"/>
                <w:sz w:val="18"/>
                <w:szCs w:val="18"/>
              </w:rPr>
              <w:t>Grand Total</w:t>
            </w:r>
          </w:p>
        </w:tc>
        <w:tc>
          <w:tcPr>
            <w:tcW w:w="646" w:type="dxa"/>
            <w:tcBorders>
              <w:top w:val="nil"/>
              <w:left w:val="nil"/>
              <w:bottom w:val="single" w:sz="8" w:space="0" w:color="auto"/>
              <w:right w:val="single" w:sz="8" w:space="0" w:color="auto"/>
            </w:tcBorders>
            <w:shd w:val="clear" w:color="000000" w:fill="548DD4"/>
            <w:noWrap/>
            <w:vAlign w:val="center"/>
            <w:hideMark/>
          </w:tcPr>
          <w:p w14:paraId="1BF0AD6E" w14:textId="69D097D8"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FFFFFF"/>
                <w:sz w:val="18"/>
                <w:szCs w:val="18"/>
              </w:rPr>
              <w:t>6619</w:t>
            </w:r>
          </w:p>
        </w:tc>
        <w:tc>
          <w:tcPr>
            <w:tcW w:w="726" w:type="dxa"/>
            <w:tcBorders>
              <w:top w:val="nil"/>
              <w:left w:val="nil"/>
              <w:bottom w:val="single" w:sz="8" w:space="0" w:color="auto"/>
              <w:right w:val="single" w:sz="8" w:space="0" w:color="auto"/>
            </w:tcBorders>
            <w:shd w:val="clear" w:color="000000" w:fill="548DD4"/>
            <w:noWrap/>
            <w:vAlign w:val="center"/>
            <w:hideMark/>
          </w:tcPr>
          <w:p w14:paraId="7B3A11E0" w14:textId="704AF605"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FFFFFF"/>
                <w:sz w:val="18"/>
                <w:szCs w:val="18"/>
              </w:rPr>
              <w:t>9178</w:t>
            </w:r>
          </w:p>
        </w:tc>
        <w:tc>
          <w:tcPr>
            <w:tcW w:w="851" w:type="dxa"/>
            <w:tcBorders>
              <w:top w:val="nil"/>
              <w:left w:val="nil"/>
              <w:bottom w:val="single" w:sz="8" w:space="0" w:color="auto"/>
              <w:right w:val="single" w:sz="8" w:space="0" w:color="auto"/>
            </w:tcBorders>
            <w:shd w:val="clear" w:color="000000" w:fill="548DD4"/>
            <w:noWrap/>
            <w:vAlign w:val="center"/>
            <w:hideMark/>
          </w:tcPr>
          <w:p w14:paraId="7DCCB210" w14:textId="05A3D2E4"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FFFFFF"/>
                <w:sz w:val="18"/>
                <w:szCs w:val="18"/>
              </w:rPr>
              <w:t>3998</w:t>
            </w:r>
          </w:p>
        </w:tc>
        <w:tc>
          <w:tcPr>
            <w:tcW w:w="737" w:type="dxa"/>
            <w:tcBorders>
              <w:top w:val="nil"/>
              <w:left w:val="nil"/>
              <w:bottom w:val="single" w:sz="8" w:space="0" w:color="auto"/>
              <w:right w:val="single" w:sz="8" w:space="0" w:color="auto"/>
            </w:tcBorders>
            <w:shd w:val="clear" w:color="000000" w:fill="548DD4"/>
            <w:noWrap/>
            <w:vAlign w:val="center"/>
            <w:hideMark/>
          </w:tcPr>
          <w:p w14:paraId="30D7FB09" w14:textId="00100F3E"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FFFFFF"/>
                <w:sz w:val="18"/>
                <w:szCs w:val="18"/>
              </w:rPr>
              <w:t>4591</w:t>
            </w:r>
          </w:p>
        </w:tc>
        <w:tc>
          <w:tcPr>
            <w:tcW w:w="781" w:type="dxa"/>
            <w:tcBorders>
              <w:top w:val="nil"/>
              <w:left w:val="nil"/>
              <w:bottom w:val="single" w:sz="8" w:space="0" w:color="auto"/>
              <w:right w:val="single" w:sz="8" w:space="0" w:color="auto"/>
            </w:tcBorders>
            <w:shd w:val="clear" w:color="000000" w:fill="548DD4"/>
            <w:noWrap/>
            <w:vAlign w:val="center"/>
            <w:hideMark/>
          </w:tcPr>
          <w:p w14:paraId="68C65F69" w14:textId="4D02AEF8" w:rsidR="00AA2D94" w:rsidRPr="000A5B85" w:rsidRDefault="00AA2D94" w:rsidP="00AA2D94">
            <w:pPr>
              <w:jc w:val="right"/>
              <w:rPr>
                <w:rFonts w:asciiTheme="minorHAnsi" w:hAnsiTheme="minorHAnsi" w:cstheme="minorHAnsi"/>
                <w:color w:val="000000"/>
                <w:sz w:val="16"/>
                <w:szCs w:val="16"/>
              </w:rPr>
            </w:pPr>
            <w:r>
              <w:rPr>
                <w:rFonts w:ascii="Calibri" w:hAnsi="Calibri" w:cs="Calibri"/>
                <w:b/>
                <w:bCs/>
                <w:color w:val="FFFFFF"/>
                <w:sz w:val="18"/>
                <w:szCs w:val="18"/>
              </w:rPr>
              <w:t>24386</w:t>
            </w:r>
          </w:p>
        </w:tc>
      </w:tr>
    </w:tbl>
    <w:p w14:paraId="32F0E429" w14:textId="77777777" w:rsidR="001323B7" w:rsidRPr="00353A98" w:rsidRDefault="001323B7" w:rsidP="000B12CE">
      <w:pPr>
        <w:tabs>
          <w:tab w:val="left" w:pos="3255"/>
        </w:tabs>
        <w:rPr>
          <w:color w:val="FFFFFF" w:themeColor="background1"/>
          <w:sz w:val="2"/>
          <w:szCs w:val="2"/>
        </w:rPr>
      </w:pPr>
    </w:p>
    <w:sectPr w:rsidR="001323B7" w:rsidRPr="00353A98" w:rsidSect="00C912F6">
      <w:pgSz w:w="11906" w:h="16838" w:code="9"/>
      <w:pgMar w:top="1191" w:right="1077" w:bottom="1191" w:left="1077" w:header="709"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346583" w14:textId="77777777" w:rsidR="001071E7" w:rsidRDefault="001071E7">
      <w:r>
        <w:separator/>
      </w:r>
    </w:p>
    <w:p w14:paraId="74270F0E" w14:textId="77777777" w:rsidR="001071E7" w:rsidRDefault="001071E7"/>
  </w:endnote>
  <w:endnote w:type="continuationSeparator" w:id="0">
    <w:p w14:paraId="64A38040" w14:textId="77777777" w:rsidR="001071E7" w:rsidRDefault="001071E7">
      <w:r>
        <w:continuationSeparator/>
      </w:r>
    </w:p>
    <w:p w14:paraId="6F7BFA01" w14:textId="77777777" w:rsidR="001071E7" w:rsidRDefault="001071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D4322" w14:textId="668EA839" w:rsidR="00745A14" w:rsidRPr="00C912F6" w:rsidRDefault="00745A14">
    <w:pPr>
      <w:pStyle w:val="Footer"/>
      <w:rPr>
        <w:rFonts w:ascii="Calibri" w:hAnsi="Calibri" w:cs="Calibri"/>
        <w:b/>
        <w:sz w:val="20"/>
        <w:szCs w:val="20"/>
      </w:rPr>
    </w:pPr>
    <w:r w:rsidRPr="00926A82">
      <w:rPr>
        <w:rFonts w:ascii="Calibri" w:hAnsi="Calibri" w:cs="Calibri"/>
        <w:sz w:val="20"/>
        <w:szCs w:val="20"/>
      </w:rPr>
      <w:t xml:space="preserve">Page </w:t>
    </w:r>
    <w:r w:rsidRPr="00926A82">
      <w:rPr>
        <w:rFonts w:ascii="Calibri" w:hAnsi="Calibri" w:cs="Calibri"/>
        <w:b/>
        <w:sz w:val="20"/>
        <w:szCs w:val="20"/>
      </w:rPr>
      <w:fldChar w:fldCharType="begin"/>
    </w:r>
    <w:r w:rsidRPr="00926A82">
      <w:rPr>
        <w:rFonts w:ascii="Calibri" w:hAnsi="Calibri" w:cs="Calibri"/>
        <w:b/>
        <w:sz w:val="20"/>
        <w:szCs w:val="20"/>
      </w:rPr>
      <w:instrText xml:space="preserve"> PAGE </w:instrText>
    </w:r>
    <w:r w:rsidRPr="00926A82">
      <w:rPr>
        <w:rFonts w:ascii="Calibri" w:hAnsi="Calibri" w:cs="Calibri"/>
        <w:b/>
        <w:sz w:val="20"/>
        <w:szCs w:val="20"/>
      </w:rPr>
      <w:fldChar w:fldCharType="separate"/>
    </w:r>
    <w:r w:rsidR="00C629D0">
      <w:rPr>
        <w:rFonts w:ascii="Calibri" w:hAnsi="Calibri" w:cs="Calibri"/>
        <w:b/>
        <w:noProof/>
        <w:sz w:val="20"/>
        <w:szCs w:val="20"/>
      </w:rPr>
      <w:t>8</w:t>
    </w:r>
    <w:r w:rsidRPr="00926A82">
      <w:rPr>
        <w:rFonts w:ascii="Calibri" w:hAnsi="Calibri" w:cs="Calibri"/>
        <w:b/>
        <w:sz w:val="20"/>
        <w:szCs w:val="20"/>
      </w:rPr>
      <w:fldChar w:fldCharType="end"/>
    </w:r>
    <w:r w:rsidRPr="00926A82">
      <w:rPr>
        <w:rFonts w:ascii="Calibri" w:hAnsi="Calibri" w:cs="Calibri"/>
        <w:sz w:val="20"/>
        <w:szCs w:val="20"/>
      </w:rPr>
      <w:t xml:space="preserve"> of </w:t>
    </w:r>
    <w:r>
      <w:rPr>
        <w:rFonts w:ascii="Calibri" w:hAnsi="Calibri" w:cs="Calibri"/>
        <w:b/>
        <w:sz w:val="20"/>
        <w:szCs w:val="20"/>
      </w:rPr>
      <w:t>24</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E8AF5" w14:textId="77777777" w:rsidR="00745A14" w:rsidRDefault="00745A14" w:rsidP="008C244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20B93F" w14:textId="77777777" w:rsidR="001071E7" w:rsidRDefault="001071E7">
      <w:r>
        <w:separator/>
      </w:r>
    </w:p>
    <w:p w14:paraId="6A6F4847" w14:textId="77777777" w:rsidR="001071E7" w:rsidRDefault="001071E7"/>
  </w:footnote>
  <w:footnote w:type="continuationSeparator" w:id="0">
    <w:p w14:paraId="62E810D2" w14:textId="77777777" w:rsidR="001071E7" w:rsidRDefault="001071E7">
      <w:r>
        <w:continuationSeparator/>
      </w:r>
    </w:p>
    <w:p w14:paraId="7BDA342F" w14:textId="77777777" w:rsidR="001071E7" w:rsidRDefault="001071E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0CC865" w14:textId="77777777" w:rsidR="00745A14" w:rsidRPr="00137BC7" w:rsidRDefault="00745A14" w:rsidP="008C244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BF34C9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7"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0"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1"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B6050E"/>
    <w:multiLevelType w:val="hybridMultilevel"/>
    <w:tmpl w:val="4284252E"/>
    <w:lvl w:ilvl="0" w:tplc="0C09000D">
      <w:start w:val="1"/>
      <w:numFmt w:val="bullet"/>
      <w:lvlText w:val=""/>
      <w:lvlJc w:val="left"/>
      <w:pPr>
        <w:ind w:left="1820" w:hanging="360"/>
      </w:pPr>
      <w:rPr>
        <w:rFonts w:ascii="Wingdings" w:hAnsi="Wingdings"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17"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9"/>
  </w:num>
  <w:num w:numId="4">
    <w:abstractNumId w:val="15"/>
  </w:num>
  <w:num w:numId="5">
    <w:abstractNumId w:val="11"/>
  </w:num>
  <w:num w:numId="6">
    <w:abstractNumId w:val="3"/>
  </w:num>
  <w:num w:numId="7">
    <w:abstractNumId w:val="13"/>
  </w:num>
  <w:num w:numId="8">
    <w:abstractNumId w:val="4"/>
  </w:num>
  <w:num w:numId="9">
    <w:abstractNumId w:val="5"/>
  </w:num>
  <w:num w:numId="10">
    <w:abstractNumId w:val="13"/>
  </w:num>
  <w:num w:numId="11">
    <w:abstractNumId w:val="12"/>
  </w:num>
  <w:num w:numId="12">
    <w:abstractNumId w:val="8"/>
  </w:num>
  <w:num w:numId="13">
    <w:abstractNumId w:val="14"/>
  </w:num>
  <w:num w:numId="14">
    <w:abstractNumId w:val="2"/>
  </w:num>
  <w:num w:numId="15">
    <w:abstractNumId w:val="7"/>
  </w:num>
  <w:num w:numId="16">
    <w:abstractNumId w:val="10"/>
  </w:num>
  <w:num w:numId="17">
    <w:abstractNumId w:val="17"/>
  </w:num>
  <w:num w:numId="18">
    <w:abstractNumId w:val="6"/>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removePersonalInformation/>
  <w:removeDateAndTime/>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48C"/>
    <w:rsid w:val="00000E93"/>
    <w:rsid w:val="00001658"/>
    <w:rsid w:val="00001E20"/>
    <w:rsid w:val="0000310A"/>
    <w:rsid w:val="00003675"/>
    <w:rsid w:val="00003F7D"/>
    <w:rsid w:val="000042F0"/>
    <w:rsid w:val="00004790"/>
    <w:rsid w:val="0000584A"/>
    <w:rsid w:val="00005CE8"/>
    <w:rsid w:val="00006184"/>
    <w:rsid w:val="00007D08"/>
    <w:rsid w:val="000104F6"/>
    <w:rsid w:val="00017277"/>
    <w:rsid w:val="000172F9"/>
    <w:rsid w:val="00020A6A"/>
    <w:rsid w:val="00021C9F"/>
    <w:rsid w:val="000234AF"/>
    <w:rsid w:val="0002385A"/>
    <w:rsid w:val="00024D1F"/>
    <w:rsid w:val="000250E7"/>
    <w:rsid w:val="000251F3"/>
    <w:rsid w:val="000254BD"/>
    <w:rsid w:val="000256F7"/>
    <w:rsid w:val="00025B0A"/>
    <w:rsid w:val="00026188"/>
    <w:rsid w:val="000278DC"/>
    <w:rsid w:val="00027960"/>
    <w:rsid w:val="0003245B"/>
    <w:rsid w:val="00032DAA"/>
    <w:rsid w:val="000348DC"/>
    <w:rsid w:val="0003653B"/>
    <w:rsid w:val="000367AE"/>
    <w:rsid w:val="00036CF9"/>
    <w:rsid w:val="00040549"/>
    <w:rsid w:val="000419DA"/>
    <w:rsid w:val="00042B33"/>
    <w:rsid w:val="00045102"/>
    <w:rsid w:val="00045205"/>
    <w:rsid w:val="0004535A"/>
    <w:rsid w:val="00045A1F"/>
    <w:rsid w:val="00045B7B"/>
    <w:rsid w:val="00047503"/>
    <w:rsid w:val="000507C2"/>
    <w:rsid w:val="00052047"/>
    <w:rsid w:val="0005228D"/>
    <w:rsid w:val="000532B7"/>
    <w:rsid w:val="00053E07"/>
    <w:rsid w:val="000555E5"/>
    <w:rsid w:val="00057040"/>
    <w:rsid w:val="000577A0"/>
    <w:rsid w:val="00060818"/>
    <w:rsid w:val="000616C0"/>
    <w:rsid w:val="00061FBF"/>
    <w:rsid w:val="00063118"/>
    <w:rsid w:val="00065510"/>
    <w:rsid w:val="000670E1"/>
    <w:rsid w:val="0007047B"/>
    <w:rsid w:val="0007105B"/>
    <w:rsid w:val="00073877"/>
    <w:rsid w:val="000760D6"/>
    <w:rsid w:val="00081875"/>
    <w:rsid w:val="00082D6A"/>
    <w:rsid w:val="00083A88"/>
    <w:rsid w:val="000841EE"/>
    <w:rsid w:val="0008668B"/>
    <w:rsid w:val="00086B3E"/>
    <w:rsid w:val="00086F38"/>
    <w:rsid w:val="00087272"/>
    <w:rsid w:val="000872D4"/>
    <w:rsid w:val="000879DC"/>
    <w:rsid w:val="0009049E"/>
    <w:rsid w:val="00090AC1"/>
    <w:rsid w:val="000925B2"/>
    <w:rsid w:val="0009278D"/>
    <w:rsid w:val="000931F6"/>
    <w:rsid w:val="0009367A"/>
    <w:rsid w:val="00093BA0"/>
    <w:rsid w:val="00093C3B"/>
    <w:rsid w:val="00095765"/>
    <w:rsid w:val="00096ACA"/>
    <w:rsid w:val="00097C69"/>
    <w:rsid w:val="000A19B3"/>
    <w:rsid w:val="000A1DE0"/>
    <w:rsid w:val="000A2E10"/>
    <w:rsid w:val="000A4FD3"/>
    <w:rsid w:val="000A5710"/>
    <w:rsid w:val="000A5B85"/>
    <w:rsid w:val="000A61DD"/>
    <w:rsid w:val="000A7DF0"/>
    <w:rsid w:val="000B12CE"/>
    <w:rsid w:val="000B1CC8"/>
    <w:rsid w:val="000B1EA7"/>
    <w:rsid w:val="000B2558"/>
    <w:rsid w:val="000B3B7B"/>
    <w:rsid w:val="000B4244"/>
    <w:rsid w:val="000B4974"/>
    <w:rsid w:val="000B502D"/>
    <w:rsid w:val="000B5B34"/>
    <w:rsid w:val="000B6BFC"/>
    <w:rsid w:val="000B6CF1"/>
    <w:rsid w:val="000B6FF1"/>
    <w:rsid w:val="000B74E9"/>
    <w:rsid w:val="000C05A3"/>
    <w:rsid w:val="000C0B7D"/>
    <w:rsid w:val="000C1381"/>
    <w:rsid w:val="000C2396"/>
    <w:rsid w:val="000C287E"/>
    <w:rsid w:val="000C37B3"/>
    <w:rsid w:val="000C3BD5"/>
    <w:rsid w:val="000C4540"/>
    <w:rsid w:val="000C4A35"/>
    <w:rsid w:val="000C7085"/>
    <w:rsid w:val="000D055C"/>
    <w:rsid w:val="000D0796"/>
    <w:rsid w:val="000D3FD7"/>
    <w:rsid w:val="000D421F"/>
    <w:rsid w:val="000D5325"/>
    <w:rsid w:val="000D72AE"/>
    <w:rsid w:val="000E1393"/>
    <w:rsid w:val="000E2BDC"/>
    <w:rsid w:val="000E4582"/>
    <w:rsid w:val="000E7DCA"/>
    <w:rsid w:val="000F0798"/>
    <w:rsid w:val="000F1409"/>
    <w:rsid w:val="000F2D87"/>
    <w:rsid w:val="000F303E"/>
    <w:rsid w:val="000F36EB"/>
    <w:rsid w:val="000F4D23"/>
    <w:rsid w:val="000F50D5"/>
    <w:rsid w:val="000F731A"/>
    <w:rsid w:val="000F7F29"/>
    <w:rsid w:val="001010B9"/>
    <w:rsid w:val="00101294"/>
    <w:rsid w:val="0010189F"/>
    <w:rsid w:val="00101A8C"/>
    <w:rsid w:val="00102348"/>
    <w:rsid w:val="00102C46"/>
    <w:rsid w:val="00106B22"/>
    <w:rsid w:val="001071E7"/>
    <w:rsid w:val="001100B8"/>
    <w:rsid w:val="00111909"/>
    <w:rsid w:val="001123B7"/>
    <w:rsid w:val="00112457"/>
    <w:rsid w:val="001129B9"/>
    <w:rsid w:val="0011501C"/>
    <w:rsid w:val="00116440"/>
    <w:rsid w:val="00120F85"/>
    <w:rsid w:val="0012151B"/>
    <w:rsid w:val="00121734"/>
    <w:rsid w:val="00121891"/>
    <w:rsid w:val="00121FF6"/>
    <w:rsid w:val="00123842"/>
    <w:rsid w:val="00125C69"/>
    <w:rsid w:val="001264ED"/>
    <w:rsid w:val="0012702F"/>
    <w:rsid w:val="0013013F"/>
    <w:rsid w:val="001323B7"/>
    <w:rsid w:val="00132FB7"/>
    <w:rsid w:val="00137617"/>
    <w:rsid w:val="0013782A"/>
    <w:rsid w:val="001406CD"/>
    <w:rsid w:val="0014080C"/>
    <w:rsid w:val="00142787"/>
    <w:rsid w:val="00142D4E"/>
    <w:rsid w:val="001431EC"/>
    <w:rsid w:val="001435CE"/>
    <w:rsid w:val="00143FCF"/>
    <w:rsid w:val="00144BFD"/>
    <w:rsid w:val="00145359"/>
    <w:rsid w:val="00145BCB"/>
    <w:rsid w:val="001462A8"/>
    <w:rsid w:val="001468CA"/>
    <w:rsid w:val="00147503"/>
    <w:rsid w:val="00147837"/>
    <w:rsid w:val="00147856"/>
    <w:rsid w:val="00150DA4"/>
    <w:rsid w:val="0015128F"/>
    <w:rsid w:val="001512AF"/>
    <w:rsid w:val="0015172C"/>
    <w:rsid w:val="00151F98"/>
    <w:rsid w:val="00151FB9"/>
    <w:rsid w:val="001522FF"/>
    <w:rsid w:val="00152727"/>
    <w:rsid w:val="00153338"/>
    <w:rsid w:val="00153756"/>
    <w:rsid w:val="00153A3D"/>
    <w:rsid w:val="00153A6C"/>
    <w:rsid w:val="00154BAA"/>
    <w:rsid w:val="00154DAF"/>
    <w:rsid w:val="00155398"/>
    <w:rsid w:val="001558B2"/>
    <w:rsid w:val="00156045"/>
    <w:rsid w:val="001600AC"/>
    <w:rsid w:val="001612B5"/>
    <w:rsid w:val="00167151"/>
    <w:rsid w:val="00171724"/>
    <w:rsid w:val="00172698"/>
    <w:rsid w:val="00173ADB"/>
    <w:rsid w:val="0017665B"/>
    <w:rsid w:val="001767F6"/>
    <w:rsid w:val="00177045"/>
    <w:rsid w:val="00177BAA"/>
    <w:rsid w:val="00180E2A"/>
    <w:rsid w:val="00181D43"/>
    <w:rsid w:val="00183AB0"/>
    <w:rsid w:val="00185108"/>
    <w:rsid w:val="00185E12"/>
    <w:rsid w:val="00187128"/>
    <w:rsid w:val="001873D6"/>
    <w:rsid w:val="00187868"/>
    <w:rsid w:val="00187E2B"/>
    <w:rsid w:val="00190578"/>
    <w:rsid w:val="001915E0"/>
    <w:rsid w:val="00192563"/>
    <w:rsid w:val="00194A43"/>
    <w:rsid w:val="00194F4C"/>
    <w:rsid w:val="001953CF"/>
    <w:rsid w:val="00195992"/>
    <w:rsid w:val="00196B72"/>
    <w:rsid w:val="001A04BA"/>
    <w:rsid w:val="001A13DE"/>
    <w:rsid w:val="001A22B2"/>
    <w:rsid w:val="001A22F9"/>
    <w:rsid w:val="001A2A7F"/>
    <w:rsid w:val="001A3F40"/>
    <w:rsid w:val="001A5C42"/>
    <w:rsid w:val="001A7988"/>
    <w:rsid w:val="001A7F14"/>
    <w:rsid w:val="001B086C"/>
    <w:rsid w:val="001B0DC8"/>
    <w:rsid w:val="001B12A1"/>
    <w:rsid w:val="001B1332"/>
    <w:rsid w:val="001B1B84"/>
    <w:rsid w:val="001B4522"/>
    <w:rsid w:val="001B6919"/>
    <w:rsid w:val="001B69BE"/>
    <w:rsid w:val="001B75E6"/>
    <w:rsid w:val="001C12A6"/>
    <w:rsid w:val="001C1384"/>
    <w:rsid w:val="001C2133"/>
    <w:rsid w:val="001C25E2"/>
    <w:rsid w:val="001C49D3"/>
    <w:rsid w:val="001C7831"/>
    <w:rsid w:val="001D1009"/>
    <w:rsid w:val="001D14BF"/>
    <w:rsid w:val="001D1C84"/>
    <w:rsid w:val="001D1C97"/>
    <w:rsid w:val="001D34F2"/>
    <w:rsid w:val="001D3BFA"/>
    <w:rsid w:val="001D4B9D"/>
    <w:rsid w:val="001D5F3C"/>
    <w:rsid w:val="001E14AB"/>
    <w:rsid w:val="001E1537"/>
    <w:rsid w:val="001E2183"/>
    <w:rsid w:val="001E2BF8"/>
    <w:rsid w:val="001E309E"/>
    <w:rsid w:val="001E44E1"/>
    <w:rsid w:val="001E5109"/>
    <w:rsid w:val="001E5852"/>
    <w:rsid w:val="001E630D"/>
    <w:rsid w:val="001E7D8A"/>
    <w:rsid w:val="001F0427"/>
    <w:rsid w:val="001F042F"/>
    <w:rsid w:val="001F09A0"/>
    <w:rsid w:val="001F1721"/>
    <w:rsid w:val="001F19E8"/>
    <w:rsid w:val="001F279C"/>
    <w:rsid w:val="001F2A55"/>
    <w:rsid w:val="001F337E"/>
    <w:rsid w:val="001F38FD"/>
    <w:rsid w:val="001F3A43"/>
    <w:rsid w:val="001F5D67"/>
    <w:rsid w:val="001F6F4C"/>
    <w:rsid w:val="001F7839"/>
    <w:rsid w:val="0020149C"/>
    <w:rsid w:val="00201BBE"/>
    <w:rsid w:val="002029E6"/>
    <w:rsid w:val="00202E35"/>
    <w:rsid w:val="0020305A"/>
    <w:rsid w:val="0020321B"/>
    <w:rsid w:val="00203F87"/>
    <w:rsid w:val="0020418C"/>
    <w:rsid w:val="002061FF"/>
    <w:rsid w:val="002062D7"/>
    <w:rsid w:val="00206882"/>
    <w:rsid w:val="0020709F"/>
    <w:rsid w:val="0020770D"/>
    <w:rsid w:val="00211A81"/>
    <w:rsid w:val="002124A6"/>
    <w:rsid w:val="002125CD"/>
    <w:rsid w:val="002131DB"/>
    <w:rsid w:val="0021383F"/>
    <w:rsid w:val="00217751"/>
    <w:rsid w:val="00220977"/>
    <w:rsid w:val="002210F2"/>
    <w:rsid w:val="00221DE9"/>
    <w:rsid w:val="00221F84"/>
    <w:rsid w:val="00226009"/>
    <w:rsid w:val="00226290"/>
    <w:rsid w:val="00226342"/>
    <w:rsid w:val="002268B1"/>
    <w:rsid w:val="00226FF3"/>
    <w:rsid w:val="00230AE6"/>
    <w:rsid w:val="00232075"/>
    <w:rsid w:val="00233C4C"/>
    <w:rsid w:val="002346C0"/>
    <w:rsid w:val="002350A2"/>
    <w:rsid w:val="0024038C"/>
    <w:rsid w:val="002411D7"/>
    <w:rsid w:val="00241A43"/>
    <w:rsid w:val="00241B22"/>
    <w:rsid w:val="002427FF"/>
    <w:rsid w:val="00242DE9"/>
    <w:rsid w:val="0024303E"/>
    <w:rsid w:val="002430B1"/>
    <w:rsid w:val="00243D31"/>
    <w:rsid w:val="00243FF6"/>
    <w:rsid w:val="0024414E"/>
    <w:rsid w:val="00244642"/>
    <w:rsid w:val="00246F80"/>
    <w:rsid w:val="002502C9"/>
    <w:rsid w:val="00250F65"/>
    <w:rsid w:val="00250FD5"/>
    <w:rsid w:val="002524BB"/>
    <w:rsid w:val="00253D46"/>
    <w:rsid w:val="0025405A"/>
    <w:rsid w:val="002554C9"/>
    <w:rsid w:val="0025566E"/>
    <w:rsid w:val="00256A99"/>
    <w:rsid w:val="0025728F"/>
    <w:rsid w:val="00260307"/>
    <w:rsid w:val="00260857"/>
    <w:rsid w:val="0026219D"/>
    <w:rsid w:val="002639EC"/>
    <w:rsid w:val="0026536D"/>
    <w:rsid w:val="002663B2"/>
    <w:rsid w:val="00266652"/>
    <w:rsid w:val="00266875"/>
    <w:rsid w:val="00267317"/>
    <w:rsid w:val="0026785B"/>
    <w:rsid w:val="00270A97"/>
    <w:rsid w:val="00273669"/>
    <w:rsid w:val="002742C9"/>
    <w:rsid w:val="00275209"/>
    <w:rsid w:val="00276AEA"/>
    <w:rsid w:val="002770CA"/>
    <w:rsid w:val="00277279"/>
    <w:rsid w:val="0028012B"/>
    <w:rsid w:val="002809F3"/>
    <w:rsid w:val="00282B30"/>
    <w:rsid w:val="002839D7"/>
    <w:rsid w:val="002857DD"/>
    <w:rsid w:val="00286C9C"/>
    <w:rsid w:val="00286D28"/>
    <w:rsid w:val="00286D3B"/>
    <w:rsid w:val="002872DA"/>
    <w:rsid w:val="0029041C"/>
    <w:rsid w:val="00290A45"/>
    <w:rsid w:val="00292A5F"/>
    <w:rsid w:val="002933F1"/>
    <w:rsid w:val="00293A07"/>
    <w:rsid w:val="00296069"/>
    <w:rsid w:val="00297C28"/>
    <w:rsid w:val="002A0A57"/>
    <w:rsid w:val="002A0CDC"/>
    <w:rsid w:val="002A33A5"/>
    <w:rsid w:val="002A433D"/>
    <w:rsid w:val="002A53E7"/>
    <w:rsid w:val="002A6466"/>
    <w:rsid w:val="002A6AA2"/>
    <w:rsid w:val="002A7557"/>
    <w:rsid w:val="002B09FA"/>
    <w:rsid w:val="002B433A"/>
    <w:rsid w:val="002B440C"/>
    <w:rsid w:val="002B51B8"/>
    <w:rsid w:val="002B73C7"/>
    <w:rsid w:val="002B75D8"/>
    <w:rsid w:val="002C04E7"/>
    <w:rsid w:val="002C0700"/>
    <w:rsid w:val="002C0DCA"/>
    <w:rsid w:val="002C2B5B"/>
    <w:rsid w:val="002D16EF"/>
    <w:rsid w:val="002D22FA"/>
    <w:rsid w:val="002D280A"/>
    <w:rsid w:val="002D2B2F"/>
    <w:rsid w:val="002D4E70"/>
    <w:rsid w:val="002D5FDD"/>
    <w:rsid w:val="002D68A9"/>
    <w:rsid w:val="002E0A58"/>
    <w:rsid w:val="002E0AB8"/>
    <w:rsid w:val="002E2C4D"/>
    <w:rsid w:val="002E45F9"/>
    <w:rsid w:val="002E5B1B"/>
    <w:rsid w:val="002E6240"/>
    <w:rsid w:val="002E6BDD"/>
    <w:rsid w:val="002F0578"/>
    <w:rsid w:val="002F0E00"/>
    <w:rsid w:val="002F10A0"/>
    <w:rsid w:val="002F2DB0"/>
    <w:rsid w:val="002F37F0"/>
    <w:rsid w:val="002F3F8A"/>
    <w:rsid w:val="002F42A3"/>
    <w:rsid w:val="002F4AE5"/>
    <w:rsid w:val="002F7389"/>
    <w:rsid w:val="002F799E"/>
    <w:rsid w:val="002F7FB2"/>
    <w:rsid w:val="0030089F"/>
    <w:rsid w:val="00300BF1"/>
    <w:rsid w:val="00300DDE"/>
    <w:rsid w:val="00303321"/>
    <w:rsid w:val="0030362D"/>
    <w:rsid w:val="0030393D"/>
    <w:rsid w:val="003059D8"/>
    <w:rsid w:val="00306D35"/>
    <w:rsid w:val="00307767"/>
    <w:rsid w:val="00310581"/>
    <w:rsid w:val="003105EB"/>
    <w:rsid w:val="00310C29"/>
    <w:rsid w:val="00311216"/>
    <w:rsid w:val="003132FE"/>
    <w:rsid w:val="003144D0"/>
    <w:rsid w:val="00314CE9"/>
    <w:rsid w:val="003157F9"/>
    <w:rsid w:val="003165BE"/>
    <w:rsid w:val="003168A7"/>
    <w:rsid w:val="00321BD4"/>
    <w:rsid w:val="003220DA"/>
    <w:rsid w:val="0032309E"/>
    <w:rsid w:val="00325A6B"/>
    <w:rsid w:val="00326868"/>
    <w:rsid w:val="00327526"/>
    <w:rsid w:val="0032764B"/>
    <w:rsid w:val="00327EEF"/>
    <w:rsid w:val="00330A8D"/>
    <w:rsid w:val="003318ED"/>
    <w:rsid w:val="00331AF4"/>
    <w:rsid w:val="00332F5A"/>
    <w:rsid w:val="00332FF3"/>
    <w:rsid w:val="00333695"/>
    <w:rsid w:val="0033371B"/>
    <w:rsid w:val="00333A77"/>
    <w:rsid w:val="00333D9C"/>
    <w:rsid w:val="00335982"/>
    <w:rsid w:val="003364B2"/>
    <w:rsid w:val="00336595"/>
    <w:rsid w:val="00336734"/>
    <w:rsid w:val="00337493"/>
    <w:rsid w:val="00337972"/>
    <w:rsid w:val="0034042B"/>
    <w:rsid w:val="00340B48"/>
    <w:rsid w:val="00341DA8"/>
    <w:rsid w:val="003421ED"/>
    <w:rsid w:val="00342DC4"/>
    <w:rsid w:val="0034341F"/>
    <w:rsid w:val="00343473"/>
    <w:rsid w:val="0034397F"/>
    <w:rsid w:val="00343B94"/>
    <w:rsid w:val="00345BC6"/>
    <w:rsid w:val="00345E52"/>
    <w:rsid w:val="00346004"/>
    <w:rsid w:val="003472C5"/>
    <w:rsid w:val="00347E29"/>
    <w:rsid w:val="003506C2"/>
    <w:rsid w:val="003506E7"/>
    <w:rsid w:val="0035153C"/>
    <w:rsid w:val="003520CC"/>
    <w:rsid w:val="003539FD"/>
    <w:rsid w:val="00353A98"/>
    <w:rsid w:val="0035621D"/>
    <w:rsid w:val="00356635"/>
    <w:rsid w:val="00356C2B"/>
    <w:rsid w:val="00356EC6"/>
    <w:rsid w:val="003575EC"/>
    <w:rsid w:val="0036140C"/>
    <w:rsid w:val="0036189C"/>
    <w:rsid w:val="00361BCB"/>
    <w:rsid w:val="00361C59"/>
    <w:rsid w:val="00365B6F"/>
    <w:rsid w:val="003706D2"/>
    <w:rsid w:val="00370E4F"/>
    <w:rsid w:val="003710A3"/>
    <w:rsid w:val="003710C1"/>
    <w:rsid w:val="003723DB"/>
    <w:rsid w:val="003728C4"/>
    <w:rsid w:val="00375C84"/>
    <w:rsid w:val="00375E14"/>
    <w:rsid w:val="003770C8"/>
    <w:rsid w:val="00380BCA"/>
    <w:rsid w:val="00381996"/>
    <w:rsid w:val="003819B7"/>
    <w:rsid w:val="00382EAD"/>
    <w:rsid w:val="0038425A"/>
    <w:rsid w:val="00385835"/>
    <w:rsid w:val="0039074C"/>
    <w:rsid w:val="00390DB5"/>
    <w:rsid w:val="003923AA"/>
    <w:rsid w:val="003929A6"/>
    <w:rsid w:val="003933AE"/>
    <w:rsid w:val="00393CC6"/>
    <w:rsid w:val="00395039"/>
    <w:rsid w:val="003955E2"/>
    <w:rsid w:val="003965D6"/>
    <w:rsid w:val="0039693E"/>
    <w:rsid w:val="0039720D"/>
    <w:rsid w:val="003A2185"/>
    <w:rsid w:val="003A38E4"/>
    <w:rsid w:val="003A3BE1"/>
    <w:rsid w:val="003B2258"/>
    <w:rsid w:val="003B2BB8"/>
    <w:rsid w:val="003B3289"/>
    <w:rsid w:val="003B36B7"/>
    <w:rsid w:val="003B3F47"/>
    <w:rsid w:val="003B60D2"/>
    <w:rsid w:val="003B6DE8"/>
    <w:rsid w:val="003B798C"/>
    <w:rsid w:val="003C1558"/>
    <w:rsid w:val="003C2182"/>
    <w:rsid w:val="003C2635"/>
    <w:rsid w:val="003C30CB"/>
    <w:rsid w:val="003C325A"/>
    <w:rsid w:val="003C4383"/>
    <w:rsid w:val="003C463C"/>
    <w:rsid w:val="003C4932"/>
    <w:rsid w:val="003C4D05"/>
    <w:rsid w:val="003C7BF2"/>
    <w:rsid w:val="003D138C"/>
    <w:rsid w:val="003D1951"/>
    <w:rsid w:val="003D2546"/>
    <w:rsid w:val="003D34FF"/>
    <w:rsid w:val="003D36E7"/>
    <w:rsid w:val="003D385E"/>
    <w:rsid w:val="003D5DE0"/>
    <w:rsid w:val="003D6542"/>
    <w:rsid w:val="003E111B"/>
    <w:rsid w:val="003E1B61"/>
    <w:rsid w:val="003E2030"/>
    <w:rsid w:val="003E3307"/>
    <w:rsid w:val="003E6852"/>
    <w:rsid w:val="003E6AD4"/>
    <w:rsid w:val="003E7D62"/>
    <w:rsid w:val="003F010D"/>
    <w:rsid w:val="003F20D4"/>
    <w:rsid w:val="003F2190"/>
    <w:rsid w:val="003F299B"/>
    <w:rsid w:val="003F2F1B"/>
    <w:rsid w:val="003F476B"/>
    <w:rsid w:val="003F7A32"/>
    <w:rsid w:val="00400613"/>
    <w:rsid w:val="004009EF"/>
    <w:rsid w:val="00400FF2"/>
    <w:rsid w:val="00401BF0"/>
    <w:rsid w:val="004037E5"/>
    <w:rsid w:val="004046B9"/>
    <w:rsid w:val="004048AC"/>
    <w:rsid w:val="004049C3"/>
    <w:rsid w:val="00404ACB"/>
    <w:rsid w:val="00407ABB"/>
    <w:rsid w:val="00410475"/>
    <w:rsid w:val="004106B1"/>
    <w:rsid w:val="00410DEB"/>
    <w:rsid w:val="00411301"/>
    <w:rsid w:val="00413E4C"/>
    <w:rsid w:val="004140E1"/>
    <w:rsid w:val="00414BB5"/>
    <w:rsid w:val="00414E38"/>
    <w:rsid w:val="00414E8E"/>
    <w:rsid w:val="00415CD1"/>
    <w:rsid w:val="004169D6"/>
    <w:rsid w:val="00416ED0"/>
    <w:rsid w:val="00417FB6"/>
    <w:rsid w:val="004200C2"/>
    <w:rsid w:val="00420A61"/>
    <w:rsid w:val="00420DD2"/>
    <w:rsid w:val="0042446C"/>
    <w:rsid w:val="00424B0A"/>
    <w:rsid w:val="00424B49"/>
    <w:rsid w:val="00425296"/>
    <w:rsid w:val="00425670"/>
    <w:rsid w:val="00426BAD"/>
    <w:rsid w:val="00427A6A"/>
    <w:rsid w:val="004316E0"/>
    <w:rsid w:val="0043457F"/>
    <w:rsid w:val="0043526B"/>
    <w:rsid w:val="004377F3"/>
    <w:rsid w:val="00440126"/>
    <w:rsid w:val="004418A3"/>
    <w:rsid w:val="00442FD4"/>
    <w:rsid w:val="00447321"/>
    <w:rsid w:val="00450495"/>
    <w:rsid w:val="00450C18"/>
    <w:rsid w:val="00450EC1"/>
    <w:rsid w:val="0045282F"/>
    <w:rsid w:val="00453316"/>
    <w:rsid w:val="004534DA"/>
    <w:rsid w:val="00454E46"/>
    <w:rsid w:val="004565CD"/>
    <w:rsid w:val="004569B2"/>
    <w:rsid w:val="00456BCE"/>
    <w:rsid w:val="00456E73"/>
    <w:rsid w:val="00460919"/>
    <w:rsid w:val="00461153"/>
    <w:rsid w:val="0046215F"/>
    <w:rsid w:val="00465689"/>
    <w:rsid w:val="00465839"/>
    <w:rsid w:val="00465F9A"/>
    <w:rsid w:val="00466427"/>
    <w:rsid w:val="004676BD"/>
    <w:rsid w:val="0046794C"/>
    <w:rsid w:val="00470E43"/>
    <w:rsid w:val="0047118A"/>
    <w:rsid w:val="00473857"/>
    <w:rsid w:val="00473E55"/>
    <w:rsid w:val="004778A7"/>
    <w:rsid w:val="00481320"/>
    <w:rsid w:val="00481443"/>
    <w:rsid w:val="0048215E"/>
    <w:rsid w:val="00483341"/>
    <w:rsid w:val="00483CA5"/>
    <w:rsid w:val="00484AE0"/>
    <w:rsid w:val="00486050"/>
    <w:rsid w:val="00486545"/>
    <w:rsid w:val="004869E2"/>
    <w:rsid w:val="00487634"/>
    <w:rsid w:val="004924A9"/>
    <w:rsid w:val="00492617"/>
    <w:rsid w:val="00492AFE"/>
    <w:rsid w:val="00493572"/>
    <w:rsid w:val="004936B8"/>
    <w:rsid w:val="00494685"/>
    <w:rsid w:val="0049569C"/>
    <w:rsid w:val="00496A2A"/>
    <w:rsid w:val="004A0955"/>
    <w:rsid w:val="004A153E"/>
    <w:rsid w:val="004A2457"/>
    <w:rsid w:val="004A342D"/>
    <w:rsid w:val="004A5182"/>
    <w:rsid w:val="004A6407"/>
    <w:rsid w:val="004A6A36"/>
    <w:rsid w:val="004A7BA0"/>
    <w:rsid w:val="004A7F9B"/>
    <w:rsid w:val="004B03BA"/>
    <w:rsid w:val="004B09D4"/>
    <w:rsid w:val="004B1D01"/>
    <w:rsid w:val="004B2F1A"/>
    <w:rsid w:val="004B4790"/>
    <w:rsid w:val="004B47B9"/>
    <w:rsid w:val="004B4886"/>
    <w:rsid w:val="004B4D65"/>
    <w:rsid w:val="004B52D8"/>
    <w:rsid w:val="004B54CA"/>
    <w:rsid w:val="004B723A"/>
    <w:rsid w:val="004B7522"/>
    <w:rsid w:val="004C15D9"/>
    <w:rsid w:val="004C1C91"/>
    <w:rsid w:val="004C3E3D"/>
    <w:rsid w:val="004C4815"/>
    <w:rsid w:val="004C4B12"/>
    <w:rsid w:val="004C4E60"/>
    <w:rsid w:val="004C61B1"/>
    <w:rsid w:val="004C66E7"/>
    <w:rsid w:val="004C7A80"/>
    <w:rsid w:val="004D06A9"/>
    <w:rsid w:val="004D3CAC"/>
    <w:rsid w:val="004D44FC"/>
    <w:rsid w:val="004D5369"/>
    <w:rsid w:val="004D59DE"/>
    <w:rsid w:val="004D5BE9"/>
    <w:rsid w:val="004D6530"/>
    <w:rsid w:val="004E105D"/>
    <w:rsid w:val="004E1503"/>
    <w:rsid w:val="004E20E5"/>
    <w:rsid w:val="004E246A"/>
    <w:rsid w:val="004E4DDF"/>
    <w:rsid w:val="004E5C85"/>
    <w:rsid w:val="004E5CBF"/>
    <w:rsid w:val="004E666C"/>
    <w:rsid w:val="004E72A6"/>
    <w:rsid w:val="004F06D6"/>
    <w:rsid w:val="004F2785"/>
    <w:rsid w:val="004F31D3"/>
    <w:rsid w:val="004F3B57"/>
    <w:rsid w:val="004F3BBC"/>
    <w:rsid w:val="004F55A9"/>
    <w:rsid w:val="004F562C"/>
    <w:rsid w:val="004F5853"/>
    <w:rsid w:val="004F586D"/>
    <w:rsid w:val="004F7386"/>
    <w:rsid w:val="00500D89"/>
    <w:rsid w:val="005038F9"/>
    <w:rsid w:val="00503B23"/>
    <w:rsid w:val="005040CC"/>
    <w:rsid w:val="0050559D"/>
    <w:rsid w:val="00505C21"/>
    <w:rsid w:val="00506831"/>
    <w:rsid w:val="00506B59"/>
    <w:rsid w:val="00506D63"/>
    <w:rsid w:val="005104BB"/>
    <w:rsid w:val="00510573"/>
    <w:rsid w:val="0051116C"/>
    <w:rsid w:val="00512DAA"/>
    <w:rsid w:val="005136FE"/>
    <w:rsid w:val="0051493B"/>
    <w:rsid w:val="00514ED9"/>
    <w:rsid w:val="00516261"/>
    <w:rsid w:val="0051635C"/>
    <w:rsid w:val="0051652B"/>
    <w:rsid w:val="00516E33"/>
    <w:rsid w:val="00517461"/>
    <w:rsid w:val="00520F1C"/>
    <w:rsid w:val="0052109F"/>
    <w:rsid w:val="0052169C"/>
    <w:rsid w:val="0052412E"/>
    <w:rsid w:val="0052418C"/>
    <w:rsid w:val="005247E1"/>
    <w:rsid w:val="00524B3D"/>
    <w:rsid w:val="00526BDE"/>
    <w:rsid w:val="0053353A"/>
    <w:rsid w:val="005346FF"/>
    <w:rsid w:val="00535FEE"/>
    <w:rsid w:val="005365BD"/>
    <w:rsid w:val="005376B9"/>
    <w:rsid w:val="00540D35"/>
    <w:rsid w:val="0054141D"/>
    <w:rsid w:val="005414CD"/>
    <w:rsid w:val="00541610"/>
    <w:rsid w:val="005436AE"/>
    <w:rsid w:val="00544241"/>
    <w:rsid w:val="00544987"/>
    <w:rsid w:val="00544EDF"/>
    <w:rsid w:val="0054506F"/>
    <w:rsid w:val="005458EE"/>
    <w:rsid w:val="005461BA"/>
    <w:rsid w:val="005462EF"/>
    <w:rsid w:val="00546E77"/>
    <w:rsid w:val="00550937"/>
    <w:rsid w:val="0055131A"/>
    <w:rsid w:val="005522C3"/>
    <w:rsid w:val="00554BA4"/>
    <w:rsid w:val="005566F3"/>
    <w:rsid w:val="00556D45"/>
    <w:rsid w:val="005601F1"/>
    <w:rsid w:val="00565C2B"/>
    <w:rsid w:val="0056686A"/>
    <w:rsid w:val="00566E5A"/>
    <w:rsid w:val="00570457"/>
    <w:rsid w:val="00574B63"/>
    <w:rsid w:val="00574C9C"/>
    <w:rsid w:val="00575194"/>
    <w:rsid w:val="005757E7"/>
    <w:rsid w:val="005757FF"/>
    <w:rsid w:val="005767BC"/>
    <w:rsid w:val="0058007F"/>
    <w:rsid w:val="005804F6"/>
    <w:rsid w:val="0058181D"/>
    <w:rsid w:val="00582995"/>
    <w:rsid w:val="00583B36"/>
    <w:rsid w:val="00583B71"/>
    <w:rsid w:val="005849F6"/>
    <w:rsid w:val="0059107A"/>
    <w:rsid w:val="00592C40"/>
    <w:rsid w:val="00593809"/>
    <w:rsid w:val="00594032"/>
    <w:rsid w:val="00594ECC"/>
    <w:rsid w:val="00596E2C"/>
    <w:rsid w:val="00597790"/>
    <w:rsid w:val="005A0F29"/>
    <w:rsid w:val="005A187E"/>
    <w:rsid w:val="005A1CF4"/>
    <w:rsid w:val="005A1D1D"/>
    <w:rsid w:val="005A1F4A"/>
    <w:rsid w:val="005A2DC3"/>
    <w:rsid w:val="005A2F52"/>
    <w:rsid w:val="005A3792"/>
    <w:rsid w:val="005A430C"/>
    <w:rsid w:val="005A51A8"/>
    <w:rsid w:val="005A74C4"/>
    <w:rsid w:val="005B02D3"/>
    <w:rsid w:val="005B0362"/>
    <w:rsid w:val="005B0399"/>
    <w:rsid w:val="005B1479"/>
    <w:rsid w:val="005B1571"/>
    <w:rsid w:val="005B1C1E"/>
    <w:rsid w:val="005B2C78"/>
    <w:rsid w:val="005B3138"/>
    <w:rsid w:val="005B3629"/>
    <w:rsid w:val="005B39DB"/>
    <w:rsid w:val="005B3F53"/>
    <w:rsid w:val="005B50A1"/>
    <w:rsid w:val="005B5F20"/>
    <w:rsid w:val="005C088B"/>
    <w:rsid w:val="005C1C97"/>
    <w:rsid w:val="005C1CF9"/>
    <w:rsid w:val="005C2A9D"/>
    <w:rsid w:val="005C2E3B"/>
    <w:rsid w:val="005C2F63"/>
    <w:rsid w:val="005C3AA9"/>
    <w:rsid w:val="005C46BC"/>
    <w:rsid w:val="005C4B9C"/>
    <w:rsid w:val="005C501A"/>
    <w:rsid w:val="005C5DBE"/>
    <w:rsid w:val="005C6361"/>
    <w:rsid w:val="005C66CC"/>
    <w:rsid w:val="005C7336"/>
    <w:rsid w:val="005C7589"/>
    <w:rsid w:val="005C7B8B"/>
    <w:rsid w:val="005D09EB"/>
    <w:rsid w:val="005D1B59"/>
    <w:rsid w:val="005D2384"/>
    <w:rsid w:val="005D29B7"/>
    <w:rsid w:val="005D5F07"/>
    <w:rsid w:val="005D625F"/>
    <w:rsid w:val="005D6381"/>
    <w:rsid w:val="005D67E0"/>
    <w:rsid w:val="005D773E"/>
    <w:rsid w:val="005E0814"/>
    <w:rsid w:val="005E0EEF"/>
    <w:rsid w:val="005E1EA4"/>
    <w:rsid w:val="005E268D"/>
    <w:rsid w:val="005E2D4F"/>
    <w:rsid w:val="005E3AE4"/>
    <w:rsid w:val="005E4EFB"/>
    <w:rsid w:val="005E6C7D"/>
    <w:rsid w:val="005F2690"/>
    <w:rsid w:val="005F2E42"/>
    <w:rsid w:val="005F34B9"/>
    <w:rsid w:val="005F4138"/>
    <w:rsid w:val="005F4469"/>
    <w:rsid w:val="005F541F"/>
    <w:rsid w:val="005F5AF3"/>
    <w:rsid w:val="005F66CF"/>
    <w:rsid w:val="005F6F74"/>
    <w:rsid w:val="005F7FD9"/>
    <w:rsid w:val="006009E3"/>
    <w:rsid w:val="00600D27"/>
    <w:rsid w:val="006014C8"/>
    <w:rsid w:val="00602EB4"/>
    <w:rsid w:val="006038F7"/>
    <w:rsid w:val="00604E89"/>
    <w:rsid w:val="00605203"/>
    <w:rsid w:val="006119BD"/>
    <w:rsid w:val="00611AAC"/>
    <w:rsid w:val="006174D8"/>
    <w:rsid w:val="006178AF"/>
    <w:rsid w:val="00620112"/>
    <w:rsid w:val="00620B36"/>
    <w:rsid w:val="0062146D"/>
    <w:rsid w:val="0062295D"/>
    <w:rsid w:val="00622D38"/>
    <w:rsid w:val="0062339D"/>
    <w:rsid w:val="006239E5"/>
    <w:rsid w:val="00624101"/>
    <w:rsid w:val="0062434D"/>
    <w:rsid w:val="00624579"/>
    <w:rsid w:val="0062502B"/>
    <w:rsid w:val="00626208"/>
    <w:rsid w:val="006271ED"/>
    <w:rsid w:val="00627985"/>
    <w:rsid w:val="00631A49"/>
    <w:rsid w:val="006321BA"/>
    <w:rsid w:val="006325B7"/>
    <w:rsid w:val="00634A58"/>
    <w:rsid w:val="00635CE6"/>
    <w:rsid w:val="00636294"/>
    <w:rsid w:val="00636917"/>
    <w:rsid w:val="006369A4"/>
    <w:rsid w:val="00636CDE"/>
    <w:rsid w:val="0063747A"/>
    <w:rsid w:val="0064113E"/>
    <w:rsid w:val="00641CE4"/>
    <w:rsid w:val="0064234D"/>
    <w:rsid w:val="006424D3"/>
    <w:rsid w:val="00642720"/>
    <w:rsid w:val="00643D5E"/>
    <w:rsid w:val="00644C98"/>
    <w:rsid w:val="00645319"/>
    <w:rsid w:val="0064578E"/>
    <w:rsid w:val="00645998"/>
    <w:rsid w:val="00651BC8"/>
    <w:rsid w:val="00652724"/>
    <w:rsid w:val="00653ADB"/>
    <w:rsid w:val="0065465D"/>
    <w:rsid w:val="00654711"/>
    <w:rsid w:val="00660897"/>
    <w:rsid w:val="00660A17"/>
    <w:rsid w:val="00660AAC"/>
    <w:rsid w:val="00663D08"/>
    <w:rsid w:val="00663F72"/>
    <w:rsid w:val="006647A9"/>
    <w:rsid w:val="00665478"/>
    <w:rsid w:val="00671824"/>
    <w:rsid w:val="006719CA"/>
    <w:rsid w:val="0067258E"/>
    <w:rsid w:val="006739CC"/>
    <w:rsid w:val="006777AB"/>
    <w:rsid w:val="00677CC1"/>
    <w:rsid w:val="00680D8A"/>
    <w:rsid w:val="0068139D"/>
    <w:rsid w:val="006813C9"/>
    <w:rsid w:val="00682774"/>
    <w:rsid w:val="00682938"/>
    <w:rsid w:val="0068357B"/>
    <w:rsid w:val="006845CD"/>
    <w:rsid w:val="0068633A"/>
    <w:rsid w:val="006868E2"/>
    <w:rsid w:val="0068757D"/>
    <w:rsid w:val="0069106D"/>
    <w:rsid w:val="006911C2"/>
    <w:rsid w:val="006924AA"/>
    <w:rsid w:val="00693D5B"/>
    <w:rsid w:val="006944D7"/>
    <w:rsid w:val="00695FE5"/>
    <w:rsid w:val="00696834"/>
    <w:rsid w:val="0069715C"/>
    <w:rsid w:val="00697584"/>
    <w:rsid w:val="006A09FC"/>
    <w:rsid w:val="006A0F9A"/>
    <w:rsid w:val="006A11B5"/>
    <w:rsid w:val="006A25FC"/>
    <w:rsid w:val="006A2712"/>
    <w:rsid w:val="006A3DFF"/>
    <w:rsid w:val="006A3F7A"/>
    <w:rsid w:val="006A4452"/>
    <w:rsid w:val="006A4CE7"/>
    <w:rsid w:val="006A61B0"/>
    <w:rsid w:val="006A6E4A"/>
    <w:rsid w:val="006A7144"/>
    <w:rsid w:val="006A7680"/>
    <w:rsid w:val="006A78F8"/>
    <w:rsid w:val="006A7D63"/>
    <w:rsid w:val="006B03AA"/>
    <w:rsid w:val="006B0CC3"/>
    <w:rsid w:val="006B13B7"/>
    <w:rsid w:val="006B18B8"/>
    <w:rsid w:val="006B3579"/>
    <w:rsid w:val="006B6C97"/>
    <w:rsid w:val="006B6F75"/>
    <w:rsid w:val="006B7296"/>
    <w:rsid w:val="006C0C50"/>
    <w:rsid w:val="006C17B0"/>
    <w:rsid w:val="006C225F"/>
    <w:rsid w:val="006C2D08"/>
    <w:rsid w:val="006C36B0"/>
    <w:rsid w:val="006C5136"/>
    <w:rsid w:val="006C6257"/>
    <w:rsid w:val="006C6BAB"/>
    <w:rsid w:val="006C7D86"/>
    <w:rsid w:val="006D0A4E"/>
    <w:rsid w:val="006D1BA5"/>
    <w:rsid w:val="006D2DC7"/>
    <w:rsid w:val="006D44D6"/>
    <w:rsid w:val="006D4C69"/>
    <w:rsid w:val="006D52D6"/>
    <w:rsid w:val="006D55D3"/>
    <w:rsid w:val="006D59E4"/>
    <w:rsid w:val="006D6D1C"/>
    <w:rsid w:val="006D7D31"/>
    <w:rsid w:val="006D7EAE"/>
    <w:rsid w:val="006E104F"/>
    <w:rsid w:val="006E1A49"/>
    <w:rsid w:val="006E1E85"/>
    <w:rsid w:val="006E1F8A"/>
    <w:rsid w:val="006E63B7"/>
    <w:rsid w:val="006E65E4"/>
    <w:rsid w:val="006E7216"/>
    <w:rsid w:val="006F003F"/>
    <w:rsid w:val="006F0376"/>
    <w:rsid w:val="006F07BF"/>
    <w:rsid w:val="006F09AA"/>
    <w:rsid w:val="006F15B6"/>
    <w:rsid w:val="006F18C6"/>
    <w:rsid w:val="006F2215"/>
    <w:rsid w:val="006F35C1"/>
    <w:rsid w:val="006F47F8"/>
    <w:rsid w:val="006F4E8B"/>
    <w:rsid w:val="006F5D53"/>
    <w:rsid w:val="006F5E26"/>
    <w:rsid w:val="006F6272"/>
    <w:rsid w:val="006F672C"/>
    <w:rsid w:val="006F6DD3"/>
    <w:rsid w:val="006F72CE"/>
    <w:rsid w:val="0070031E"/>
    <w:rsid w:val="007003CD"/>
    <w:rsid w:val="00701C3F"/>
    <w:rsid w:val="00702AB2"/>
    <w:rsid w:val="00703A15"/>
    <w:rsid w:val="0070634B"/>
    <w:rsid w:val="00707CB6"/>
    <w:rsid w:val="00707D03"/>
    <w:rsid w:val="00707F4C"/>
    <w:rsid w:val="00710C3C"/>
    <w:rsid w:val="0071153C"/>
    <w:rsid w:val="00711C7E"/>
    <w:rsid w:val="00712269"/>
    <w:rsid w:val="00713EF1"/>
    <w:rsid w:val="007157BC"/>
    <w:rsid w:val="007162B4"/>
    <w:rsid w:val="00716794"/>
    <w:rsid w:val="00716845"/>
    <w:rsid w:val="00717343"/>
    <w:rsid w:val="00717999"/>
    <w:rsid w:val="0072021C"/>
    <w:rsid w:val="00721DF1"/>
    <w:rsid w:val="0072216A"/>
    <w:rsid w:val="00723905"/>
    <w:rsid w:val="0072525F"/>
    <w:rsid w:val="007254EA"/>
    <w:rsid w:val="00725A35"/>
    <w:rsid w:val="00727A8E"/>
    <w:rsid w:val="007306E6"/>
    <w:rsid w:val="00730DE3"/>
    <w:rsid w:val="00731008"/>
    <w:rsid w:val="00731D65"/>
    <w:rsid w:val="00732E7C"/>
    <w:rsid w:val="007372A4"/>
    <w:rsid w:val="00737BF4"/>
    <w:rsid w:val="00737D1C"/>
    <w:rsid w:val="00740705"/>
    <w:rsid w:val="00741245"/>
    <w:rsid w:val="00741474"/>
    <w:rsid w:val="00741694"/>
    <w:rsid w:val="00745391"/>
    <w:rsid w:val="00745A14"/>
    <w:rsid w:val="00745CA6"/>
    <w:rsid w:val="00745F21"/>
    <w:rsid w:val="00746DEF"/>
    <w:rsid w:val="00750D65"/>
    <w:rsid w:val="00751E03"/>
    <w:rsid w:val="007540EB"/>
    <w:rsid w:val="007543CD"/>
    <w:rsid w:val="00754834"/>
    <w:rsid w:val="00755122"/>
    <w:rsid w:val="00755BBA"/>
    <w:rsid w:val="007567BC"/>
    <w:rsid w:val="00760501"/>
    <w:rsid w:val="00760592"/>
    <w:rsid w:val="00762C3E"/>
    <w:rsid w:val="00763A3B"/>
    <w:rsid w:val="00767587"/>
    <w:rsid w:val="00767DBF"/>
    <w:rsid w:val="0077037A"/>
    <w:rsid w:val="00770E85"/>
    <w:rsid w:val="00771379"/>
    <w:rsid w:val="0077389C"/>
    <w:rsid w:val="0077427D"/>
    <w:rsid w:val="007750FD"/>
    <w:rsid w:val="00777202"/>
    <w:rsid w:val="00777660"/>
    <w:rsid w:val="00780A16"/>
    <w:rsid w:val="00780ECF"/>
    <w:rsid w:val="00781D19"/>
    <w:rsid w:val="00782186"/>
    <w:rsid w:val="00782A54"/>
    <w:rsid w:val="00784183"/>
    <w:rsid w:val="00785261"/>
    <w:rsid w:val="007857D8"/>
    <w:rsid w:val="00786BF2"/>
    <w:rsid w:val="00787059"/>
    <w:rsid w:val="007872EC"/>
    <w:rsid w:val="007917AA"/>
    <w:rsid w:val="00792122"/>
    <w:rsid w:val="00793BF1"/>
    <w:rsid w:val="0079495A"/>
    <w:rsid w:val="007953C8"/>
    <w:rsid w:val="00795762"/>
    <w:rsid w:val="00796ECD"/>
    <w:rsid w:val="007A2068"/>
    <w:rsid w:val="007A3B6F"/>
    <w:rsid w:val="007A4607"/>
    <w:rsid w:val="007A51F8"/>
    <w:rsid w:val="007A52A4"/>
    <w:rsid w:val="007A573E"/>
    <w:rsid w:val="007A7B2B"/>
    <w:rsid w:val="007B0256"/>
    <w:rsid w:val="007B09CB"/>
    <w:rsid w:val="007B2132"/>
    <w:rsid w:val="007B3679"/>
    <w:rsid w:val="007B3DDE"/>
    <w:rsid w:val="007B475C"/>
    <w:rsid w:val="007B48DB"/>
    <w:rsid w:val="007B49F6"/>
    <w:rsid w:val="007B589E"/>
    <w:rsid w:val="007B5E26"/>
    <w:rsid w:val="007C6C26"/>
    <w:rsid w:val="007C6E55"/>
    <w:rsid w:val="007D0CB9"/>
    <w:rsid w:val="007D1D97"/>
    <w:rsid w:val="007D2C9D"/>
    <w:rsid w:val="007D3671"/>
    <w:rsid w:val="007D38F2"/>
    <w:rsid w:val="007D3A92"/>
    <w:rsid w:val="007D5842"/>
    <w:rsid w:val="007D75CF"/>
    <w:rsid w:val="007E4B72"/>
    <w:rsid w:val="007E77CC"/>
    <w:rsid w:val="007F1195"/>
    <w:rsid w:val="007F1696"/>
    <w:rsid w:val="007F1DD7"/>
    <w:rsid w:val="007F3BCB"/>
    <w:rsid w:val="007F3BE8"/>
    <w:rsid w:val="007F3CE6"/>
    <w:rsid w:val="007F45D9"/>
    <w:rsid w:val="007F4A47"/>
    <w:rsid w:val="007F4F42"/>
    <w:rsid w:val="007F5BB6"/>
    <w:rsid w:val="007F5E3C"/>
    <w:rsid w:val="007F791A"/>
    <w:rsid w:val="00800139"/>
    <w:rsid w:val="00800709"/>
    <w:rsid w:val="00802319"/>
    <w:rsid w:val="00802FAB"/>
    <w:rsid w:val="00803571"/>
    <w:rsid w:val="00803AA1"/>
    <w:rsid w:val="008049B1"/>
    <w:rsid w:val="00804CC8"/>
    <w:rsid w:val="00805683"/>
    <w:rsid w:val="008057FB"/>
    <w:rsid w:val="00805BF9"/>
    <w:rsid w:val="00806DBB"/>
    <w:rsid w:val="008118D8"/>
    <w:rsid w:val="008138AF"/>
    <w:rsid w:val="0081391F"/>
    <w:rsid w:val="00814069"/>
    <w:rsid w:val="008146FA"/>
    <w:rsid w:val="00816801"/>
    <w:rsid w:val="00817007"/>
    <w:rsid w:val="00817DD1"/>
    <w:rsid w:val="00817EDB"/>
    <w:rsid w:val="00821394"/>
    <w:rsid w:val="008218A2"/>
    <w:rsid w:val="008219AB"/>
    <w:rsid w:val="0082244A"/>
    <w:rsid w:val="00822A0D"/>
    <w:rsid w:val="0082300E"/>
    <w:rsid w:val="00823338"/>
    <w:rsid w:val="00824C46"/>
    <w:rsid w:val="008256FF"/>
    <w:rsid w:val="0082612E"/>
    <w:rsid w:val="008266BC"/>
    <w:rsid w:val="008318F0"/>
    <w:rsid w:val="0083272B"/>
    <w:rsid w:val="00833755"/>
    <w:rsid w:val="00840AFC"/>
    <w:rsid w:val="00840CDA"/>
    <w:rsid w:val="0084119E"/>
    <w:rsid w:val="008421CC"/>
    <w:rsid w:val="008424C5"/>
    <w:rsid w:val="0084463C"/>
    <w:rsid w:val="00845D77"/>
    <w:rsid w:val="0084686C"/>
    <w:rsid w:val="00847718"/>
    <w:rsid w:val="0085025A"/>
    <w:rsid w:val="00851217"/>
    <w:rsid w:val="00852104"/>
    <w:rsid w:val="00852538"/>
    <w:rsid w:val="0085295F"/>
    <w:rsid w:val="00853714"/>
    <w:rsid w:val="0085391D"/>
    <w:rsid w:val="00853A34"/>
    <w:rsid w:val="0085475B"/>
    <w:rsid w:val="00854BC5"/>
    <w:rsid w:val="00854F59"/>
    <w:rsid w:val="00855045"/>
    <w:rsid w:val="00855098"/>
    <w:rsid w:val="00855FC7"/>
    <w:rsid w:val="0086056B"/>
    <w:rsid w:val="008609AB"/>
    <w:rsid w:val="00860E96"/>
    <w:rsid w:val="00861B26"/>
    <w:rsid w:val="00862114"/>
    <w:rsid w:val="0086275A"/>
    <w:rsid w:val="00862F7B"/>
    <w:rsid w:val="00864936"/>
    <w:rsid w:val="008672A3"/>
    <w:rsid w:val="008675BB"/>
    <w:rsid w:val="00867836"/>
    <w:rsid w:val="00867DD1"/>
    <w:rsid w:val="00870C35"/>
    <w:rsid w:val="00871226"/>
    <w:rsid w:val="00872B30"/>
    <w:rsid w:val="008741E7"/>
    <w:rsid w:val="00874C4B"/>
    <w:rsid w:val="00874CF8"/>
    <w:rsid w:val="00874DD4"/>
    <w:rsid w:val="00875A4A"/>
    <w:rsid w:val="00876928"/>
    <w:rsid w:val="00876BD3"/>
    <w:rsid w:val="00877DDD"/>
    <w:rsid w:val="00880102"/>
    <w:rsid w:val="008811E5"/>
    <w:rsid w:val="0088188C"/>
    <w:rsid w:val="008822AB"/>
    <w:rsid w:val="008825FD"/>
    <w:rsid w:val="00882803"/>
    <w:rsid w:val="00882C63"/>
    <w:rsid w:val="00885B92"/>
    <w:rsid w:val="0088720A"/>
    <w:rsid w:val="008875F4"/>
    <w:rsid w:val="00890790"/>
    <w:rsid w:val="008909A7"/>
    <w:rsid w:val="00890CC8"/>
    <w:rsid w:val="00891205"/>
    <w:rsid w:val="00891A17"/>
    <w:rsid w:val="0089417E"/>
    <w:rsid w:val="008956DC"/>
    <w:rsid w:val="00897FE0"/>
    <w:rsid w:val="008A00D8"/>
    <w:rsid w:val="008A00E2"/>
    <w:rsid w:val="008A05E2"/>
    <w:rsid w:val="008A1924"/>
    <w:rsid w:val="008A36C7"/>
    <w:rsid w:val="008A37EA"/>
    <w:rsid w:val="008A3D49"/>
    <w:rsid w:val="008A436A"/>
    <w:rsid w:val="008B063E"/>
    <w:rsid w:val="008B08D3"/>
    <w:rsid w:val="008B0CC5"/>
    <w:rsid w:val="008B124D"/>
    <w:rsid w:val="008B2230"/>
    <w:rsid w:val="008B248C"/>
    <w:rsid w:val="008B3F43"/>
    <w:rsid w:val="008B4E9D"/>
    <w:rsid w:val="008B51F8"/>
    <w:rsid w:val="008B5385"/>
    <w:rsid w:val="008B5C8D"/>
    <w:rsid w:val="008B611F"/>
    <w:rsid w:val="008B61E4"/>
    <w:rsid w:val="008B62CB"/>
    <w:rsid w:val="008C080C"/>
    <w:rsid w:val="008C1680"/>
    <w:rsid w:val="008C2445"/>
    <w:rsid w:val="008C330C"/>
    <w:rsid w:val="008C400D"/>
    <w:rsid w:val="008C45A9"/>
    <w:rsid w:val="008C4905"/>
    <w:rsid w:val="008C4DC3"/>
    <w:rsid w:val="008C558B"/>
    <w:rsid w:val="008C558E"/>
    <w:rsid w:val="008C6D50"/>
    <w:rsid w:val="008D15B4"/>
    <w:rsid w:val="008D1753"/>
    <w:rsid w:val="008D3D8C"/>
    <w:rsid w:val="008D5C51"/>
    <w:rsid w:val="008E06EB"/>
    <w:rsid w:val="008E2951"/>
    <w:rsid w:val="008E2B2A"/>
    <w:rsid w:val="008E427F"/>
    <w:rsid w:val="008E58B9"/>
    <w:rsid w:val="008E5A06"/>
    <w:rsid w:val="008E618F"/>
    <w:rsid w:val="008E7675"/>
    <w:rsid w:val="008E77A8"/>
    <w:rsid w:val="008F01B3"/>
    <w:rsid w:val="008F1FE1"/>
    <w:rsid w:val="008F29A6"/>
    <w:rsid w:val="008F39B2"/>
    <w:rsid w:val="008F3B4A"/>
    <w:rsid w:val="008F3D1A"/>
    <w:rsid w:val="008F4D9D"/>
    <w:rsid w:val="008F60E8"/>
    <w:rsid w:val="008F73BA"/>
    <w:rsid w:val="00900EC5"/>
    <w:rsid w:val="0090107A"/>
    <w:rsid w:val="009019EC"/>
    <w:rsid w:val="009030CF"/>
    <w:rsid w:val="00904B0F"/>
    <w:rsid w:val="00905919"/>
    <w:rsid w:val="00906646"/>
    <w:rsid w:val="009077BC"/>
    <w:rsid w:val="00907ECF"/>
    <w:rsid w:val="009109A2"/>
    <w:rsid w:val="00910D27"/>
    <w:rsid w:val="00911432"/>
    <w:rsid w:val="009115E7"/>
    <w:rsid w:val="00911C0B"/>
    <w:rsid w:val="00911DF8"/>
    <w:rsid w:val="00912781"/>
    <w:rsid w:val="00912CFF"/>
    <w:rsid w:val="00913315"/>
    <w:rsid w:val="00913800"/>
    <w:rsid w:val="00913E7D"/>
    <w:rsid w:val="00913EA7"/>
    <w:rsid w:val="0091517C"/>
    <w:rsid w:val="00915BA9"/>
    <w:rsid w:val="009169AF"/>
    <w:rsid w:val="00916D77"/>
    <w:rsid w:val="00917FC3"/>
    <w:rsid w:val="00921B8B"/>
    <w:rsid w:val="009225F0"/>
    <w:rsid w:val="00922CAB"/>
    <w:rsid w:val="00922E84"/>
    <w:rsid w:val="0092302A"/>
    <w:rsid w:val="009230D5"/>
    <w:rsid w:val="0092368C"/>
    <w:rsid w:val="0092373F"/>
    <w:rsid w:val="00923BD6"/>
    <w:rsid w:val="00923C00"/>
    <w:rsid w:val="00923F2A"/>
    <w:rsid w:val="00924D16"/>
    <w:rsid w:val="00925AAF"/>
    <w:rsid w:val="00926C86"/>
    <w:rsid w:val="00931A1F"/>
    <w:rsid w:val="009325CD"/>
    <w:rsid w:val="00934176"/>
    <w:rsid w:val="009342D0"/>
    <w:rsid w:val="009352C3"/>
    <w:rsid w:val="0093568F"/>
    <w:rsid w:val="00935B60"/>
    <w:rsid w:val="00935FBD"/>
    <w:rsid w:val="009369B2"/>
    <w:rsid w:val="009376C1"/>
    <w:rsid w:val="009419DE"/>
    <w:rsid w:val="00943F0E"/>
    <w:rsid w:val="00944196"/>
    <w:rsid w:val="00944290"/>
    <w:rsid w:val="00946B42"/>
    <w:rsid w:val="0094722C"/>
    <w:rsid w:val="0094772C"/>
    <w:rsid w:val="009508C2"/>
    <w:rsid w:val="0095204F"/>
    <w:rsid w:val="0095235F"/>
    <w:rsid w:val="009526FE"/>
    <w:rsid w:val="00953503"/>
    <w:rsid w:val="0095430E"/>
    <w:rsid w:val="0095468E"/>
    <w:rsid w:val="00954BD6"/>
    <w:rsid w:val="00956337"/>
    <w:rsid w:val="00956B00"/>
    <w:rsid w:val="00956CAE"/>
    <w:rsid w:val="0096307F"/>
    <w:rsid w:val="00964505"/>
    <w:rsid w:val="009653E7"/>
    <w:rsid w:val="00967CF3"/>
    <w:rsid w:val="00970229"/>
    <w:rsid w:val="0097050C"/>
    <w:rsid w:val="00972237"/>
    <w:rsid w:val="00973B38"/>
    <w:rsid w:val="00973B3A"/>
    <w:rsid w:val="00974DE0"/>
    <w:rsid w:val="0097611F"/>
    <w:rsid w:val="00976913"/>
    <w:rsid w:val="00977013"/>
    <w:rsid w:val="0098369C"/>
    <w:rsid w:val="009866E9"/>
    <w:rsid w:val="0098727B"/>
    <w:rsid w:val="009879DF"/>
    <w:rsid w:val="00991ABE"/>
    <w:rsid w:val="009925E5"/>
    <w:rsid w:val="00992A41"/>
    <w:rsid w:val="00995937"/>
    <w:rsid w:val="00996410"/>
    <w:rsid w:val="00997A5E"/>
    <w:rsid w:val="00997E4D"/>
    <w:rsid w:val="009A0451"/>
    <w:rsid w:val="009A2ED1"/>
    <w:rsid w:val="009A3C91"/>
    <w:rsid w:val="009A4248"/>
    <w:rsid w:val="009A45FA"/>
    <w:rsid w:val="009A6D5E"/>
    <w:rsid w:val="009A7013"/>
    <w:rsid w:val="009B0104"/>
    <w:rsid w:val="009B03A5"/>
    <w:rsid w:val="009B0B83"/>
    <w:rsid w:val="009B19FB"/>
    <w:rsid w:val="009B2C31"/>
    <w:rsid w:val="009B33D1"/>
    <w:rsid w:val="009B357A"/>
    <w:rsid w:val="009B4469"/>
    <w:rsid w:val="009B7343"/>
    <w:rsid w:val="009B785F"/>
    <w:rsid w:val="009C0C0A"/>
    <w:rsid w:val="009C1D21"/>
    <w:rsid w:val="009C2631"/>
    <w:rsid w:val="009C31DB"/>
    <w:rsid w:val="009C3F1C"/>
    <w:rsid w:val="009C5E10"/>
    <w:rsid w:val="009C74A3"/>
    <w:rsid w:val="009D0FDF"/>
    <w:rsid w:val="009D1020"/>
    <w:rsid w:val="009D126F"/>
    <w:rsid w:val="009D1B42"/>
    <w:rsid w:val="009D2778"/>
    <w:rsid w:val="009D2E11"/>
    <w:rsid w:val="009D4725"/>
    <w:rsid w:val="009D4C7F"/>
    <w:rsid w:val="009D5153"/>
    <w:rsid w:val="009D7A83"/>
    <w:rsid w:val="009D7C14"/>
    <w:rsid w:val="009E1DCB"/>
    <w:rsid w:val="009E3398"/>
    <w:rsid w:val="009E3DF9"/>
    <w:rsid w:val="009E5F80"/>
    <w:rsid w:val="009E77D6"/>
    <w:rsid w:val="009E7FF8"/>
    <w:rsid w:val="009F2E42"/>
    <w:rsid w:val="009F317B"/>
    <w:rsid w:val="009F34C1"/>
    <w:rsid w:val="009F37F7"/>
    <w:rsid w:val="009F450D"/>
    <w:rsid w:val="009F6FF6"/>
    <w:rsid w:val="00A003A2"/>
    <w:rsid w:val="00A01738"/>
    <w:rsid w:val="00A029A3"/>
    <w:rsid w:val="00A02F73"/>
    <w:rsid w:val="00A04343"/>
    <w:rsid w:val="00A04BE7"/>
    <w:rsid w:val="00A07549"/>
    <w:rsid w:val="00A077AF"/>
    <w:rsid w:val="00A11529"/>
    <w:rsid w:val="00A1231F"/>
    <w:rsid w:val="00A136E4"/>
    <w:rsid w:val="00A14DA2"/>
    <w:rsid w:val="00A15BD5"/>
    <w:rsid w:val="00A15BE4"/>
    <w:rsid w:val="00A166E0"/>
    <w:rsid w:val="00A20B60"/>
    <w:rsid w:val="00A20F93"/>
    <w:rsid w:val="00A22473"/>
    <w:rsid w:val="00A2630C"/>
    <w:rsid w:val="00A27B72"/>
    <w:rsid w:val="00A30607"/>
    <w:rsid w:val="00A30B9A"/>
    <w:rsid w:val="00A30C14"/>
    <w:rsid w:val="00A30D7B"/>
    <w:rsid w:val="00A314E9"/>
    <w:rsid w:val="00A36673"/>
    <w:rsid w:val="00A41268"/>
    <w:rsid w:val="00A41ECC"/>
    <w:rsid w:val="00A420F4"/>
    <w:rsid w:val="00A4261C"/>
    <w:rsid w:val="00A427E3"/>
    <w:rsid w:val="00A44374"/>
    <w:rsid w:val="00A44DD5"/>
    <w:rsid w:val="00A4614E"/>
    <w:rsid w:val="00A4618D"/>
    <w:rsid w:val="00A467F3"/>
    <w:rsid w:val="00A47572"/>
    <w:rsid w:val="00A47B3D"/>
    <w:rsid w:val="00A5150A"/>
    <w:rsid w:val="00A5198C"/>
    <w:rsid w:val="00A51CAE"/>
    <w:rsid w:val="00A52346"/>
    <w:rsid w:val="00A54D3F"/>
    <w:rsid w:val="00A5649D"/>
    <w:rsid w:val="00A56FB1"/>
    <w:rsid w:val="00A60602"/>
    <w:rsid w:val="00A61F5C"/>
    <w:rsid w:val="00A6317A"/>
    <w:rsid w:val="00A6550E"/>
    <w:rsid w:val="00A655EF"/>
    <w:rsid w:val="00A65C76"/>
    <w:rsid w:val="00A666C0"/>
    <w:rsid w:val="00A707DF"/>
    <w:rsid w:val="00A74347"/>
    <w:rsid w:val="00A75542"/>
    <w:rsid w:val="00A775CD"/>
    <w:rsid w:val="00A8000D"/>
    <w:rsid w:val="00A81231"/>
    <w:rsid w:val="00A814B5"/>
    <w:rsid w:val="00A822E8"/>
    <w:rsid w:val="00A82350"/>
    <w:rsid w:val="00A82856"/>
    <w:rsid w:val="00A828BD"/>
    <w:rsid w:val="00A847B5"/>
    <w:rsid w:val="00A8491C"/>
    <w:rsid w:val="00A8570E"/>
    <w:rsid w:val="00A874DF"/>
    <w:rsid w:val="00A90A52"/>
    <w:rsid w:val="00A90CC3"/>
    <w:rsid w:val="00A92736"/>
    <w:rsid w:val="00A93209"/>
    <w:rsid w:val="00A94036"/>
    <w:rsid w:val="00A94168"/>
    <w:rsid w:val="00A9460C"/>
    <w:rsid w:val="00A94AED"/>
    <w:rsid w:val="00A95295"/>
    <w:rsid w:val="00A95362"/>
    <w:rsid w:val="00A95788"/>
    <w:rsid w:val="00A97119"/>
    <w:rsid w:val="00AA1FE0"/>
    <w:rsid w:val="00AA2D94"/>
    <w:rsid w:val="00AA2EAC"/>
    <w:rsid w:val="00AA310C"/>
    <w:rsid w:val="00AA3AA9"/>
    <w:rsid w:val="00AA3D4C"/>
    <w:rsid w:val="00AA5C2E"/>
    <w:rsid w:val="00AA65D5"/>
    <w:rsid w:val="00AA6A1A"/>
    <w:rsid w:val="00AA6E05"/>
    <w:rsid w:val="00AA75AF"/>
    <w:rsid w:val="00AA7C28"/>
    <w:rsid w:val="00AA7EF6"/>
    <w:rsid w:val="00AB044B"/>
    <w:rsid w:val="00AB0ADE"/>
    <w:rsid w:val="00AB1965"/>
    <w:rsid w:val="00AB2AD7"/>
    <w:rsid w:val="00AB3F51"/>
    <w:rsid w:val="00AB4262"/>
    <w:rsid w:val="00AB4886"/>
    <w:rsid w:val="00AB57D3"/>
    <w:rsid w:val="00AB74A4"/>
    <w:rsid w:val="00AC1D36"/>
    <w:rsid w:val="00AC282B"/>
    <w:rsid w:val="00AC2C2E"/>
    <w:rsid w:val="00AC3429"/>
    <w:rsid w:val="00AC3D63"/>
    <w:rsid w:val="00AC4FA7"/>
    <w:rsid w:val="00AC564D"/>
    <w:rsid w:val="00AC5C4E"/>
    <w:rsid w:val="00AC676E"/>
    <w:rsid w:val="00AC68EA"/>
    <w:rsid w:val="00AC6FBA"/>
    <w:rsid w:val="00AC709E"/>
    <w:rsid w:val="00AC72FA"/>
    <w:rsid w:val="00AC73FB"/>
    <w:rsid w:val="00AC7D73"/>
    <w:rsid w:val="00AD01DE"/>
    <w:rsid w:val="00AD1710"/>
    <w:rsid w:val="00AD1C45"/>
    <w:rsid w:val="00AD23B7"/>
    <w:rsid w:val="00AD2E67"/>
    <w:rsid w:val="00AD5516"/>
    <w:rsid w:val="00AD5C1D"/>
    <w:rsid w:val="00AD6229"/>
    <w:rsid w:val="00AD644B"/>
    <w:rsid w:val="00AD7C43"/>
    <w:rsid w:val="00AE11F2"/>
    <w:rsid w:val="00AE17D9"/>
    <w:rsid w:val="00AE2AD0"/>
    <w:rsid w:val="00AE320C"/>
    <w:rsid w:val="00AE3AE7"/>
    <w:rsid w:val="00AE3C0A"/>
    <w:rsid w:val="00AE3D83"/>
    <w:rsid w:val="00AE479B"/>
    <w:rsid w:val="00AE5AA8"/>
    <w:rsid w:val="00AE62B9"/>
    <w:rsid w:val="00AE6BEE"/>
    <w:rsid w:val="00AE75BB"/>
    <w:rsid w:val="00AE7DC8"/>
    <w:rsid w:val="00AF131C"/>
    <w:rsid w:val="00AF389C"/>
    <w:rsid w:val="00AF5C8E"/>
    <w:rsid w:val="00AF74B4"/>
    <w:rsid w:val="00AF7AA4"/>
    <w:rsid w:val="00B000C8"/>
    <w:rsid w:val="00B005C9"/>
    <w:rsid w:val="00B014A8"/>
    <w:rsid w:val="00B015C4"/>
    <w:rsid w:val="00B030F3"/>
    <w:rsid w:val="00B032E8"/>
    <w:rsid w:val="00B04A86"/>
    <w:rsid w:val="00B04F82"/>
    <w:rsid w:val="00B0715B"/>
    <w:rsid w:val="00B07FAB"/>
    <w:rsid w:val="00B10659"/>
    <w:rsid w:val="00B10A71"/>
    <w:rsid w:val="00B11982"/>
    <w:rsid w:val="00B12BEE"/>
    <w:rsid w:val="00B16B21"/>
    <w:rsid w:val="00B16BDD"/>
    <w:rsid w:val="00B16EA8"/>
    <w:rsid w:val="00B175D9"/>
    <w:rsid w:val="00B175E0"/>
    <w:rsid w:val="00B17738"/>
    <w:rsid w:val="00B17D8D"/>
    <w:rsid w:val="00B20132"/>
    <w:rsid w:val="00B20315"/>
    <w:rsid w:val="00B20FD7"/>
    <w:rsid w:val="00B215A0"/>
    <w:rsid w:val="00B23E62"/>
    <w:rsid w:val="00B24A0B"/>
    <w:rsid w:val="00B25541"/>
    <w:rsid w:val="00B258AF"/>
    <w:rsid w:val="00B260F3"/>
    <w:rsid w:val="00B266BC"/>
    <w:rsid w:val="00B276FE"/>
    <w:rsid w:val="00B27945"/>
    <w:rsid w:val="00B31BC1"/>
    <w:rsid w:val="00B33193"/>
    <w:rsid w:val="00B33468"/>
    <w:rsid w:val="00B33FAE"/>
    <w:rsid w:val="00B3475E"/>
    <w:rsid w:val="00B35802"/>
    <w:rsid w:val="00B36BC4"/>
    <w:rsid w:val="00B374E8"/>
    <w:rsid w:val="00B37BBB"/>
    <w:rsid w:val="00B37F6D"/>
    <w:rsid w:val="00B40D86"/>
    <w:rsid w:val="00B41880"/>
    <w:rsid w:val="00B423C5"/>
    <w:rsid w:val="00B424EE"/>
    <w:rsid w:val="00B434CA"/>
    <w:rsid w:val="00B43A22"/>
    <w:rsid w:val="00B45571"/>
    <w:rsid w:val="00B456A6"/>
    <w:rsid w:val="00B45E13"/>
    <w:rsid w:val="00B45E35"/>
    <w:rsid w:val="00B46067"/>
    <w:rsid w:val="00B465BE"/>
    <w:rsid w:val="00B466C6"/>
    <w:rsid w:val="00B47732"/>
    <w:rsid w:val="00B47BA2"/>
    <w:rsid w:val="00B511BD"/>
    <w:rsid w:val="00B52239"/>
    <w:rsid w:val="00B52C0F"/>
    <w:rsid w:val="00B53182"/>
    <w:rsid w:val="00B5464D"/>
    <w:rsid w:val="00B5502A"/>
    <w:rsid w:val="00B55572"/>
    <w:rsid w:val="00B5565B"/>
    <w:rsid w:val="00B56059"/>
    <w:rsid w:val="00B5691D"/>
    <w:rsid w:val="00B569DB"/>
    <w:rsid w:val="00B60084"/>
    <w:rsid w:val="00B61654"/>
    <w:rsid w:val="00B62D4B"/>
    <w:rsid w:val="00B6321D"/>
    <w:rsid w:val="00B64265"/>
    <w:rsid w:val="00B64DC7"/>
    <w:rsid w:val="00B65423"/>
    <w:rsid w:val="00B65B34"/>
    <w:rsid w:val="00B65DE0"/>
    <w:rsid w:val="00B660D1"/>
    <w:rsid w:val="00B66334"/>
    <w:rsid w:val="00B66C3C"/>
    <w:rsid w:val="00B670D4"/>
    <w:rsid w:val="00B70470"/>
    <w:rsid w:val="00B70708"/>
    <w:rsid w:val="00B73153"/>
    <w:rsid w:val="00B73294"/>
    <w:rsid w:val="00B73DB9"/>
    <w:rsid w:val="00B75984"/>
    <w:rsid w:val="00B7689B"/>
    <w:rsid w:val="00B76B22"/>
    <w:rsid w:val="00B76C9D"/>
    <w:rsid w:val="00B81043"/>
    <w:rsid w:val="00B82E6C"/>
    <w:rsid w:val="00B83A17"/>
    <w:rsid w:val="00B84609"/>
    <w:rsid w:val="00B87666"/>
    <w:rsid w:val="00B8768F"/>
    <w:rsid w:val="00B877AF"/>
    <w:rsid w:val="00B87A58"/>
    <w:rsid w:val="00B87D22"/>
    <w:rsid w:val="00B91065"/>
    <w:rsid w:val="00B91343"/>
    <w:rsid w:val="00B9228D"/>
    <w:rsid w:val="00B9533D"/>
    <w:rsid w:val="00B95BC2"/>
    <w:rsid w:val="00B97BEC"/>
    <w:rsid w:val="00BA034C"/>
    <w:rsid w:val="00BA166F"/>
    <w:rsid w:val="00BA2166"/>
    <w:rsid w:val="00BA2DB9"/>
    <w:rsid w:val="00BA3052"/>
    <w:rsid w:val="00BA50A6"/>
    <w:rsid w:val="00BA550E"/>
    <w:rsid w:val="00BA7D54"/>
    <w:rsid w:val="00BA7E5D"/>
    <w:rsid w:val="00BA7E94"/>
    <w:rsid w:val="00BA7EA8"/>
    <w:rsid w:val="00BB1B71"/>
    <w:rsid w:val="00BB264E"/>
    <w:rsid w:val="00BB2CD3"/>
    <w:rsid w:val="00BB3B1C"/>
    <w:rsid w:val="00BB4197"/>
    <w:rsid w:val="00BB43C2"/>
    <w:rsid w:val="00BB4A1F"/>
    <w:rsid w:val="00BB4DF9"/>
    <w:rsid w:val="00BB5ACF"/>
    <w:rsid w:val="00BB69A2"/>
    <w:rsid w:val="00BB6DC7"/>
    <w:rsid w:val="00BC164B"/>
    <w:rsid w:val="00BC2284"/>
    <w:rsid w:val="00BC39AC"/>
    <w:rsid w:val="00BC3BB9"/>
    <w:rsid w:val="00BC4000"/>
    <w:rsid w:val="00BC5D53"/>
    <w:rsid w:val="00BC5E13"/>
    <w:rsid w:val="00BC604F"/>
    <w:rsid w:val="00BC6B69"/>
    <w:rsid w:val="00BC75BC"/>
    <w:rsid w:val="00BC7652"/>
    <w:rsid w:val="00BC7A1B"/>
    <w:rsid w:val="00BD0744"/>
    <w:rsid w:val="00BD0865"/>
    <w:rsid w:val="00BD224B"/>
    <w:rsid w:val="00BD36E9"/>
    <w:rsid w:val="00BD4685"/>
    <w:rsid w:val="00BD57BD"/>
    <w:rsid w:val="00BD7F3A"/>
    <w:rsid w:val="00BE0689"/>
    <w:rsid w:val="00BE0E5A"/>
    <w:rsid w:val="00BE1E7D"/>
    <w:rsid w:val="00BE1F18"/>
    <w:rsid w:val="00BE475B"/>
    <w:rsid w:val="00BE4D70"/>
    <w:rsid w:val="00BE5D5D"/>
    <w:rsid w:val="00BE62AE"/>
    <w:rsid w:val="00BE63D9"/>
    <w:rsid w:val="00BE6CA8"/>
    <w:rsid w:val="00BE7148"/>
    <w:rsid w:val="00BF190B"/>
    <w:rsid w:val="00BF27E8"/>
    <w:rsid w:val="00BF32B3"/>
    <w:rsid w:val="00BF416B"/>
    <w:rsid w:val="00BF4206"/>
    <w:rsid w:val="00BF5AB0"/>
    <w:rsid w:val="00C00456"/>
    <w:rsid w:val="00C02F37"/>
    <w:rsid w:val="00C034E1"/>
    <w:rsid w:val="00C05BD6"/>
    <w:rsid w:val="00C07057"/>
    <w:rsid w:val="00C077FD"/>
    <w:rsid w:val="00C07A22"/>
    <w:rsid w:val="00C07E3D"/>
    <w:rsid w:val="00C12247"/>
    <w:rsid w:val="00C13198"/>
    <w:rsid w:val="00C13293"/>
    <w:rsid w:val="00C14BCB"/>
    <w:rsid w:val="00C14D05"/>
    <w:rsid w:val="00C15C13"/>
    <w:rsid w:val="00C16979"/>
    <w:rsid w:val="00C16FCA"/>
    <w:rsid w:val="00C17135"/>
    <w:rsid w:val="00C201AF"/>
    <w:rsid w:val="00C20FCB"/>
    <w:rsid w:val="00C222C6"/>
    <w:rsid w:val="00C22BAE"/>
    <w:rsid w:val="00C23825"/>
    <w:rsid w:val="00C2468A"/>
    <w:rsid w:val="00C24B2B"/>
    <w:rsid w:val="00C25E1F"/>
    <w:rsid w:val="00C26330"/>
    <w:rsid w:val="00C3018D"/>
    <w:rsid w:val="00C3048D"/>
    <w:rsid w:val="00C314FF"/>
    <w:rsid w:val="00C31816"/>
    <w:rsid w:val="00C321B1"/>
    <w:rsid w:val="00C32EF7"/>
    <w:rsid w:val="00C34612"/>
    <w:rsid w:val="00C34C9A"/>
    <w:rsid w:val="00C37838"/>
    <w:rsid w:val="00C40080"/>
    <w:rsid w:val="00C40399"/>
    <w:rsid w:val="00C41651"/>
    <w:rsid w:val="00C41C64"/>
    <w:rsid w:val="00C425DE"/>
    <w:rsid w:val="00C43905"/>
    <w:rsid w:val="00C43FC0"/>
    <w:rsid w:val="00C509C8"/>
    <w:rsid w:val="00C50BF7"/>
    <w:rsid w:val="00C531ED"/>
    <w:rsid w:val="00C53E75"/>
    <w:rsid w:val="00C5472E"/>
    <w:rsid w:val="00C564D9"/>
    <w:rsid w:val="00C57CFE"/>
    <w:rsid w:val="00C60297"/>
    <w:rsid w:val="00C60CCD"/>
    <w:rsid w:val="00C611CC"/>
    <w:rsid w:val="00C629D0"/>
    <w:rsid w:val="00C63075"/>
    <w:rsid w:val="00C635B0"/>
    <w:rsid w:val="00C6497E"/>
    <w:rsid w:val="00C65DB9"/>
    <w:rsid w:val="00C6639B"/>
    <w:rsid w:val="00C66A26"/>
    <w:rsid w:val="00C676A6"/>
    <w:rsid w:val="00C7040E"/>
    <w:rsid w:val="00C7134B"/>
    <w:rsid w:val="00C71B73"/>
    <w:rsid w:val="00C737F7"/>
    <w:rsid w:val="00C745A2"/>
    <w:rsid w:val="00C745E4"/>
    <w:rsid w:val="00C74809"/>
    <w:rsid w:val="00C74C49"/>
    <w:rsid w:val="00C750E4"/>
    <w:rsid w:val="00C751A8"/>
    <w:rsid w:val="00C7594C"/>
    <w:rsid w:val="00C75C97"/>
    <w:rsid w:val="00C76059"/>
    <w:rsid w:val="00C764F2"/>
    <w:rsid w:val="00C76893"/>
    <w:rsid w:val="00C806A2"/>
    <w:rsid w:val="00C80906"/>
    <w:rsid w:val="00C8117A"/>
    <w:rsid w:val="00C81BC4"/>
    <w:rsid w:val="00C8215D"/>
    <w:rsid w:val="00C8282A"/>
    <w:rsid w:val="00C833D2"/>
    <w:rsid w:val="00C833E2"/>
    <w:rsid w:val="00C83ABC"/>
    <w:rsid w:val="00C83EC0"/>
    <w:rsid w:val="00C84BB0"/>
    <w:rsid w:val="00C855E1"/>
    <w:rsid w:val="00C863D8"/>
    <w:rsid w:val="00C86A65"/>
    <w:rsid w:val="00C86ED3"/>
    <w:rsid w:val="00C871CA"/>
    <w:rsid w:val="00C90936"/>
    <w:rsid w:val="00C912F6"/>
    <w:rsid w:val="00C93536"/>
    <w:rsid w:val="00C94D16"/>
    <w:rsid w:val="00C95638"/>
    <w:rsid w:val="00C9596D"/>
    <w:rsid w:val="00CA13C8"/>
    <w:rsid w:val="00CA22B3"/>
    <w:rsid w:val="00CA32D0"/>
    <w:rsid w:val="00CA39D4"/>
    <w:rsid w:val="00CA3C53"/>
    <w:rsid w:val="00CA3EEA"/>
    <w:rsid w:val="00CA46CF"/>
    <w:rsid w:val="00CB0A6A"/>
    <w:rsid w:val="00CB1DE7"/>
    <w:rsid w:val="00CB262F"/>
    <w:rsid w:val="00CB2A99"/>
    <w:rsid w:val="00CB3B65"/>
    <w:rsid w:val="00CB4071"/>
    <w:rsid w:val="00CB523E"/>
    <w:rsid w:val="00CB5968"/>
    <w:rsid w:val="00CB61D2"/>
    <w:rsid w:val="00CB7E87"/>
    <w:rsid w:val="00CB7F5E"/>
    <w:rsid w:val="00CC1CFD"/>
    <w:rsid w:val="00CC2897"/>
    <w:rsid w:val="00CC2C4C"/>
    <w:rsid w:val="00CC2DB8"/>
    <w:rsid w:val="00CC30C2"/>
    <w:rsid w:val="00CC324B"/>
    <w:rsid w:val="00CC3503"/>
    <w:rsid w:val="00CC463F"/>
    <w:rsid w:val="00CC69E3"/>
    <w:rsid w:val="00CC7566"/>
    <w:rsid w:val="00CD0042"/>
    <w:rsid w:val="00CD10C8"/>
    <w:rsid w:val="00CD1EE9"/>
    <w:rsid w:val="00CD201E"/>
    <w:rsid w:val="00CD215C"/>
    <w:rsid w:val="00CD2297"/>
    <w:rsid w:val="00CD22FA"/>
    <w:rsid w:val="00CD2640"/>
    <w:rsid w:val="00CD3221"/>
    <w:rsid w:val="00CD436C"/>
    <w:rsid w:val="00CD5BB9"/>
    <w:rsid w:val="00CD5C12"/>
    <w:rsid w:val="00CD5CC3"/>
    <w:rsid w:val="00CE2B0D"/>
    <w:rsid w:val="00CE2C3C"/>
    <w:rsid w:val="00CE2FEE"/>
    <w:rsid w:val="00CE387A"/>
    <w:rsid w:val="00CE3DD1"/>
    <w:rsid w:val="00CE3EED"/>
    <w:rsid w:val="00CE51A7"/>
    <w:rsid w:val="00CE6C23"/>
    <w:rsid w:val="00CE7243"/>
    <w:rsid w:val="00CE77BF"/>
    <w:rsid w:val="00CE7CBC"/>
    <w:rsid w:val="00CF030C"/>
    <w:rsid w:val="00CF1508"/>
    <w:rsid w:val="00CF2384"/>
    <w:rsid w:val="00CF3E10"/>
    <w:rsid w:val="00CF4BB6"/>
    <w:rsid w:val="00CF6EAD"/>
    <w:rsid w:val="00CF70B5"/>
    <w:rsid w:val="00D035C8"/>
    <w:rsid w:val="00D048AE"/>
    <w:rsid w:val="00D058BF"/>
    <w:rsid w:val="00D0605C"/>
    <w:rsid w:val="00D0677D"/>
    <w:rsid w:val="00D07057"/>
    <w:rsid w:val="00D0725E"/>
    <w:rsid w:val="00D10614"/>
    <w:rsid w:val="00D12C3E"/>
    <w:rsid w:val="00D13D49"/>
    <w:rsid w:val="00D14CAF"/>
    <w:rsid w:val="00D15DCC"/>
    <w:rsid w:val="00D16E07"/>
    <w:rsid w:val="00D16FB6"/>
    <w:rsid w:val="00D17DC4"/>
    <w:rsid w:val="00D200B6"/>
    <w:rsid w:val="00D201E6"/>
    <w:rsid w:val="00D21097"/>
    <w:rsid w:val="00D21DDA"/>
    <w:rsid w:val="00D2216D"/>
    <w:rsid w:val="00D225D7"/>
    <w:rsid w:val="00D23426"/>
    <w:rsid w:val="00D236B1"/>
    <w:rsid w:val="00D24199"/>
    <w:rsid w:val="00D245DF"/>
    <w:rsid w:val="00D24883"/>
    <w:rsid w:val="00D24FFB"/>
    <w:rsid w:val="00D25899"/>
    <w:rsid w:val="00D277AC"/>
    <w:rsid w:val="00D27E1D"/>
    <w:rsid w:val="00D30995"/>
    <w:rsid w:val="00D309C4"/>
    <w:rsid w:val="00D30D15"/>
    <w:rsid w:val="00D31595"/>
    <w:rsid w:val="00D31EEB"/>
    <w:rsid w:val="00D335E1"/>
    <w:rsid w:val="00D34B00"/>
    <w:rsid w:val="00D35261"/>
    <w:rsid w:val="00D3695A"/>
    <w:rsid w:val="00D36988"/>
    <w:rsid w:val="00D40B36"/>
    <w:rsid w:val="00D4100D"/>
    <w:rsid w:val="00D41214"/>
    <w:rsid w:val="00D4136F"/>
    <w:rsid w:val="00D41668"/>
    <w:rsid w:val="00D41E55"/>
    <w:rsid w:val="00D42291"/>
    <w:rsid w:val="00D4537F"/>
    <w:rsid w:val="00D46359"/>
    <w:rsid w:val="00D46F58"/>
    <w:rsid w:val="00D47C68"/>
    <w:rsid w:val="00D47E7F"/>
    <w:rsid w:val="00D511F2"/>
    <w:rsid w:val="00D523DD"/>
    <w:rsid w:val="00D55A8B"/>
    <w:rsid w:val="00D55CD9"/>
    <w:rsid w:val="00D571FD"/>
    <w:rsid w:val="00D572E0"/>
    <w:rsid w:val="00D579CD"/>
    <w:rsid w:val="00D60177"/>
    <w:rsid w:val="00D61EA8"/>
    <w:rsid w:val="00D62663"/>
    <w:rsid w:val="00D64100"/>
    <w:rsid w:val="00D64E02"/>
    <w:rsid w:val="00D66032"/>
    <w:rsid w:val="00D6648D"/>
    <w:rsid w:val="00D66BCA"/>
    <w:rsid w:val="00D67A9A"/>
    <w:rsid w:val="00D71298"/>
    <w:rsid w:val="00D713DC"/>
    <w:rsid w:val="00D71481"/>
    <w:rsid w:val="00D7153F"/>
    <w:rsid w:val="00D719FE"/>
    <w:rsid w:val="00D72033"/>
    <w:rsid w:val="00D721E2"/>
    <w:rsid w:val="00D7253B"/>
    <w:rsid w:val="00D73239"/>
    <w:rsid w:val="00D73CF9"/>
    <w:rsid w:val="00D744AB"/>
    <w:rsid w:val="00D74BCA"/>
    <w:rsid w:val="00D74DEF"/>
    <w:rsid w:val="00D75F8C"/>
    <w:rsid w:val="00D769A2"/>
    <w:rsid w:val="00D77D0C"/>
    <w:rsid w:val="00D80165"/>
    <w:rsid w:val="00D8072E"/>
    <w:rsid w:val="00D81DC4"/>
    <w:rsid w:val="00D8205F"/>
    <w:rsid w:val="00D82094"/>
    <w:rsid w:val="00D82B67"/>
    <w:rsid w:val="00D83419"/>
    <w:rsid w:val="00D83B1F"/>
    <w:rsid w:val="00D8420C"/>
    <w:rsid w:val="00D85A5F"/>
    <w:rsid w:val="00D85E32"/>
    <w:rsid w:val="00D86799"/>
    <w:rsid w:val="00D86936"/>
    <w:rsid w:val="00D86BB6"/>
    <w:rsid w:val="00D9026C"/>
    <w:rsid w:val="00D909AB"/>
    <w:rsid w:val="00D916E9"/>
    <w:rsid w:val="00D91F63"/>
    <w:rsid w:val="00D9257B"/>
    <w:rsid w:val="00D9374E"/>
    <w:rsid w:val="00D94458"/>
    <w:rsid w:val="00D94ECC"/>
    <w:rsid w:val="00D951EF"/>
    <w:rsid w:val="00D9666E"/>
    <w:rsid w:val="00DA0960"/>
    <w:rsid w:val="00DA0BC5"/>
    <w:rsid w:val="00DA1D68"/>
    <w:rsid w:val="00DA2349"/>
    <w:rsid w:val="00DA2640"/>
    <w:rsid w:val="00DA2EF8"/>
    <w:rsid w:val="00DA5214"/>
    <w:rsid w:val="00DA65FC"/>
    <w:rsid w:val="00DA6DB9"/>
    <w:rsid w:val="00DA7955"/>
    <w:rsid w:val="00DA7D7C"/>
    <w:rsid w:val="00DB038D"/>
    <w:rsid w:val="00DB0421"/>
    <w:rsid w:val="00DB0622"/>
    <w:rsid w:val="00DB1C81"/>
    <w:rsid w:val="00DB1CB3"/>
    <w:rsid w:val="00DB3279"/>
    <w:rsid w:val="00DB3475"/>
    <w:rsid w:val="00DB48AD"/>
    <w:rsid w:val="00DB4EF9"/>
    <w:rsid w:val="00DC0327"/>
    <w:rsid w:val="00DC1B63"/>
    <w:rsid w:val="00DC4127"/>
    <w:rsid w:val="00DC4BF0"/>
    <w:rsid w:val="00DC4CF9"/>
    <w:rsid w:val="00DC709F"/>
    <w:rsid w:val="00DC730A"/>
    <w:rsid w:val="00DD0578"/>
    <w:rsid w:val="00DD0BE8"/>
    <w:rsid w:val="00DD0D1D"/>
    <w:rsid w:val="00DD27A2"/>
    <w:rsid w:val="00DD43FB"/>
    <w:rsid w:val="00DD44D7"/>
    <w:rsid w:val="00DD4CA6"/>
    <w:rsid w:val="00DD5493"/>
    <w:rsid w:val="00DD5ABE"/>
    <w:rsid w:val="00DD6AA7"/>
    <w:rsid w:val="00DE1CB2"/>
    <w:rsid w:val="00DE2119"/>
    <w:rsid w:val="00DE27AF"/>
    <w:rsid w:val="00DE38CE"/>
    <w:rsid w:val="00DE47F0"/>
    <w:rsid w:val="00DE4E12"/>
    <w:rsid w:val="00DE5E95"/>
    <w:rsid w:val="00DE753B"/>
    <w:rsid w:val="00DE7B1A"/>
    <w:rsid w:val="00DE7C32"/>
    <w:rsid w:val="00DF0173"/>
    <w:rsid w:val="00DF0553"/>
    <w:rsid w:val="00DF0AFC"/>
    <w:rsid w:val="00DF1A7E"/>
    <w:rsid w:val="00DF1D60"/>
    <w:rsid w:val="00DF312F"/>
    <w:rsid w:val="00DF3D27"/>
    <w:rsid w:val="00DF3EB1"/>
    <w:rsid w:val="00DF3EE7"/>
    <w:rsid w:val="00DF463A"/>
    <w:rsid w:val="00DF4FB6"/>
    <w:rsid w:val="00DF6028"/>
    <w:rsid w:val="00DF6677"/>
    <w:rsid w:val="00DF66FF"/>
    <w:rsid w:val="00DF6E52"/>
    <w:rsid w:val="00E0122F"/>
    <w:rsid w:val="00E02CC5"/>
    <w:rsid w:val="00E03ADC"/>
    <w:rsid w:val="00E0414B"/>
    <w:rsid w:val="00E041C2"/>
    <w:rsid w:val="00E05810"/>
    <w:rsid w:val="00E06EAE"/>
    <w:rsid w:val="00E06FE3"/>
    <w:rsid w:val="00E07FCB"/>
    <w:rsid w:val="00E10278"/>
    <w:rsid w:val="00E10A80"/>
    <w:rsid w:val="00E15012"/>
    <w:rsid w:val="00E158F6"/>
    <w:rsid w:val="00E16332"/>
    <w:rsid w:val="00E1697C"/>
    <w:rsid w:val="00E176B7"/>
    <w:rsid w:val="00E176D6"/>
    <w:rsid w:val="00E20F6A"/>
    <w:rsid w:val="00E2233E"/>
    <w:rsid w:val="00E233AF"/>
    <w:rsid w:val="00E234A4"/>
    <w:rsid w:val="00E2351A"/>
    <w:rsid w:val="00E23D2E"/>
    <w:rsid w:val="00E24923"/>
    <w:rsid w:val="00E262C2"/>
    <w:rsid w:val="00E26D87"/>
    <w:rsid w:val="00E27D52"/>
    <w:rsid w:val="00E3185E"/>
    <w:rsid w:val="00E33A32"/>
    <w:rsid w:val="00E359E3"/>
    <w:rsid w:val="00E35FC8"/>
    <w:rsid w:val="00E37884"/>
    <w:rsid w:val="00E408CF"/>
    <w:rsid w:val="00E4196E"/>
    <w:rsid w:val="00E42C56"/>
    <w:rsid w:val="00E42E89"/>
    <w:rsid w:val="00E4318F"/>
    <w:rsid w:val="00E443FF"/>
    <w:rsid w:val="00E44DFE"/>
    <w:rsid w:val="00E46CAE"/>
    <w:rsid w:val="00E47755"/>
    <w:rsid w:val="00E478A3"/>
    <w:rsid w:val="00E47D99"/>
    <w:rsid w:val="00E51372"/>
    <w:rsid w:val="00E52E0F"/>
    <w:rsid w:val="00E530A8"/>
    <w:rsid w:val="00E53D46"/>
    <w:rsid w:val="00E55236"/>
    <w:rsid w:val="00E555BA"/>
    <w:rsid w:val="00E56D3B"/>
    <w:rsid w:val="00E57104"/>
    <w:rsid w:val="00E574B1"/>
    <w:rsid w:val="00E60B09"/>
    <w:rsid w:val="00E61596"/>
    <w:rsid w:val="00E62567"/>
    <w:rsid w:val="00E633DA"/>
    <w:rsid w:val="00E64E98"/>
    <w:rsid w:val="00E66059"/>
    <w:rsid w:val="00E6611E"/>
    <w:rsid w:val="00E661BA"/>
    <w:rsid w:val="00E711E5"/>
    <w:rsid w:val="00E71A56"/>
    <w:rsid w:val="00E72C08"/>
    <w:rsid w:val="00E73602"/>
    <w:rsid w:val="00E7428E"/>
    <w:rsid w:val="00E7548A"/>
    <w:rsid w:val="00E770B5"/>
    <w:rsid w:val="00E778CA"/>
    <w:rsid w:val="00E8025B"/>
    <w:rsid w:val="00E80B82"/>
    <w:rsid w:val="00E820B6"/>
    <w:rsid w:val="00E82766"/>
    <w:rsid w:val="00E84678"/>
    <w:rsid w:val="00E85AD8"/>
    <w:rsid w:val="00E85BF6"/>
    <w:rsid w:val="00E861DC"/>
    <w:rsid w:val="00E87865"/>
    <w:rsid w:val="00E90B2B"/>
    <w:rsid w:val="00E916A6"/>
    <w:rsid w:val="00E917A1"/>
    <w:rsid w:val="00E92108"/>
    <w:rsid w:val="00E92B80"/>
    <w:rsid w:val="00E970E2"/>
    <w:rsid w:val="00EA16E2"/>
    <w:rsid w:val="00EA23D5"/>
    <w:rsid w:val="00EA5015"/>
    <w:rsid w:val="00EA636A"/>
    <w:rsid w:val="00EA70CB"/>
    <w:rsid w:val="00EA7D0A"/>
    <w:rsid w:val="00EB1F5A"/>
    <w:rsid w:val="00EB289A"/>
    <w:rsid w:val="00EB3330"/>
    <w:rsid w:val="00EB33CA"/>
    <w:rsid w:val="00EB6F08"/>
    <w:rsid w:val="00EC0F4D"/>
    <w:rsid w:val="00EC5185"/>
    <w:rsid w:val="00EC5BE8"/>
    <w:rsid w:val="00EC6E45"/>
    <w:rsid w:val="00EC75E2"/>
    <w:rsid w:val="00ED0359"/>
    <w:rsid w:val="00ED0438"/>
    <w:rsid w:val="00ED05A4"/>
    <w:rsid w:val="00ED1688"/>
    <w:rsid w:val="00ED224B"/>
    <w:rsid w:val="00ED32A0"/>
    <w:rsid w:val="00ED3425"/>
    <w:rsid w:val="00ED39BE"/>
    <w:rsid w:val="00ED55B8"/>
    <w:rsid w:val="00ED584D"/>
    <w:rsid w:val="00ED67FE"/>
    <w:rsid w:val="00ED78E4"/>
    <w:rsid w:val="00EE53C6"/>
    <w:rsid w:val="00EE638C"/>
    <w:rsid w:val="00EE7A7D"/>
    <w:rsid w:val="00EF0183"/>
    <w:rsid w:val="00EF0775"/>
    <w:rsid w:val="00EF0BBA"/>
    <w:rsid w:val="00EF33E9"/>
    <w:rsid w:val="00EF383A"/>
    <w:rsid w:val="00EF3C98"/>
    <w:rsid w:val="00EF5656"/>
    <w:rsid w:val="00EF6E4A"/>
    <w:rsid w:val="00EF7285"/>
    <w:rsid w:val="00EF7D13"/>
    <w:rsid w:val="00F00766"/>
    <w:rsid w:val="00F010EB"/>
    <w:rsid w:val="00F0170E"/>
    <w:rsid w:val="00F01EEA"/>
    <w:rsid w:val="00F02083"/>
    <w:rsid w:val="00F02655"/>
    <w:rsid w:val="00F030B1"/>
    <w:rsid w:val="00F03354"/>
    <w:rsid w:val="00F04ACE"/>
    <w:rsid w:val="00F05D87"/>
    <w:rsid w:val="00F0621C"/>
    <w:rsid w:val="00F06CA1"/>
    <w:rsid w:val="00F0799F"/>
    <w:rsid w:val="00F07D46"/>
    <w:rsid w:val="00F101D9"/>
    <w:rsid w:val="00F1025D"/>
    <w:rsid w:val="00F10EF7"/>
    <w:rsid w:val="00F11EC8"/>
    <w:rsid w:val="00F127C9"/>
    <w:rsid w:val="00F1298F"/>
    <w:rsid w:val="00F15003"/>
    <w:rsid w:val="00F16988"/>
    <w:rsid w:val="00F16E8C"/>
    <w:rsid w:val="00F16EC7"/>
    <w:rsid w:val="00F16F0D"/>
    <w:rsid w:val="00F175F7"/>
    <w:rsid w:val="00F21665"/>
    <w:rsid w:val="00F22360"/>
    <w:rsid w:val="00F22FE2"/>
    <w:rsid w:val="00F24033"/>
    <w:rsid w:val="00F24D1B"/>
    <w:rsid w:val="00F25033"/>
    <w:rsid w:val="00F2558A"/>
    <w:rsid w:val="00F25BFA"/>
    <w:rsid w:val="00F2694D"/>
    <w:rsid w:val="00F26E0A"/>
    <w:rsid w:val="00F30517"/>
    <w:rsid w:val="00F30609"/>
    <w:rsid w:val="00F32C53"/>
    <w:rsid w:val="00F3359B"/>
    <w:rsid w:val="00F337E0"/>
    <w:rsid w:val="00F33CFC"/>
    <w:rsid w:val="00F342F6"/>
    <w:rsid w:val="00F35605"/>
    <w:rsid w:val="00F36EB9"/>
    <w:rsid w:val="00F37B69"/>
    <w:rsid w:val="00F4213E"/>
    <w:rsid w:val="00F42291"/>
    <w:rsid w:val="00F42438"/>
    <w:rsid w:val="00F43B87"/>
    <w:rsid w:val="00F473DB"/>
    <w:rsid w:val="00F50415"/>
    <w:rsid w:val="00F5077E"/>
    <w:rsid w:val="00F50BE3"/>
    <w:rsid w:val="00F520E5"/>
    <w:rsid w:val="00F53F9F"/>
    <w:rsid w:val="00F559A4"/>
    <w:rsid w:val="00F559D9"/>
    <w:rsid w:val="00F568FF"/>
    <w:rsid w:val="00F574CD"/>
    <w:rsid w:val="00F5754E"/>
    <w:rsid w:val="00F608E5"/>
    <w:rsid w:val="00F6122A"/>
    <w:rsid w:val="00F63B5E"/>
    <w:rsid w:val="00F65CA3"/>
    <w:rsid w:val="00F73617"/>
    <w:rsid w:val="00F75504"/>
    <w:rsid w:val="00F75A17"/>
    <w:rsid w:val="00F75B87"/>
    <w:rsid w:val="00F766FB"/>
    <w:rsid w:val="00F770D7"/>
    <w:rsid w:val="00F80124"/>
    <w:rsid w:val="00F8151C"/>
    <w:rsid w:val="00F8191D"/>
    <w:rsid w:val="00F82BC9"/>
    <w:rsid w:val="00F83E64"/>
    <w:rsid w:val="00F85228"/>
    <w:rsid w:val="00F85260"/>
    <w:rsid w:val="00F85CF1"/>
    <w:rsid w:val="00F8681E"/>
    <w:rsid w:val="00F8684B"/>
    <w:rsid w:val="00F86B31"/>
    <w:rsid w:val="00F8745A"/>
    <w:rsid w:val="00F879C7"/>
    <w:rsid w:val="00F87DA6"/>
    <w:rsid w:val="00F9298E"/>
    <w:rsid w:val="00F93694"/>
    <w:rsid w:val="00F94249"/>
    <w:rsid w:val="00F95A95"/>
    <w:rsid w:val="00F96252"/>
    <w:rsid w:val="00F97564"/>
    <w:rsid w:val="00FA0D3A"/>
    <w:rsid w:val="00FA188F"/>
    <w:rsid w:val="00FA22DE"/>
    <w:rsid w:val="00FA2620"/>
    <w:rsid w:val="00FA2878"/>
    <w:rsid w:val="00FA68ED"/>
    <w:rsid w:val="00FA6F3B"/>
    <w:rsid w:val="00FA76C4"/>
    <w:rsid w:val="00FB08C6"/>
    <w:rsid w:val="00FB107E"/>
    <w:rsid w:val="00FB109B"/>
    <w:rsid w:val="00FB2806"/>
    <w:rsid w:val="00FB3B2C"/>
    <w:rsid w:val="00FB4A32"/>
    <w:rsid w:val="00FB5252"/>
    <w:rsid w:val="00FC00EE"/>
    <w:rsid w:val="00FC01E5"/>
    <w:rsid w:val="00FC0B48"/>
    <w:rsid w:val="00FC1EB7"/>
    <w:rsid w:val="00FC29FE"/>
    <w:rsid w:val="00FC5786"/>
    <w:rsid w:val="00FC5EAC"/>
    <w:rsid w:val="00FC5F71"/>
    <w:rsid w:val="00FC614A"/>
    <w:rsid w:val="00FC6BA7"/>
    <w:rsid w:val="00FC7BC4"/>
    <w:rsid w:val="00FD0D3D"/>
    <w:rsid w:val="00FD1214"/>
    <w:rsid w:val="00FD1D45"/>
    <w:rsid w:val="00FD2496"/>
    <w:rsid w:val="00FD259B"/>
    <w:rsid w:val="00FD3006"/>
    <w:rsid w:val="00FD4AB2"/>
    <w:rsid w:val="00FD545C"/>
    <w:rsid w:val="00FD6036"/>
    <w:rsid w:val="00FD62BD"/>
    <w:rsid w:val="00FD6E51"/>
    <w:rsid w:val="00FD6FC0"/>
    <w:rsid w:val="00FD78AF"/>
    <w:rsid w:val="00FD7991"/>
    <w:rsid w:val="00FD7A94"/>
    <w:rsid w:val="00FD7F12"/>
    <w:rsid w:val="00FE01E6"/>
    <w:rsid w:val="00FE0D4E"/>
    <w:rsid w:val="00FE15B6"/>
    <w:rsid w:val="00FE1C2F"/>
    <w:rsid w:val="00FE6FCF"/>
    <w:rsid w:val="00FE70B6"/>
    <w:rsid w:val="00FE7913"/>
    <w:rsid w:val="00FF0047"/>
    <w:rsid w:val="00FF0164"/>
    <w:rsid w:val="00FF132A"/>
    <w:rsid w:val="00FF1527"/>
    <w:rsid w:val="00FF26BC"/>
    <w:rsid w:val="00FF2E15"/>
    <w:rsid w:val="00FF54BA"/>
    <w:rsid w:val="00FF6E9A"/>
    <w:rsid w:val="00FF76D8"/>
    <w:rsid w:val="00FF77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60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16D"/>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uiPriority w:val="99"/>
    <w:qFormat/>
    <w:rsid w:val="002C0700"/>
    <w:pPr>
      <w:spacing w:before="480" w:after="120"/>
      <w:jc w:val="center"/>
      <w:outlineLvl w:val="0"/>
    </w:pPr>
    <w:rPr>
      <w:rFonts w:ascii="Calibri" w:eastAsiaTheme="majorEastAsia" w:hAnsi="Calibri" w:cstheme="majorBidi"/>
      <w:b/>
      <w:bCs/>
      <w:sz w:val="32"/>
      <w:szCs w:val="28"/>
    </w:rPr>
  </w:style>
  <w:style w:type="paragraph" w:styleId="Heading2">
    <w:name w:val="heading 2"/>
    <w:basedOn w:val="Style2"/>
    <w:next w:val="Normal"/>
    <w:link w:val="Heading2Char"/>
    <w:uiPriority w:val="99"/>
    <w:unhideWhenUsed/>
    <w:qFormat/>
    <w:rsid w:val="00E03ADC"/>
    <w:pPr>
      <w:spacing w:before="200"/>
      <w:outlineLvl w:val="1"/>
    </w:pPr>
    <w:rPr>
      <w:rFonts w:eastAsiaTheme="majorEastAsia" w:cstheme="majorBidi"/>
      <w:bCs/>
      <w:szCs w:val="26"/>
    </w:rPr>
  </w:style>
  <w:style w:type="paragraph" w:styleId="Heading3">
    <w:name w:val="heading 3"/>
    <w:basedOn w:val="Normal"/>
    <w:next w:val="Normal"/>
    <w:link w:val="Heading3Char"/>
    <w:uiPriority w:val="99"/>
    <w:unhideWhenUsed/>
    <w:qFormat/>
    <w:rsid w:val="004B54CA"/>
    <w:pPr>
      <w:spacing w:before="20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C0700"/>
    <w:rPr>
      <w:rFonts w:ascii="Calibri" w:eastAsiaTheme="majorEastAsia" w:hAnsi="Calibri" w:cstheme="majorBidi"/>
      <w:b/>
      <w:bCs/>
      <w:sz w:val="32"/>
      <w:szCs w:val="28"/>
      <w:lang w:eastAsia="en-AU"/>
    </w:rPr>
  </w:style>
  <w:style w:type="character" w:customStyle="1" w:styleId="Heading2Char">
    <w:name w:val="Heading 2 Char"/>
    <w:basedOn w:val="DefaultParagraphFont"/>
    <w:link w:val="Heading2"/>
    <w:uiPriority w:val="99"/>
    <w:rsid w:val="00E03ADC"/>
    <w:rPr>
      <w:rFonts w:ascii="Calibri" w:eastAsiaTheme="majorEastAsia" w:hAnsi="Calibri" w:cstheme="majorBidi"/>
      <w:b/>
      <w:bCs/>
      <w:sz w:val="24"/>
      <w:szCs w:val="26"/>
      <w:shd w:val="clear" w:color="auto" w:fill="CCCCCC"/>
      <w:lang w:eastAsia="en-AU"/>
    </w:rPr>
  </w:style>
  <w:style w:type="character" w:customStyle="1" w:styleId="Heading3Char">
    <w:name w:val="Heading 3 Char"/>
    <w:basedOn w:val="DefaultParagraphFont"/>
    <w:link w:val="Heading3"/>
    <w:uiPriority w:val="9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NoSpacing">
    <w:name w:val="No Spacing"/>
    <w:basedOn w:val="Normal"/>
    <w:link w:val="NoSpacingChar"/>
    <w:uiPriority w:val="1"/>
    <w:qFormat/>
    <w:rsid w:val="004B54CA"/>
  </w:style>
  <w:style w:type="character" w:customStyle="1" w:styleId="NoSpacingChar">
    <w:name w:val="No Spacing Char"/>
    <w:basedOn w:val="DefaultParagraphFont"/>
    <w:link w:val="NoSpacing"/>
    <w:uiPriority w:val="1"/>
    <w:rsid w:val="004B54CA"/>
    <w:rPr>
      <w:rFonts w:ascii="Arial" w:hAnsi="Arial"/>
    </w:rPr>
  </w:style>
  <w:style w:type="paragraph" w:styleId="Title">
    <w:name w:val="Title"/>
    <w:basedOn w:val="Style1"/>
    <w:next w:val="Normal"/>
    <w:link w:val="TitleChar"/>
    <w:uiPriority w:val="10"/>
    <w:qFormat/>
    <w:rsid w:val="00E03ADC"/>
    <w:pPr>
      <w:spacing w:before="1300"/>
      <w:contextualSpacing/>
    </w:pPr>
    <w:rPr>
      <w:rFonts w:eastAsiaTheme="majorEastAsia" w:cstheme="majorBidi"/>
      <w:spacing w:val="5"/>
      <w:szCs w:val="52"/>
    </w:rPr>
  </w:style>
  <w:style w:type="character" w:customStyle="1" w:styleId="TitleChar">
    <w:name w:val="Title Char"/>
    <w:basedOn w:val="DefaultParagraphFont"/>
    <w:link w:val="Title"/>
    <w:uiPriority w:val="10"/>
    <w:rsid w:val="00E03ADC"/>
    <w:rPr>
      <w:rFonts w:ascii="Calibri" w:eastAsiaTheme="majorEastAsia" w:hAnsi="Calibri" w:cstheme="majorBidi"/>
      <w:b/>
      <w:spacing w:val="5"/>
      <w:sz w:val="72"/>
      <w:szCs w:val="52"/>
      <w:lang w:eastAsia="en-AU"/>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99"/>
    <w:qFormat/>
    <w:rsid w:val="004B54CA"/>
    <w:rPr>
      <w:b/>
      <w:bCs/>
    </w:rPr>
  </w:style>
  <w:style w:type="paragraph" w:styleId="ListParagraph">
    <w:name w:val="List Paragraph"/>
    <w:basedOn w:val="Normal"/>
    <w:uiPriority w:val="99"/>
    <w:qFormat/>
    <w:rsid w:val="004B54CA"/>
    <w:pPr>
      <w:ind w:left="720"/>
      <w:contextualSpacing/>
    </w:pPr>
  </w:style>
  <w:style w:type="character" w:styleId="Emphasis">
    <w:name w:val="Emphasis"/>
    <w:uiPriority w:val="99"/>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table" w:styleId="TableGrid">
    <w:name w:val="Table Grid"/>
    <w:basedOn w:val="TableNormal"/>
    <w:uiPriority w:val="99"/>
    <w:rsid w:val="008B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8B248C"/>
    <w:pPr>
      <w:tabs>
        <w:tab w:val="center" w:pos="4153"/>
        <w:tab w:val="right" w:pos="8306"/>
      </w:tabs>
    </w:pPr>
  </w:style>
  <w:style w:type="character" w:customStyle="1" w:styleId="HeaderChar">
    <w:name w:val="Header Char"/>
    <w:basedOn w:val="DefaultParagraphFont"/>
    <w:link w:val="Header"/>
    <w:uiPriority w:val="99"/>
    <w:rsid w:val="008B248C"/>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8B248C"/>
    <w:pPr>
      <w:tabs>
        <w:tab w:val="center" w:pos="4153"/>
        <w:tab w:val="right" w:pos="8306"/>
      </w:tabs>
    </w:pPr>
  </w:style>
  <w:style w:type="character" w:customStyle="1" w:styleId="FooterChar">
    <w:name w:val="Footer Char"/>
    <w:basedOn w:val="DefaultParagraphFont"/>
    <w:link w:val="Footer"/>
    <w:uiPriority w:val="99"/>
    <w:rsid w:val="008B248C"/>
    <w:rPr>
      <w:rFonts w:ascii="Times New Roman" w:eastAsia="Times New Roman" w:hAnsi="Times New Roman" w:cs="Times New Roman"/>
      <w:sz w:val="24"/>
      <w:szCs w:val="24"/>
      <w:lang w:eastAsia="en-AU"/>
    </w:rPr>
  </w:style>
  <w:style w:type="paragraph" w:styleId="NormalWeb">
    <w:name w:val="Normal (Web)"/>
    <w:basedOn w:val="Normal"/>
    <w:uiPriority w:val="99"/>
    <w:rsid w:val="008B248C"/>
    <w:pPr>
      <w:spacing w:before="100" w:beforeAutospacing="1" w:after="100" w:afterAutospacing="1"/>
    </w:pPr>
  </w:style>
  <w:style w:type="paragraph" w:styleId="BalloonText">
    <w:name w:val="Balloon Text"/>
    <w:basedOn w:val="Normal"/>
    <w:link w:val="BalloonTextChar"/>
    <w:uiPriority w:val="99"/>
    <w:semiHidden/>
    <w:rsid w:val="008B248C"/>
    <w:rPr>
      <w:rFonts w:ascii="Tahoma" w:hAnsi="Tahoma" w:cs="Tahoma"/>
      <w:sz w:val="16"/>
      <w:szCs w:val="16"/>
    </w:rPr>
  </w:style>
  <w:style w:type="character" w:customStyle="1" w:styleId="BalloonTextChar">
    <w:name w:val="Balloon Text Char"/>
    <w:basedOn w:val="DefaultParagraphFont"/>
    <w:link w:val="BalloonText"/>
    <w:uiPriority w:val="99"/>
    <w:semiHidden/>
    <w:rsid w:val="008B248C"/>
    <w:rPr>
      <w:rFonts w:ascii="Tahoma" w:eastAsia="Times New Roman" w:hAnsi="Tahoma" w:cs="Tahoma"/>
      <w:sz w:val="16"/>
      <w:szCs w:val="16"/>
      <w:lang w:eastAsia="en-AU"/>
    </w:rPr>
  </w:style>
  <w:style w:type="paragraph" w:styleId="CommentText">
    <w:name w:val="annotation text"/>
    <w:basedOn w:val="Normal"/>
    <w:link w:val="CommentTextChar"/>
    <w:uiPriority w:val="99"/>
    <w:semiHidden/>
    <w:rsid w:val="008B248C"/>
    <w:rPr>
      <w:sz w:val="20"/>
      <w:szCs w:val="20"/>
    </w:rPr>
  </w:style>
  <w:style w:type="character" w:customStyle="1" w:styleId="CommentTextChar">
    <w:name w:val="Comment Text Char"/>
    <w:basedOn w:val="DefaultParagraphFont"/>
    <w:link w:val="CommentText"/>
    <w:uiPriority w:val="99"/>
    <w:semiHidden/>
    <w:rsid w:val="008B248C"/>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8B248C"/>
    <w:rPr>
      <w:b/>
      <w:bCs/>
    </w:rPr>
  </w:style>
  <w:style w:type="character" w:customStyle="1" w:styleId="CommentSubjectChar">
    <w:name w:val="Comment Subject Char"/>
    <w:basedOn w:val="CommentTextChar"/>
    <w:link w:val="CommentSubject"/>
    <w:uiPriority w:val="99"/>
    <w:semiHidden/>
    <w:rsid w:val="008B248C"/>
    <w:rPr>
      <w:rFonts w:ascii="Times New Roman" w:eastAsia="Times New Roman" w:hAnsi="Times New Roman" w:cs="Times New Roman"/>
      <w:b/>
      <w:bCs/>
      <w:sz w:val="20"/>
      <w:szCs w:val="20"/>
      <w:lang w:eastAsia="en-AU"/>
    </w:rPr>
  </w:style>
  <w:style w:type="character" w:styleId="PageNumber">
    <w:name w:val="page number"/>
    <w:uiPriority w:val="99"/>
    <w:rsid w:val="008B248C"/>
    <w:rPr>
      <w:rFonts w:cs="Times New Roman"/>
    </w:rPr>
  </w:style>
  <w:style w:type="paragraph" w:styleId="FootnoteText">
    <w:name w:val="footnote text"/>
    <w:basedOn w:val="Normal"/>
    <w:link w:val="FootnoteTextChar"/>
    <w:uiPriority w:val="99"/>
    <w:semiHidden/>
    <w:rsid w:val="008B248C"/>
    <w:rPr>
      <w:sz w:val="20"/>
      <w:szCs w:val="20"/>
    </w:rPr>
  </w:style>
  <w:style w:type="character" w:customStyle="1" w:styleId="FootnoteTextChar">
    <w:name w:val="Footnote Text Char"/>
    <w:basedOn w:val="DefaultParagraphFont"/>
    <w:link w:val="FootnoteText"/>
    <w:uiPriority w:val="99"/>
    <w:semiHidden/>
    <w:rsid w:val="008B248C"/>
    <w:rPr>
      <w:rFonts w:ascii="Times New Roman" w:eastAsia="Times New Roman" w:hAnsi="Times New Roman" w:cs="Times New Roman"/>
      <w:sz w:val="20"/>
      <w:szCs w:val="20"/>
      <w:lang w:eastAsia="en-AU"/>
    </w:rPr>
  </w:style>
  <w:style w:type="paragraph" w:styleId="ListBullet">
    <w:name w:val="List Bullet"/>
    <w:basedOn w:val="ListNumber"/>
    <w:uiPriority w:val="99"/>
    <w:rsid w:val="008B248C"/>
    <w:pPr>
      <w:tabs>
        <w:tab w:val="clear" w:pos="1044"/>
      </w:tabs>
    </w:pPr>
    <w:rPr>
      <w:rFonts w:ascii="Arial (W1)" w:hAnsi="Arial (W1)"/>
    </w:rPr>
  </w:style>
  <w:style w:type="paragraph" w:styleId="ListNumber">
    <w:name w:val="List Number"/>
    <w:basedOn w:val="Normal"/>
    <w:uiPriority w:val="99"/>
    <w:rsid w:val="008B248C"/>
    <w:pPr>
      <w:tabs>
        <w:tab w:val="num" w:pos="720"/>
        <w:tab w:val="num" w:pos="1044"/>
      </w:tabs>
      <w:spacing w:line="360" w:lineRule="auto"/>
      <w:ind w:left="720" w:hanging="360"/>
    </w:pPr>
    <w:rPr>
      <w:rFonts w:ascii="Arial" w:hAnsi="Arial"/>
      <w:sz w:val="28"/>
      <w:szCs w:val="20"/>
      <w:lang w:eastAsia="en-US"/>
    </w:rPr>
  </w:style>
  <w:style w:type="paragraph" w:styleId="TOC1">
    <w:name w:val="toc 1"/>
    <w:basedOn w:val="Normal"/>
    <w:next w:val="Normal"/>
    <w:autoRedefine/>
    <w:uiPriority w:val="99"/>
    <w:rsid w:val="008B248C"/>
    <w:pPr>
      <w:tabs>
        <w:tab w:val="right" w:leader="dot" w:pos="9742"/>
      </w:tabs>
      <w:jc w:val="center"/>
    </w:pPr>
    <w:rPr>
      <w:rFonts w:ascii="Arial" w:hAnsi="Arial" w:cs="Arial"/>
      <w:b/>
    </w:rPr>
  </w:style>
  <w:style w:type="paragraph" w:styleId="TOC2">
    <w:name w:val="toc 2"/>
    <w:basedOn w:val="Normal"/>
    <w:next w:val="Normal"/>
    <w:autoRedefine/>
    <w:uiPriority w:val="99"/>
    <w:semiHidden/>
    <w:rsid w:val="008B248C"/>
    <w:pPr>
      <w:ind w:left="240"/>
    </w:pPr>
  </w:style>
  <w:style w:type="character" w:styleId="Hyperlink">
    <w:name w:val="Hyperlink"/>
    <w:uiPriority w:val="99"/>
    <w:rsid w:val="008B248C"/>
    <w:rPr>
      <w:rFonts w:cs="Times New Roman"/>
      <w:color w:val="0000FF"/>
      <w:u w:val="single"/>
    </w:rPr>
  </w:style>
  <w:style w:type="character" w:styleId="FollowedHyperlink">
    <w:name w:val="FollowedHyperlink"/>
    <w:uiPriority w:val="99"/>
    <w:rsid w:val="008B248C"/>
    <w:rPr>
      <w:rFonts w:cs="Times New Roman"/>
      <w:color w:val="800080"/>
      <w:u w:val="single"/>
    </w:rPr>
  </w:style>
  <w:style w:type="paragraph" w:customStyle="1" w:styleId="1">
    <w:name w:val="1"/>
    <w:basedOn w:val="Normal"/>
    <w:uiPriority w:val="99"/>
    <w:rsid w:val="008B248C"/>
    <w:rPr>
      <w:rFonts w:ascii="Arial" w:hAnsi="Arial"/>
      <w:sz w:val="22"/>
      <w:szCs w:val="20"/>
      <w:lang w:eastAsia="en-US"/>
    </w:rPr>
  </w:style>
  <w:style w:type="paragraph" w:customStyle="1" w:styleId="Backgroundtext">
    <w:name w:val="Background text"/>
    <w:basedOn w:val="Normal"/>
    <w:uiPriority w:val="99"/>
    <w:rsid w:val="008B248C"/>
    <w:pPr>
      <w:spacing w:after="120" w:line="360" w:lineRule="auto"/>
    </w:pPr>
    <w:rPr>
      <w:rFonts w:ascii="Arial (W1)" w:hAnsi="Arial (W1)"/>
      <w:szCs w:val="20"/>
      <w:lang w:eastAsia="en-US"/>
    </w:rPr>
  </w:style>
  <w:style w:type="paragraph" w:customStyle="1" w:styleId="backgroundtext0">
    <w:name w:val="backgroundtext"/>
    <w:basedOn w:val="Normal"/>
    <w:uiPriority w:val="99"/>
    <w:rsid w:val="008B248C"/>
    <w:pPr>
      <w:spacing w:after="120" w:line="360" w:lineRule="auto"/>
    </w:pPr>
    <w:rPr>
      <w:rFonts w:ascii="Arial (W1)" w:hAnsi="Arial (W1)"/>
    </w:rPr>
  </w:style>
  <w:style w:type="paragraph" w:customStyle="1" w:styleId="xl35">
    <w:name w:val="xl35"/>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sz w:val="18"/>
      <w:szCs w:val="18"/>
    </w:rPr>
  </w:style>
  <w:style w:type="paragraph" w:customStyle="1" w:styleId="xl36">
    <w:name w:val="xl36"/>
    <w:basedOn w:val="Normal"/>
    <w:uiPriority w:val="99"/>
    <w:rsid w:val="008B248C"/>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37">
    <w:name w:val="xl3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8">
    <w:name w:val="xl38"/>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9">
    <w:name w:val="xl39"/>
    <w:basedOn w:val="Normal"/>
    <w:uiPriority w:val="99"/>
    <w:rsid w:val="008B248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Calibri" w:hAnsi="Calibri"/>
      <w:b/>
      <w:bCs/>
      <w:color w:val="000000"/>
    </w:rPr>
  </w:style>
  <w:style w:type="paragraph" w:customStyle="1" w:styleId="xl40">
    <w:name w:val="xl40"/>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1">
    <w:name w:val="xl41"/>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2">
    <w:name w:val="xl42"/>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3">
    <w:name w:val="xl43"/>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4">
    <w:name w:val="xl44"/>
    <w:basedOn w:val="Normal"/>
    <w:uiPriority w:val="99"/>
    <w:rsid w:val="008B248C"/>
    <w:pPr>
      <w:pBdr>
        <w:top w:val="single" w:sz="4" w:space="0" w:color="auto"/>
        <w:left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5">
    <w:name w:val="xl45"/>
    <w:basedOn w:val="Normal"/>
    <w:uiPriority w:val="99"/>
    <w:rsid w:val="008B248C"/>
    <w:pPr>
      <w:pBdr>
        <w:top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6">
    <w:name w:val="xl46"/>
    <w:basedOn w:val="Normal"/>
    <w:uiPriority w:val="99"/>
    <w:rsid w:val="008B248C"/>
    <w:pPr>
      <w:pBdr>
        <w:top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7">
    <w:name w:val="xl47"/>
    <w:basedOn w:val="Normal"/>
    <w:uiPriority w:val="99"/>
    <w:rsid w:val="008B248C"/>
    <w:pPr>
      <w:pBdr>
        <w:top w:val="single" w:sz="4" w:space="0" w:color="auto"/>
        <w:lef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8">
    <w:name w:val="xl48"/>
    <w:basedOn w:val="Normal"/>
    <w:uiPriority w:val="99"/>
    <w:rsid w:val="008B248C"/>
    <w:pPr>
      <w:pBdr>
        <w:top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9">
    <w:name w:val="xl49"/>
    <w:basedOn w:val="Normal"/>
    <w:uiPriority w:val="99"/>
    <w:rsid w:val="008B248C"/>
    <w:pPr>
      <w:pBdr>
        <w:top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character" w:styleId="CommentReference">
    <w:name w:val="annotation reference"/>
    <w:uiPriority w:val="99"/>
    <w:semiHidden/>
    <w:rsid w:val="008B248C"/>
    <w:rPr>
      <w:rFonts w:cs="Times New Roman"/>
      <w:sz w:val="16"/>
      <w:szCs w:val="16"/>
    </w:rPr>
  </w:style>
  <w:style w:type="character" w:styleId="FootnoteReference">
    <w:name w:val="footnote reference"/>
    <w:uiPriority w:val="99"/>
    <w:semiHidden/>
    <w:rsid w:val="008B248C"/>
    <w:rPr>
      <w:rFonts w:cs="Times New Roman"/>
      <w:vertAlign w:val="superscript"/>
    </w:rPr>
  </w:style>
  <w:style w:type="paragraph" w:customStyle="1" w:styleId="xl25">
    <w:name w:val="xl25"/>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6">
    <w:name w:val="xl26"/>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7">
    <w:name w:val="xl2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rPr>
  </w:style>
  <w:style w:type="paragraph" w:customStyle="1" w:styleId="xl28">
    <w:name w:val="xl28"/>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top"/>
    </w:pPr>
    <w:rPr>
      <w:rFonts w:ascii="Calibri" w:hAnsi="Calibri"/>
      <w:b/>
      <w:bCs/>
    </w:rPr>
  </w:style>
  <w:style w:type="paragraph" w:customStyle="1" w:styleId="xl29">
    <w:name w:val="xl29"/>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0">
    <w:name w:val="xl30"/>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1">
    <w:name w:val="xl31"/>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textAlignment w:val="top"/>
    </w:pPr>
    <w:rPr>
      <w:rFonts w:ascii="Calibri" w:hAnsi="Calibri"/>
      <w:b/>
      <w:bCs/>
    </w:rPr>
  </w:style>
  <w:style w:type="paragraph" w:customStyle="1" w:styleId="xl32">
    <w:name w:val="xl32"/>
    <w:basedOn w:val="Normal"/>
    <w:uiPriority w:val="99"/>
    <w:rsid w:val="008B248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Calibri" w:hAnsi="Calibri"/>
      <w:b/>
      <w:bCs/>
    </w:rPr>
  </w:style>
  <w:style w:type="paragraph" w:customStyle="1" w:styleId="xl33">
    <w:name w:val="xl33"/>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xl34">
    <w:name w:val="xl34"/>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fclist">
    <w:name w:val="fclist"/>
    <w:basedOn w:val="Normal"/>
    <w:uiPriority w:val="99"/>
    <w:rsid w:val="008B248C"/>
    <w:pPr>
      <w:tabs>
        <w:tab w:val="num" w:pos="720"/>
      </w:tabs>
      <w:spacing w:before="60" w:after="60"/>
      <w:ind w:left="360" w:hanging="360"/>
    </w:pPr>
  </w:style>
  <w:style w:type="paragraph" w:customStyle="1" w:styleId="xl24">
    <w:name w:val="xl24"/>
    <w:basedOn w:val="Normal"/>
    <w:uiPriority w:val="99"/>
    <w:rsid w:val="008B248C"/>
    <w:pPr>
      <w:pBdr>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sz w:val="18"/>
      <w:szCs w:val="18"/>
    </w:rPr>
  </w:style>
  <w:style w:type="paragraph" w:customStyle="1" w:styleId="xl65">
    <w:name w:val="xl65"/>
    <w:basedOn w:val="Normal"/>
    <w:rsid w:val="008B248C"/>
    <w:pPr>
      <w:spacing w:before="100" w:beforeAutospacing="1" w:after="100" w:afterAutospacing="1"/>
      <w:textAlignment w:val="center"/>
    </w:pPr>
    <w:rPr>
      <w:rFonts w:ascii="Calibri" w:hAnsi="Calibri" w:cs="Calibri"/>
    </w:rPr>
  </w:style>
  <w:style w:type="paragraph" w:customStyle="1" w:styleId="xl66">
    <w:name w:val="xl66"/>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textAlignment w:val="center"/>
    </w:pPr>
    <w:rPr>
      <w:rFonts w:ascii="Calibri" w:hAnsi="Calibri" w:cs="Calibri"/>
      <w:b/>
      <w:bCs/>
      <w:color w:val="000000"/>
    </w:rPr>
  </w:style>
  <w:style w:type="paragraph" w:customStyle="1" w:styleId="xl67">
    <w:name w:val="xl67"/>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jc w:val="center"/>
      <w:textAlignment w:val="center"/>
    </w:pPr>
    <w:rPr>
      <w:rFonts w:ascii="Calibri" w:hAnsi="Calibri" w:cs="Calibri"/>
      <w:b/>
      <w:bCs/>
      <w:color w:val="000000"/>
    </w:rPr>
  </w:style>
  <w:style w:type="paragraph" w:customStyle="1" w:styleId="xl68">
    <w:name w:val="xl68"/>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color w:val="000000"/>
    </w:rPr>
  </w:style>
  <w:style w:type="paragraph" w:customStyle="1" w:styleId="xl69">
    <w:name w:val="xl69"/>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Calibri" w:hAnsi="Calibri" w:cs="Calibri"/>
      <w:color w:val="000000"/>
    </w:rPr>
  </w:style>
  <w:style w:type="paragraph" w:customStyle="1" w:styleId="xl70">
    <w:name w:val="xl70"/>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color w:val="000000"/>
    </w:rPr>
  </w:style>
  <w:style w:type="paragraph" w:customStyle="1" w:styleId="xl71">
    <w:name w:val="xl71"/>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b/>
      <w:bCs/>
      <w:color w:val="000000"/>
    </w:rPr>
  </w:style>
  <w:style w:type="paragraph" w:customStyle="1" w:styleId="xl72">
    <w:name w:val="xl72"/>
    <w:basedOn w:val="Normal"/>
    <w:rsid w:val="008B248C"/>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jc w:val="right"/>
      <w:textAlignment w:val="center"/>
    </w:pPr>
    <w:rPr>
      <w:rFonts w:ascii="Calibri" w:hAnsi="Calibri" w:cs="Calibri"/>
      <w:b/>
      <w:bCs/>
      <w:color w:val="000000"/>
    </w:rPr>
  </w:style>
  <w:style w:type="paragraph" w:customStyle="1" w:styleId="xl73">
    <w:name w:val="xl73"/>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4">
    <w:name w:val="xl74"/>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5">
    <w:name w:val="xl75"/>
    <w:basedOn w:val="Normal"/>
    <w:rsid w:val="008B248C"/>
    <w:pPr>
      <w:pBdr>
        <w:top w:val="single" w:sz="4" w:space="0" w:color="000000"/>
        <w:left w:val="single" w:sz="4" w:space="0" w:color="000000"/>
        <w:bottom w:val="single" w:sz="4" w:space="0" w:color="000000"/>
      </w:pBdr>
      <w:shd w:val="clear" w:color="000000" w:fill="CCCCCC"/>
      <w:spacing w:before="100" w:beforeAutospacing="1" w:after="100" w:afterAutospacing="1"/>
      <w:textAlignment w:val="center"/>
    </w:pPr>
    <w:rPr>
      <w:rFonts w:ascii="Calibri" w:hAnsi="Calibri" w:cs="Calibri"/>
      <w:b/>
      <w:bCs/>
      <w:color w:val="000000"/>
    </w:rPr>
  </w:style>
  <w:style w:type="paragraph" w:customStyle="1" w:styleId="xl76">
    <w:name w:val="xl76"/>
    <w:basedOn w:val="Normal"/>
    <w:rsid w:val="008B248C"/>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7">
    <w:name w:val="xl77"/>
    <w:basedOn w:val="Normal"/>
    <w:rsid w:val="008B248C"/>
    <w:pPr>
      <w:pBdr>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8">
    <w:name w:val="xl78"/>
    <w:basedOn w:val="Normal"/>
    <w:rsid w:val="008B248C"/>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9">
    <w:name w:val="xl79"/>
    <w:basedOn w:val="Normal"/>
    <w:rsid w:val="008B248C"/>
    <w:pPr>
      <w:pBdr>
        <w:top w:val="single" w:sz="4" w:space="0" w:color="000000"/>
        <w:bottom w:val="single" w:sz="4" w:space="0" w:color="000000"/>
        <w:right w:val="single" w:sz="4" w:space="0" w:color="000000"/>
      </w:pBdr>
      <w:shd w:val="clear" w:color="000000" w:fill="CCCCCC"/>
      <w:spacing w:before="100" w:beforeAutospacing="1" w:after="100" w:afterAutospacing="1"/>
      <w:textAlignment w:val="center"/>
    </w:pPr>
    <w:rPr>
      <w:rFonts w:ascii="Calibri" w:hAnsi="Calibri" w:cs="Calibri"/>
      <w:b/>
      <w:bCs/>
    </w:rPr>
  </w:style>
  <w:style w:type="paragraph" w:customStyle="1" w:styleId="xl80">
    <w:name w:val="xl80"/>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1">
    <w:name w:val="xl81"/>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2">
    <w:name w:val="xl82"/>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3">
    <w:name w:val="xl83"/>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rPr>
  </w:style>
  <w:style w:type="paragraph" w:customStyle="1" w:styleId="xl84">
    <w:name w:val="xl84"/>
    <w:basedOn w:val="Normal"/>
    <w:rsid w:val="008B248C"/>
    <w:pPr>
      <w:pBdr>
        <w:left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5">
    <w:name w:val="xl85"/>
    <w:basedOn w:val="Normal"/>
    <w:rsid w:val="008B248C"/>
    <w:pPr>
      <w:pBdr>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6">
    <w:name w:val="xl86"/>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Style1">
    <w:name w:val="Style1"/>
    <w:basedOn w:val="Normal"/>
    <w:link w:val="Style1Char"/>
    <w:qFormat/>
    <w:rsid w:val="008B248C"/>
    <w:pPr>
      <w:jc w:val="center"/>
    </w:pPr>
    <w:rPr>
      <w:rFonts w:ascii="Calibri" w:hAnsi="Calibri" w:cs="Calibri"/>
      <w:b/>
      <w:sz w:val="72"/>
      <w:szCs w:val="72"/>
    </w:rPr>
  </w:style>
  <w:style w:type="character" w:customStyle="1" w:styleId="Style1Char">
    <w:name w:val="Style1 Char"/>
    <w:link w:val="Style1"/>
    <w:rsid w:val="008B248C"/>
    <w:rPr>
      <w:rFonts w:ascii="Calibri" w:eastAsia="Times New Roman" w:hAnsi="Calibri" w:cs="Calibri"/>
      <w:b/>
      <w:sz w:val="72"/>
      <w:szCs w:val="72"/>
      <w:lang w:eastAsia="en-AU"/>
    </w:rPr>
  </w:style>
  <w:style w:type="paragraph" w:customStyle="1" w:styleId="Style2">
    <w:name w:val="Style2"/>
    <w:basedOn w:val="Normal"/>
    <w:link w:val="Style2Char"/>
    <w:qFormat/>
    <w:rsid w:val="008B248C"/>
    <w:pPr>
      <w:shd w:val="clear" w:color="auto" w:fill="CCCCCC"/>
      <w:spacing w:before="120" w:after="120"/>
    </w:pPr>
    <w:rPr>
      <w:rFonts w:ascii="Calibri" w:hAnsi="Calibri" w:cs="Arial"/>
      <w:b/>
    </w:rPr>
  </w:style>
  <w:style w:type="character" w:customStyle="1" w:styleId="Style2Char">
    <w:name w:val="Style2 Char"/>
    <w:link w:val="Style2"/>
    <w:rsid w:val="008B248C"/>
    <w:rPr>
      <w:rFonts w:ascii="Calibri" w:eastAsia="Times New Roman" w:hAnsi="Calibri" w:cs="Arial"/>
      <w:b/>
      <w:sz w:val="24"/>
      <w:szCs w:val="24"/>
      <w:shd w:val="clear" w:color="auto" w:fill="CCCCCC"/>
      <w:lang w:eastAsia="en-AU"/>
    </w:rPr>
  </w:style>
  <w:style w:type="paragraph" w:customStyle="1" w:styleId="xl87">
    <w:name w:val="xl87"/>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151">
    <w:name w:val="xl151"/>
    <w:basedOn w:val="Normal"/>
    <w:rsid w:val="00917FC3"/>
    <w:pPr>
      <w:spacing w:before="100" w:beforeAutospacing="1" w:after="100" w:afterAutospacing="1"/>
    </w:pPr>
  </w:style>
  <w:style w:type="paragraph" w:customStyle="1" w:styleId="xl152">
    <w:name w:val="xl152"/>
    <w:basedOn w:val="Normal"/>
    <w:rsid w:val="00917FC3"/>
    <w:pPr>
      <w:spacing w:before="100" w:beforeAutospacing="1" w:after="100" w:afterAutospacing="1"/>
    </w:pPr>
  </w:style>
  <w:style w:type="paragraph" w:customStyle="1" w:styleId="xl153">
    <w:name w:val="xl153"/>
    <w:basedOn w:val="Normal"/>
    <w:rsid w:val="00917FC3"/>
    <w:pPr>
      <w:shd w:val="clear" w:color="000000" w:fill="92CDDC"/>
      <w:spacing w:before="100" w:beforeAutospacing="1" w:after="100" w:afterAutospacing="1"/>
    </w:pPr>
    <w:rPr>
      <w:b/>
      <w:bCs/>
    </w:rPr>
  </w:style>
  <w:style w:type="paragraph" w:customStyle="1" w:styleId="xl326">
    <w:name w:val="xl326"/>
    <w:basedOn w:val="Normal"/>
    <w:rsid w:val="00250FD5"/>
    <w:pPr>
      <w:spacing w:before="100" w:beforeAutospacing="1" w:after="100" w:afterAutospacing="1"/>
    </w:pPr>
  </w:style>
  <w:style w:type="paragraph" w:customStyle="1" w:styleId="xl327">
    <w:name w:val="xl327"/>
    <w:basedOn w:val="Normal"/>
    <w:rsid w:val="00250FD5"/>
    <w:pPr>
      <w:spacing w:before="100" w:beforeAutospacing="1" w:after="100" w:afterAutospacing="1"/>
    </w:pPr>
  </w:style>
  <w:style w:type="paragraph" w:customStyle="1" w:styleId="xl328">
    <w:name w:val="xl328"/>
    <w:basedOn w:val="Normal"/>
    <w:rsid w:val="00250FD5"/>
    <w:pPr>
      <w:shd w:val="clear" w:color="000000" w:fill="92CDDC"/>
      <w:spacing w:before="100" w:beforeAutospacing="1" w:after="100" w:afterAutospacing="1"/>
    </w:pPr>
    <w:rPr>
      <w:b/>
      <w:bCs/>
    </w:rPr>
  </w:style>
  <w:style w:type="paragraph" w:customStyle="1" w:styleId="xl329">
    <w:name w:val="xl329"/>
    <w:basedOn w:val="Normal"/>
    <w:rsid w:val="00250FD5"/>
    <w:pPr>
      <w:spacing w:before="100" w:beforeAutospacing="1" w:after="100" w:afterAutospacing="1"/>
    </w:pPr>
  </w:style>
  <w:style w:type="paragraph" w:customStyle="1" w:styleId="xl330">
    <w:name w:val="xl330"/>
    <w:basedOn w:val="Normal"/>
    <w:rsid w:val="00250FD5"/>
    <w:pPr>
      <w:shd w:val="clear" w:color="000000" w:fill="92CDDC"/>
      <w:spacing w:before="100" w:beforeAutospacing="1" w:after="100" w:afterAutospacing="1"/>
    </w:pPr>
    <w:rPr>
      <w:b/>
      <w:bCs/>
    </w:rPr>
  </w:style>
  <w:style w:type="paragraph" w:customStyle="1" w:styleId="xl331">
    <w:name w:val="xl331"/>
    <w:basedOn w:val="Normal"/>
    <w:rsid w:val="00250FD5"/>
    <w:pPr>
      <w:shd w:val="clear" w:color="000000" w:fill="C5D9F1"/>
      <w:spacing w:before="100" w:beforeAutospacing="1" w:after="100" w:afterAutospacing="1"/>
    </w:pPr>
    <w:rPr>
      <w:b/>
      <w:bCs/>
    </w:rPr>
  </w:style>
  <w:style w:type="paragraph" w:customStyle="1" w:styleId="xl341">
    <w:name w:val="xl341"/>
    <w:basedOn w:val="Normal"/>
    <w:rsid w:val="00241B22"/>
    <w:pPr>
      <w:spacing w:before="100" w:beforeAutospacing="1" w:after="100" w:afterAutospacing="1"/>
    </w:pPr>
    <w:rPr>
      <w:b/>
      <w:bCs/>
    </w:rPr>
  </w:style>
  <w:style w:type="paragraph" w:customStyle="1" w:styleId="xl342">
    <w:name w:val="xl342"/>
    <w:basedOn w:val="Normal"/>
    <w:rsid w:val="00241B22"/>
    <w:pPr>
      <w:shd w:val="clear" w:color="000000" w:fill="538DD5"/>
      <w:spacing w:before="100" w:beforeAutospacing="1" w:after="100" w:afterAutospacing="1"/>
    </w:pPr>
    <w:rPr>
      <w:b/>
      <w:bCs/>
    </w:rPr>
  </w:style>
  <w:style w:type="paragraph" w:customStyle="1" w:styleId="xl343">
    <w:name w:val="xl343"/>
    <w:basedOn w:val="Normal"/>
    <w:rsid w:val="00241B22"/>
    <w:pPr>
      <w:shd w:val="clear" w:color="000000" w:fill="C5D9F1"/>
      <w:spacing w:before="100" w:beforeAutospacing="1" w:after="100" w:afterAutospacing="1"/>
    </w:pPr>
    <w:rPr>
      <w:b/>
      <w:bCs/>
    </w:rPr>
  </w:style>
  <w:style w:type="paragraph" w:customStyle="1" w:styleId="xl344">
    <w:name w:val="xl344"/>
    <w:basedOn w:val="Normal"/>
    <w:rsid w:val="00241B22"/>
    <w:pPr>
      <w:shd w:val="clear" w:color="000000" w:fill="538DD5"/>
      <w:spacing w:before="100" w:beforeAutospacing="1" w:after="100" w:afterAutospacing="1"/>
    </w:pPr>
    <w:rPr>
      <w:b/>
      <w:bCs/>
    </w:rPr>
  </w:style>
  <w:style w:type="paragraph" w:customStyle="1" w:styleId="xl345">
    <w:name w:val="xl345"/>
    <w:basedOn w:val="Normal"/>
    <w:rsid w:val="00241B22"/>
    <w:pPr>
      <w:shd w:val="clear" w:color="000000" w:fill="C5D9F1"/>
      <w:spacing w:before="100" w:beforeAutospacing="1" w:after="100" w:afterAutospacing="1"/>
    </w:pPr>
    <w:rPr>
      <w:b/>
      <w:bCs/>
    </w:rPr>
  </w:style>
  <w:style w:type="numbering" w:customStyle="1" w:styleId="NoList1">
    <w:name w:val="No List1"/>
    <w:next w:val="NoList"/>
    <w:uiPriority w:val="99"/>
    <w:semiHidden/>
    <w:unhideWhenUsed/>
    <w:rsid w:val="0058007F"/>
  </w:style>
  <w:style w:type="paragraph" w:customStyle="1" w:styleId="Highlighted">
    <w:name w:val="Highlighted"/>
    <w:basedOn w:val="Style2"/>
    <w:link w:val="HighlightedChar"/>
    <w:qFormat/>
    <w:rsid w:val="00ED78E4"/>
  </w:style>
  <w:style w:type="paragraph" w:customStyle="1" w:styleId="SmallNotes">
    <w:name w:val="Small Notes"/>
    <w:basedOn w:val="Normal"/>
    <w:link w:val="SmallNotesChar"/>
    <w:qFormat/>
    <w:rsid w:val="00ED78E4"/>
    <w:rPr>
      <w:rFonts w:ascii="Calibri" w:hAnsi="Calibri" w:cs="Arial"/>
      <w:b/>
      <w:noProof/>
      <w:sz w:val="16"/>
      <w:szCs w:val="16"/>
    </w:rPr>
  </w:style>
  <w:style w:type="character" w:customStyle="1" w:styleId="HighlightedChar">
    <w:name w:val="Highlighted Char"/>
    <w:basedOn w:val="Style2Char"/>
    <w:link w:val="Highlighted"/>
    <w:rsid w:val="00ED78E4"/>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qFormat/>
    <w:rsid w:val="00E03ADC"/>
    <w:pPr>
      <w:spacing w:before="120" w:after="60"/>
    </w:pPr>
    <w:rPr>
      <w:rFonts w:ascii="Calibri" w:hAnsi="Calibri" w:cs="Arial"/>
      <w:sz w:val="20"/>
      <w:szCs w:val="20"/>
    </w:rPr>
  </w:style>
  <w:style w:type="character" w:customStyle="1" w:styleId="SmallNotesChar">
    <w:name w:val="Small Notes Char"/>
    <w:basedOn w:val="DefaultParagraphFont"/>
    <w:link w:val="SmallNotes"/>
    <w:rsid w:val="00ED78E4"/>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E03ADC"/>
    <w:rPr>
      <w:rFonts w:ascii="Calibri" w:eastAsia="Times New Roman" w:hAnsi="Calibri" w:cs="Arial"/>
      <w:sz w:val="20"/>
      <w:szCs w:val="20"/>
      <w:lang w:eastAsia="en-AU"/>
    </w:rPr>
  </w:style>
  <w:style w:type="paragraph" w:customStyle="1" w:styleId="xl61">
    <w:name w:val="xl61"/>
    <w:basedOn w:val="Normal"/>
    <w:rsid w:val="00C6639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
    <w:name w:val="xl62"/>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xl63">
    <w:name w:val="xl63"/>
    <w:basedOn w:val="Normal"/>
    <w:rsid w:val="00C6639B"/>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pPr>
    <w:rPr>
      <w:rFonts w:ascii="Microsoft Sans Serif" w:hAnsi="Microsoft Sans Serif" w:cs="Microsoft Sans Serif"/>
      <w:b/>
      <w:bCs/>
      <w:color w:val="000000"/>
    </w:rPr>
  </w:style>
  <w:style w:type="paragraph" w:customStyle="1" w:styleId="xl64">
    <w:name w:val="xl64"/>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msonormal0">
    <w:name w:val="msonormal"/>
    <w:basedOn w:val="Normal"/>
    <w:rsid w:val="001323B7"/>
    <w:pPr>
      <w:spacing w:before="100" w:beforeAutospacing="1" w:after="100" w:afterAutospacing="1"/>
    </w:pPr>
  </w:style>
  <w:style w:type="paragraph" w:customStyle="1" w:styleId="xl88">
    <w:name w:val="xl88"/>
    <w:basedOn w:val="Normal"/>
    <w:rsid w:val="00CD5BB9"/>
    <w:pPr>
      <w:pBdr>
        <w:bottom w:val="single" w:sz="8" w:space="0" w:color="auto"/>
        <w:right w:val="single" w:sz="8" w:space="0" w:color="auto"/>
      </w:pBdr>
      <w:spacing w:before="100" w:beforeAutospacing="1" w:after="100" w:afterAutospacing="1"/>
      <w:jc w:val="right"/>
      <w:textAlignment w:val="center"/>
    </w:pPr>
    <w:rPr>
      <w:sz w:val="18"/>
      <w:szCs w:val="18"/>
    </w:rPr>
  </w:style>
  <w:style w:type="paragraph" w:customStyle="1" w:styleId="xl89">
    <w:name w:val="xl89"/>
    <w:basedOn w:val="Normal"/>
    <w:rsid w:val="00CD5BB9"/>
    <w:pPr>
      <w:pBdr>
        <w:top w:val="single" w:sz="8" w:space="0" w:color="auto"/>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90">
    <w:name w:val="xl90"/>
    <w:basedOn w:val="Normal"/>
    <w:rsid w:val="00CD5BB9"/>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pPr>
    <w:rPr>
      <w:b/>
      <w:bCs/>
      <w:color w:val="FFFFF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7746">
      <w:bodyDiv w:val="1"/>
      <w:marLeft w:val="0"/>
      <w:marRight w:val="0"/>
      <w:marTop w:val="0"/>
      <w:marBottom w:val="0"/>
      <w:divBdr>
        <w:top w:val="none" w:sz="0" w:space="0" w:color="auto"/>
        <w:left w:val="none" w:sz="0" w:space="0" w:color="auto"/>
        <w:bottom w:val="none" w:sz="0" w:space="0" w:color="auto"/>
        <w:right w:val="none" w:sz="0" w:space="0" w:color="auto"/>
      </w:divBdr>
    </w:div>
    <w:div w:id="21175754">
      <w:bodyDiv w:val="1"/>
      <w:marLeft w:val="0"/>
      <w:marRight w:val="0"/>
      <w:marTop w:val="0"/>
      <w:marBottom w:val="0"/>
      <w:divBdr>
        <w:top w:val="none" w:sz="0" w:space="0" w:color="auto"/>
        <w:left w:val="none" w:sz="0" w:space="0" w:color="auto"/>
        <w:bottom w:val="none" w:sz="0" w:space="0" w:color="auto"/>
        <w:right w:val="none" w:sz="0" w:space="0" w:color="auto"/>
      </w:divBdr>
    </w:div>
    <w:div w:id="24018301">
      <w:bodyDiv w:val="1"/>
      <w:marLeft w:val="0"/>
      <w:marRight w:val="0"/>
      <w:marTop w:val="0"/>
      <w:marBottom w:val="0"/>
      <w:divBdr>
        <w:top w:val="none" w:sz="0" w:space="0" w:color="auto"/>
        <w:left w:val="none" w:sz="0" w:space="0" w:color="auto"/>
        <w:bottom w:val="none" w:sz="0" w:space="0" w:color="auto"/>
        <w:right w:val="none" w:sz="0" w:space="0" w:color="auto"/>
      </w:divBdr>
    </w:div>
    <w:div w:id="27264937">
      <w:bodyDiv w:val="1"/>
      <w:marLeft w:val="0"/>
      <w:marRight w:val="0"/>
      <w:marTop w:val="0"/>
      <w:marBottom w:val="0"/>
      <w:divBdr>
        <w:top w:val="none" w:sz="0" w:space="0" w:color="auto"/>
        <w:left w:val="none" w:sz="0" w:space="0" w:color="auto"/>
        <w:bottom w:val="none" w:sz="0" w:space="0" w:color="auto"/>
        <w:right w:val="none" w:sz="0" w:space="0" w:color="auto"/>
      </w:divBdr>
    </w:div>
    <w:div w:id="32466359">
      <w:bodyDiv w:val="1"/>
      <w:marLeft w:val="0"/>
      <w:marRight w:val="0"/>
      <w:marTop w:val="0"/>
      <w:marBottom w:val="0"/>
      <w:divBdr>
        <w:top w:val="none" w:sz="0" w:space="0" w:color="auto"/>
        <w:left w:val="none" w:sz="0" w:space="0" w:color="auto"/>
        <w:bottom w:val="none" w:sz="0" w:space="0" w:color="auto"/>
        <w:right w:val="none" w:sz="0" w:space="0" w:color="auto"/>
      </w:divBdr>
    </w:div>
    <w:div w:id="47144646">
      <w:bodyDiv w:val="1"/>
      <w:marLeft w:val="0"/>
      <w:marRight w:val="0"/>
      <w:marTop w:val="0"/>
      <w:marBottom w:val="0"/>
      <w:divBdr>
        <w:top w:val="none" w:sz="0" w:space="0" w:color="auto"/>
        <w:left w:val="none" w:sz="0" w:space="0" w:color="auto"/>
        <w:bottom w:val="none" w:sz="0" w:space="0" w:color="auto"/>
        <w:right w:val="none" w:sz="0" w:space="0" w:color="auto"/>
      </w:divBdr>
    </w:div>
    <w:div w:id="47193138">
      <w:bodyDiv w:val="1"/>
      <w:marLeft w:val="0"/>
      <w:marRight w:val="0"/>
      <w:marTop w:val="0"/>
      <w:marBottom w:val="0"/>
      <w:divBdr>
        <w:top w:val="none" w:sz="0" w:space="0" w:color="auto"/>
        <w:left w:val="none" w:sz="0" w:space="0" w:color="auto"/>
        <w:bottom w:val="none" w:sz="0" w:space="0" w:color="auto"/>
        <w:right w:val="none" w:sz="0" w:space="0" w:color="auto"/>
      </w:divBdr>
    </w:div>
    <w:div w:id="63770023">
      <w:bodyDiv w:val="1"/>
      <w:marLeft w:val="0"/>
      <w:marRight w:val="0"/>
      <w:marTop w:val="0"/>
      <w:marBottom w:val="0"/>
      <w:divBdr>
        <w:top w:val="none" w:sz="0" w:space="0" w:color="auto"/>
        <w:left w:val="none" w:sz="0" w:space="0" w:color="auto"/>
        <w:bottom w:val="none" w:sz="0" w:space="0" w:color="auto"/>
        <w:right w:val="none" w:sz="0" w:space="0" w:color="auto"/>
      </w:divBdr>
    </w:div>
    <w:div w:id="66925512">
      <w:bodyDiv w:val="1"/>
      <w:marLeft w:val="0"/>
      <w:marRight w:val="0"/>
      <w:marTop w:val="0"/>
      <w:marBottom w:val="0"/>
      <w:divBdr>
        <w:top w:val="none" w:sz="0" w:space="0" w:color="auto"/>
        <w:left w:val="none" w:sz="0" w:space="0" w:color="auto"/>
        <w:bottom w:val="none" w:sz="0" w:space="0" w:color="auto"/>
        <w:right w:val="none" w:sz="0" w:space="0" w:color="auto"/>
      </w:divBdr>
    </w:div>
    <w:div w:id="73431836">
      <w:bodyDiv w:val="1"/>
      <w:marLeft w:val="0"/>
      <w:marRight w:val="0"/>
      <w:marTop w:val="0"/>
      <w:marBottom w:val="0"/>
      <w:divBdr>
        <w:top w:val="none" w:sz="0" w:space="0" w:color="auto"/>
        <w:left w:val="none" w:sz="0" w:space="0" w:color="auto"/>
        <w:bottom w:val="none" w:sz="0" w:space="0" w:color="auto"/>
        <w:right w:val="none" w:sz="0" w:space="0" w:color="auto"/>
      </w:divBdr>
    </w:div>
    <w:div w:id="76950566">
      <w:bodyDiv w:val="1"/>
      <w:marLeft w:val="0"/>
      <w:marRight w:val="0"/>
      <w:marTop w:val="0"/>
      <w:marBottom w:val="0"/>
      <w:divBdr>
        <w:top w:val="none" w:sz="0" w:space="0" w:color="auto"/>
        <w:left w:val="none" w:sz="0" w:space="0" w:color="auto"/>
        <w:bottom w:val="none" w:sz="0" w:space="0" w:color="auto"/>
        <w:right w:val="none" w:sz="0" w:space="0" w:color="auto"/>
      </w:divBdr>
    </w:div>
    <w:div w:id="84616828">
      <w:bodyDiv w:val="1"/>
      <w:marLeft w:val="0"/>
      <w:marRight w:val="0"/>
      <w:marTop w:val="0"/>
      <w:marBottom w:val="0"/>
      <w:divBdr>
        <w:top w:val="none" w:sz="0" w:space="0" w:color="auto"/>
        <w:left w:val="none" w:sz="0" w:space="0" w:color="auto"/>
        <w:bottom w:val="none" w:sz="0" w:space="0" w:color="auto"/>
        <w:right w:val="none" w:sz="0" w:space="0" w:color="auto"/>
      </w:divBdr>
    </w:div>
    <w:div w:id="87191030">
      <w:bodyDiv w:val="1"/>
      <w:marLeft w:val="0"/>
      <w:marRight w:val="0"/>
      <w:marTop w:val="0"/>
      <w:marBottom w:val="0"/>
      <w:divBdr>
        <w:top w:val="none" w:sz="0" w:space="0" w:color="auto"/>
        <w:left w:val="none" w:sz="0" w:space="0" w:color="auto"/>
        <w:bottom w:val="none" w:sz="0" w:space="0" w:color="auto"/>
        <w:right w:val="none" w:sz="0" w:space="0" w:color="auto"/>
      </w:divBdr>
    </w:div>
    <w:div w:id="98991052">
      <w:bodyDiv w:val="1"/>
      <w:marLeft w:val="0"/>
      <w:marRight w:val="0"/>
      <w:marTop w:val="0"/>
      <w:marBottom w:val="0"/>
      <w:divBdr>
        <w:top w:val="none" w:sz="0" w:space="0" w:color="auto"/>
        <w:left w:val="none" w:sz="0" w:space="0" w:color="auto"/>
        <w:bottom w:val="none" w:sz="0" w:space="0" w:color="auto"/>
        <w:right w:val="none" w:sz="0" w:space="0" w:color="auto"/>
      </w:divBdr>
    </w:div>
    <w:div w:id="100298524">
      <w:bodyDiv w:val="1"/>
      <w:marLeft w:val="0"/>
      <w:marRight w:val="0"/>
      <w:marTop w:val="0"/>
      <w:marBottom w:val="0"/>
      <w:divBdr>
        <w:top w:val="none" w:sz="0" w:space="0" w:color="auto"/>
        <w:left w:val="none" w:sz="0" w:space="0" w:color="auto"/>
        <w:bottom w:val="none" w:sz="0" w:space="0" w:color="auto"/>
        <w:right w:val="none" w:sz="0" w:space="0" w:color="auto"/>
      </w:divBdr>
    </w:div>
    <w:div w:id="111292944">
      <w:bodyDiv w:val="1"/>
      <w:marLeft w:val="0"/>
      <w:marRight w:val="0"/>
      <w:marTop w:val="0"/>
      <w:marBottom w:val="0"/>
      <w:divBdr>
        <w:top w:val="none" w:sz="0" w:space="0" w:color="auto"/>
        <w:left w:val="none" w:sz="0" w:space="0" w:color="auto"/>
        <w:bottom w:val="none" w:sz="0" w:space="0" w:color="auto"/>
        <w:right w:val="none" w:sz="0" w:space="0" w:color="auto"/>
      </w:divBdr>
    </w:div>
    <w:div w:id="113142309">
      <w:bodyDiv w:val="1"/>
      <w:marLeft w:val="0"/>
      <w:marRight w:val="0"/>
      <w:marTop w:val="0"/>
      <w:marBottom w:val="0"/>
      <w:divBdr>
        <w:top w:val="none" w:sz="0" w:space="0" w:color="auto"/>
        <w:left w:val="none" w:sz="0" w:space="0" w:color="auto"/>
        <w:bottom w:val="none" w:sz="0" w:space="0" w:color="auto"/>
        <w:right w:val="none" w:sz="0" w:space="0" w:color="auto"/>
      </w:divBdr>
    </w:div>
    <w:div w:id="126582214">
      <w:bodyDiv w:val="1"/>
      <w:marLeft w:val="0"/>
      <w:marRight w:val="0"/>
      <w:marTop w:val="0"/>
      <w:marBottom w:val="0"/>
      <w:divBdr>
        <w:top w:val="none" w:sz="0" w:space="0" w:color="auto"/>
        <w:left w:val="none" w:sz="0" w:space="0" w:color="auto"/>
        <w:bottom w:val="none" w:sz="0" w:space="0" w:color="auto"/>
        <w:right w:val="none" w:sz="0" w:space="0" w:color="auto"/>
      </w:divBdr>
    </w:div>
    <w:div w:id="148834222">
      <w:bodyDiv w:val="1"/>
      <w:marLeft w:val="0"/>
      <w:marRight w:val="0"/>
      <w:marTop w:val="0"/>
      <w:marBottom w:val="0"/>
      <w:divBdr>
        <w:top w:val="none" w:sz="0" w:space="0" w:color="auto"/>
        <w:left w:val="none" w:sz="0" w:space="0" w:color="auto"/>
        <w:bottom w:val="none" w:sz="0" w:space="0" w:color="auto"/>
        <w:right w:val="none" w:sz="0" w:space="0" w:color="auto"/>
      </w:divBdr>
    </w:div>
    <w:div w:id="148911809">
      <w:bodyDiv w:val="1"/>
      <w:marLeft w:val="0"/>
      <w:marRight w:val="0"/>
      <w:marTop w:val="0"/>
      <w:marBottom w:val="0"/>
      <w:divBdr>
        <w:top w:val="none" w:sz="0" w:space="0" w:color="auto"/>
        <w:left w:val="none" w:sz="0" w:space="0" w:color="auto"/>
        <w:bottom w:val="none" w:sz="0" w:space="0" w:color="auto"/>
        <w:right w:val="none" w:sz="0" w:space="0" w:color="auto"/>
      </w:divBdr>
    </w:div>
    <w:div w:id="169108059">
      <w:bodyDiv w:val="1"/>
      <w:marLeft w:val="0"/>
      <w:marRight w:val="0"/>
      <w:marTop w:val="0"/>
      <w:marBottom w:val="0"/>
      <w:divBdr>
        <w:top w:val="none" w:sz="0" w:space="0" w:color="auto"/>
        <w:left w:val="none" w:sz="0" w:space="0" w:color="auto"/>
        <w:bottom w:val="none" w:sz="0" w:space="0" w:color="auto"/>
        <w:right w:val="none" w:sz="0" w:space="0" w:color="auto"/>
      </w:divBdr>
    </w:div>
    <w:div w:id="171653976">
      <w:bodyDiv w:val="1"/>
      <w:marLeft w:val="0"/>
      <w:marRight w:val="0"/>
      <w:marTop w:val="0"/>
      <w:marBottom w:val="0"/>
      <w:divBdr>
        <w:top w:val="none" w:sz="0" w:space="0" w:color="auto"/>
        <w:left w:val="none" w:sz="0" w:space="0" w:color="auto"/>
        <w:bottom w:val="none" w:sz="0" w:space="0" w:color="auto"/>
        <w:right w:val="none" w:sz="0" w:space="0" w:color="auto"/>
      </w:divBdr>
    </w:div>
    <w:div w:id="189950218">
      <w:bodyDiv w:val="1"/>
      <w:marLeft w:val="0"/>
      <w:marRight w:val="0"/>
      <w:marTop w:val="0"/>
      <w:marBottom w:val="0"/>
      <w:divBdr>
        <w:top w:val="none" w:sz="0" w:space="0" w:color="auto"/>
        <w:left w:val="none" w:sz="0" w:space="0" w:color="auto"/>
        <w:bottom w:val="none" w:sz="0" w:space="0" w:color="auto"/>
        <w:right w:val="none" w:sz="0" w:space="0" w:color="auto"/>
      </w:divBdr>
    </w:div>
    <w:div w:id="193661215">
      <w:bodyDiv w:val="1"/>
      <w:marLeft w:val="0"/>
      <w:marRight w:val="0"/>
      <w:marTop w:val="0"/>
      <w:marBottom w:val="0"/>
      <w:divBdr>
        <w:top w:val="none" w:sz="0" w:space="0" w:color="auto"/>
        <w:left w:val="none" w:sz="0" w:space="0" w:color="auto"/>
        <w:bottom w:val="none" w:sz="0" w:space="0" w:color="auto"/>
        <w:right w:val="none" w:sz="0" w:space="0" w:color="auto"/>
      </w:divBdr>
    </w:div>
    <w:div w:id="199586365">
      <w:bodyDiv w:val="1"/>
      <w:marLeft w:val="0"/>
      <w:marRight w:val="0"/>
      <w:marTop w:val="0"/>
      <w:marBottom w:val="0"/>
      <w:divBdr>
        <w:top w:val="none" w:sz="0" w:space="0" w:color="auto"/>
        <w:left w:val="none" w:sz="0" w:space="0" w:color="auto"/>
        <w:bottom w:val="none" w:sz="0" w:space="0" w:color="auto"/>
        <w:right w:val="none" w:sz="0" w:space="0" w:color="auto"/>
      </w:divBdr>
    </w:div>
    <w:div w:id="211354103">
      <w:bodyDiv w:val="1"/>
      <w:marLeft w:val="0"/>
      <w:marRight w:val="0"/>
      <w:marTop w:val="0"/>
      <w:marBottom w:val="0"/>
      <w:divBdr>
        <w:top w:val="none" w:sz="0" w:space="0" w:color="auto"/>
        <w:left w:val="none" w:sz="0" w:space="0" w:color="auto"/>
        <w:bottom w:val="none" w:sz="0" w:space="0" w:color="auto"/>
        <w:right w:val="none" w:sz="0" w:space="0" w:color="auto"/>
      </w:divBdr>
    </w:div>
    <w:div w:id="228002169">
      <w:bodyDiv w:val="1"/>
      <w:marLeft w:val="0"/>
      <w:marRight w:val="0"/>
      <w:marTop w:val="0"/>
      <w:marBottom w:val="0"/>
      <w:divBdr>
        <w:top w:val="none" w:sz="0" w:space="0" w:color="auto"/>
        <w:left w:val="none" w:sz="0" w:space="0" w:color="auto"/>
        <w:bottom w:val="none" w:sz="0" w:space="0" w:color="auto"/>
        <w:right w:val="none" w:sz="0" w:space="0" w:color="auto"/>
      </w:divBdr>
    </w:div>
    <w:div w:id="235478526">
      <w:bodyDiv w:val="1"/>
      <w:marLeft w:val="0"/>
      <w:marRight w:val="0"/>
      <w:marTop w:val="0"/>
      <w:marBottom w:val="0"/>
      <w:divBdr>
        <w:top w:val="none" w:sz="0" w:space="0" w:color="auto"/>
        <w:left w:val="none" w:sz="0" w:space="0" w:color="auto"/>
        <w:bottom w:val="none" w:sz="0" w:space="0" w:color="auto"/>
        <w:right w:val="none" w:sz="0" w:space="0" w:color="auto"/>
      </w:divBdr>
    </w:div>
    <w:div w:id="242764389">
      <w:bodyDiv w:val="1"/>
      <w:marLeft w:val="0"/>
      <w:marRight w:val="0"/>
      <w:marTop w:val="0"/>
      <w:marBottom w:val="0"/>
      <w:divBdr>
        <w:top w:val="none" w:sz="0" w:space="0" w:color="auto"/>
        <w:left w:val="none" w:sz="0" w:space="0" w:color="auto"/>
        <w:bottom w:val="none" w:sz="0" w:space="0" w:color="auto"/>
        <w:right w:val="none" w:sz="0" w:space="0" w:color="auto"/>
      </w:divBdr>
    </w:div>
    <w:div w:id="246620966">
      <w:bodyDiv w:val="1"/>
      <w:marLeft w:val="0"/>
      <w:marRight w:val="0"/>
      <w:marTop w:val="0"/>
      <w:marBottom w:val="0"/>
      <w:divBdr>
        <w:top w:val="none" w:sz="0" w:space="0" w:color="auto"/>
        <w:left w:val="none" w:sz="0" w:space="0" w:color="auto"/>
        <w:bottom w:val="none" w:sz="0" w:space="0" w:color="auto"/>
        <w:right w:val="none" w:sz="0" w:space="0" w:color="auto"/>
      </w:divBdr>
    </w:div>
    <w:div w:id="247472297">
      <w:bodyDiv w:val="1"/>
      <w:marLeft w:val="0"/>
      <w:marRight w:val="0"/>
      <w:marTop w:val="0"/>
      <w:marBottom w:val="0"/>
      <w:divBdr>
        <w:top w:val="none" w:sz="0" w:space="0" w:color="auto"/>
        <w:left w:val="none" w:sz="0" w:space="0" w:color="auto"/>
        <w:bottom w:val="none" w:sz="0" w:space="0" w:color="auto"/>
        <w:right w:val="none" w:sz="0" w:space="0" w:color="auto"/>
      </w:divBdr>
    </w:div>
    <w:div w:id="269091196">
      <w:bodyDiv w:val="1"/>
      <w:marLeft w:val="0"/>
      <w:marRight w:val="0"/>
      <w:marTop w:val="0"/>
      <w:marBottom w:val="0"/>
      <w:divBdr>
        <w:top w:val="none" w:sz="0" w:space="0" w:color="auto"/>
        <w:left w:val="none" w:sz="0" w:space="0" w:color="auto"/>
        <w:bottom w:val="none" w:sz="0" w:space="0" w:color="auto"/>
        <w:right w:val="none" w:sz="0" w:space="0" w:color="auto"/>
      </w:divBdr>
    </w:div>
    <w:div w:id="272060189">
      <w:bodyDiv w:val="1"/>
      <w:marLeft w:val="0"/>
      <w:marRight w:val="0"/>
      <w:marTop w:val="0"/>
      <w:marBottom w:val="0"/>
      <w:divBdr>
        <w:top w:val="none" w:sz="0" w:space="0" w:color="auto"/>
        <w:left w:val="none" w:sz="0" w:space="0" w:color="auto"/>
        <w:bottom w:val="none" w:sz="0" w:space="0" w:color="auto"/>
        <w:right w:val="none" w:sz="0" w:space="0" w:color="auto"/>
      </w:divBdr>
    </w:div>
    <w:div w:id="272397735">
      <w:bodyDiv w:val="1"/>
      <w:marLeft w:val="0"/>
      <w:marRight w:val="0"/>
      <w:marTop w:val="0"/>
      <w:marBottom w:val="0"/>
      <w:divBdr>
        <w:top w:val="none" w:sz="0" w:space="0" w:color="auto"/>
        <w:left w:val="none" w:sz="0" w:space="0" w:color="auto"/>
        <w:bottom w:val="none" w:sz="0" w:space="0" w:color="auto"/>
        <w:right w:val="none" w:sz="0" w:space="0" w:color="auto"/>
      </w:divBdr>
    </w:div>
    <w:div w:id="280113385">
      <w:bodyDiv w:val="1"/>
      <w:marLeft w:val="0"/>
      <w:marRight w:val="0"/>
      <w:marTop w:val="0"/>
      <w:marBottom w:val="0"/>
      <w:divBdr>
        <w:top w:val="none" w:sz="0" w:space="0" w:color="auto"/>
        <w:left w:val="none" w:sz="0" w:space="0" w:color="auto"/>
        <w:bottom w:val="none" w:sz="0" w:space="0" w:color="auto"/>
        <w:right w:val="none" w:sz="0" w:space="0" w:color="auto"/>
      </w:divBdr>
    </w:div>
    <w:div w:id="290405370">
      <w:bodyDiv w:val="1"/>
      <w:marLeft w:val="0"/>
      <w:marRight w:val="0"/>
      <w:marTop w:val="0"/>
      <w:marBottom w:val="0"/>
      <w:divBdr>
        <w:top w:val="none" w:sz="0" w:space="0" w:color="auto"/>
        <w:left w:val="none" w:sz="0" w:space="0" w:color="auto"/>
        <w:bottom w:val="none" w:sz="0" w:space="0" w:color="auto"/>
        <w:right w:val="none" w:sz="0" w:space="0" w:color="auto"/>
      </w:divBdr>
    </w:div>
    <w:div w:id="295111865">
      <w:bodyDiv w:val="1"/>
      <w:marLeft w:val="0"/>
      <w:marRight w:val="0"/>
      <w:marTop w:val="0"/>
      <w:marBottom w:val="0"/>
      <w:divBdr>
        <w:top w:val="none" w:sz="0" w:space="0" w:color="auto"/>
        <w:left w:val="none" w:sz="0" w:space="0" w:color="auto"/>
        <w:bottom w:val="none" w:sz="0" w:space="0" w:color="auto"/>
        <w:right w:val="none" w:sz="0" w:space="0" w:color="auto"/>
      </w:divBdr>
    </w:div>
    <w:div w:id="295766657">
      <w:bodyDiv w:val="1"/>
      <w:marLeft w:val="0"/>
      <w:marRight w:val="0"/>
      <w:marTop w:val="0"/>
      <w:marBottom w:val="0"/>
      <w:divBdr>
        <w:top w:val="none" w:sz="0" w:space="0" w:color="auto"/>
        <w:left w:val="none" w:sz="0" w:space="0" w:color="auto"/>
        <w:bottom w:val="none" w:sz="0" w:space="0" w:color="auto"/>
        <w:right w:val="none" w:sz="0" w:space="0" w:color="auto"/>
      </w:divBdr>
    </w:div>
    <w:div w:id="296952930">
      <w:bodyDiv w:val="1"/>
      <w:marLeft w:val="0"/>
      <w:marRight w:val="0"/>
      <w:marTop w:val="0"/>
      <w:marBottom w:val="0"/>
      <w:divBdr>
        <w:top w:val="none" w:sz="0" w:space="0" w:color="auto"/>
        <w:left w:val="none" w:sz="0" w:space="0" w:color="auto"/>
        <w:bottom w:val="none" w:sz="0" w:space="0" w:color="auto"/>
        <w:right w:val="none" w:sz="0" w:space="0" w:color="auto"/>
      </w:divBdr>
    </w:div>
    <w:div w:id="303893781">
      <w:bodyDiv w:val="1"/>
      <w:marLeft w:val="0"/>
      <w:marRight w:val="0"/>
      <w:marTop w:val="0"/>
      <w:marBottom w:val="0"/>
      <w:divBdr>
        <w:top w:val="none" w:sz="0" w:space="0" w:color="auto"/>
        <w:left w:val="none" w:sz="0" w:space="0" w:color="auto"/>
        <w:bottom w:val="none" w:sz="0" w:space="0" w:color="auto"/>
        <w:right w:val="none" w:sz="0" w:space="0" w:color="auto"/>
      </w:divBdr>
    </w:div>
    <w:div w:id="309024373">
      <w:bodyDiv w:val="1"/>
      <w:marLeft w:val="0"/>
      <w:marRight w:val="0"/>
      <w:marTop w:val="0"/>
      <w:marBottom w:val="0"/>
      <w:divBdr>
        <w:top w:val="none" w:sz="0" w:space="0" w:color="auto"/>
        <w:left w:val="none" w:sz="0" w:space="0" w:color="auto"/>
        <w:bottom w:val="none" w:sz="0" w:space="0" w:color="auto"/>
        <w:right w:val="none" w:sz="0" w:space="0" w:color="auto"/>
      </w:divBdr>
    </w:div>
    <w:div w:id="331875063">
      <w:bodyDiv w:val="1"/>
      <w:marLeft w:val="0"/>
      <w:marRight w:val="0"/>
      <w:marTop w:val="0"/>
      <w:marBottom w:val="0"/>
      <w:divBdr>
        <w:top w:val="none" w:sz="0" w:space="0" w:color="auto"/>
        <w:left w:val="none" w:sz="0" w:space="0" w:color="auto"/>
        <w:bottom w:val="none" w:sz="0" w:space="0" w:color="auto"/>
        <w:right w:val="none" w:sz="0" w:space="0" w:color="auto"/>
      </w:divBdr>
    </w:div>
    <w:div w:id="341709543">
      <w:bodyDiv w:val="1"/>
      <w:marLeft w:val="0"/>
      <w:marRight w:val="0"/>
      <w:marTop w:val="0"/>
      <w:marBottom w:val="0"/>
      <w:divBdr>
        <w:top w:val="none" w:sz="0" w:space="0" w:color="auto"/>
        <w:left w:val="none" w:sz="0" w:space="0" w:color="auto"/>
        <w:bottom w:val="none" w:sz="0" w:space="0" w:color="auto"/>
        <w:right w:val="none" w:sz="0" w:space="0" w:color="auto"/>
      </w:divBdr>
    </w:div>
    <w:div w:id="347561449">
      <w:bodyDiv w:val="1"/>
      <w:marLeft w:val="0"/>
      <w:marRight w:val="0"/>
      <w:marTop w:val="0"/>
      <w:marBottom w:val="0"/>
      <w:divBdr>
        <w:top w:val="none" w:sz="0" w:space="0" w:color="auto"/>
        <w:left w:val="none" w:sz="0" w:space="0" w:color="auto"/>
        <w:bottom w:val="none" w:sz="0" w:space="0" w:color="auto"/>
        <w:right w:val="none" w:sz="0" w:space="0" w:color="auto"/>
      </w:divBdr>
    </w:div>
    <w:div w:id="351879608">
      <w:bodyDiv w:val="1"/>
      <w:marLeft w:val="0"/>
      <w:marRight w:val="0"/>
      <w:marTop w:val="0"/>
      <w:marBottom w:val="0"/>
      <w:divBdr>
        <w:top w:val="none" w:sz="0" w:space="0" w:color="auto"/>
        <w:left w:val="none" w:sz="0" w:space="0" w:color="auto"/>
        <w:bottom w:val="none" w:sz="0" w:space="0" w:color="auto"/>
        <w:right w:val="none" w:sz="0" w:space="0" w:color="auto"/>
      </w:divBdr>
    </w:div>
    <w:div w:id="353769535">
      <w:bodyDiv w:val="1"/>
      <w:marLeft w:val="0"/>
      <w:marRight w:val="0"/>
      <w:marTop w:val="0"/>
      <w:marBottom w:val="0"/>
      <w:divBdr>
        <w:top w:val="none" w:sz="0" w:space="0" w:color="auto"/>
        <w:left w:val="none" w:sz="0" w:space="0" w:color="auto"/>
        <w:bottom w:val="none" w:sz="0" w:space="0" w:color="auto"/>
        <w:right w:val="none" w:sz="0" w:space="0" w:color="auto"/>
      </w:divBdr>
    </w:div>
    <w:div w:id="360280935">
      <w:bodyDiv w:val="1"/>
      <w:marLeft w:val="0"/>
      <w:marRight w:val="0"/>
      <w:marTop w:val="0"/>
      <w:marBottom w:val="0"/>
      <w:divBdr>
        <w:top w:val="none" w:sz="0" w:space="0" w:color="auto"/>
        <w:left w:val="none" w:sz="0" w:space="0" w:color="auto"/>
        <w:bottom w:val="none" w:sz="0" w:space="0" w:color="auto"/>
        <w:right w:val="none" w:sz="0" w:space="0" w:color="auto"/>
      </w:divBdr>
    </w:div>
    <w:div w:id="364255669">
      <w:bodyDiv w:val="1"/>
      <w:marLeft w:val="0"/>
      <w:marRight w:val="0"/>
      <w:marTop w:val="0"/>
      <w:marBottom w:val="0"/>
      <w:divBdr>
        <w:top w:val="none" w:sz="0" w:space="0" w:color="auto"/>
        <w:left w:val="none" w:sz="0" w:space="0" w:color="auto"/>
        <w:bottom w:val="none" w:sz="0" w:space="0" w:color="auto"/>
        <w:right w:val="none" w:sz="0" w:space="0" w:color="auto"/>
      </w:divBdr>
    </w:div>
    <w:div w:id="392772123">
      <w:bodyDiv w:val="1"/>
      <w:marLeft w:val="0"/>
      <w:marRight w:val="0"/>
      <w:marTop w:val="0"/>
      <w:marBottom w:val="0"/>
      <w:divBdr>
        <w:top w:val="none" w:sz="0" w:space="0" w:color="auto"/>
        <w:left w:val="none" w:sz="0" w:space="0" w:color="auto"/>
        <w:bottom w:val="none" w:sz="0" w:space="0" w:color="auto"/>
        <w:right w:val="none" w:sz="0" w:space="0" w:color="auto"/>
      </w:divBdr>
    </w:div>
    <w:div w:id="397360289">
      <w:bodyDiv w:val="1"/>
      <w:marLeft w:val="0"/>
      <w:marRight w:val="0"/>
      <w:marTop w:val="0"/>
      <w:marBottom w:val="0"/>
      <w:divBdr>
        <w:top w:val="none" w:sz="0" w:space="0" w:color="auto"/>
        <w:left w:val="none" w:sz="0" w:space="0" w:color="auto"/>
        <w:bottom w:val="none" w:sz="0" w:space="0" w:color="auto"/>
        <w:right w:val="none" w:sz="0" w:space="0" w:color="auto"/>
      </w:divBdr>
    </w:div>
    <w:div w:id="398794926">
      <w:bodyDiv w:val="1"/>
      <w:marLeft w:val="0"/>
      <w:marRight w:val="0"/>
      <w:marTop w:val="0"/>
      <w:marBottom w:val="0"/>
      <w:divBdr>
        <w:top w:val="none" w:sz="0" w:space="0" w:color="auto"/>
        <w:left w:val="none" w:sz="0" w:space="0" w:color="auto"/>
        <w:bottom w:val="none" w:sz="0" w:space="0" w:color="auto"/>
        <w:right w:val="none" w:sz="0" w:space="0" w:color="auto"/>
      </w:divBdr>
    </w:div>
    <w:div w:id="403072711">
      <w:bodyDiv w:val="1"/>
      <w:marLeft w:val="0"/>
      <w:marRight w:val="0"/>
      <w:marTop w:val="0"/>
      <w:marBottom w:val="0"/>
      <w:divBdr>
        <w:top w:val="none" w:sz="0" w:space="0" w:color="auto"/>
        <w:left w:val="none" w:sz="0" w:space="0" w:color="auto"/>
        <w:bottom w:val="none" w:sz="0" w:space="0" w:color="auto"/>
        <w:right w:val="none" w:sz="0" w:space="0" w:color="auto"/>
      </w:divBdr>
    </w:div>
    <w:div w:id="419562990">
      <w:bodyDiv w:val="1"/>
      <w:marLeft w:val="0"/>
      <w:marRight w:val="0"/>
      <w:marTop w:val="0"/>
      <w:marBottom w:val="0"/>
      <w:divBdr>
        <w:top w:val="none" w:sz="0" w:space="0" w:color="auto"/>
        <w:left w:val="none" w:sz="0" w:space="0" w:color="auto"/>
        <w:bottom w:val="none" w:sz="0" w:space="0" w:color="auto"/>
        <w:right w:val="none" w:sz="0" w:space="0" w:color="auto"/>
      </w:divBdr>
    </w:div>
    <w:div w:id="422383587">
      <w:bodyDiv w:val="1"/>
      <w:marLeft w:val="0"/>
      <w:marRight w:val="0"/>
      <w:marTop w:val="0"/>
      <w:marBottom w:val="0"/>
      <w:divBdr>
        <w:top w:val="none" w:sz="0" w:space="0" w:color="auto"/>
        <w:left w:val="none" w:sz="0" w:space="0" w:color="auto"/>
        <w:bottom w:val="none" w:sz="0" w:space="0" w:color="auto"/>
        <w:right w:val="none" w:sz="0" w:space="0" w:color="auto"/>
      </w:divBdr>
    </w:div>
    <w:div w:id="426118860">
      <w:bodyDiv w:val="1"/>
      <w:marLeft w:val="0"/>
      <w:marRight w:val="0"/>
      <w:marTop w:val="0"/>
      <w:marBottom w:val="0"/>
      <w:divBdr>
        <w:top w:val="none" w:sz="0" w:space="0" w:color="auto"/>
        <w:left w:val="none" w:sz="0" w:space="0" w:color="auto"/>
        <w:bottom w:val="none" w:sz="0" w:space="0" w:color="auto"/>
        <w:right w:val="none" w:sz="0" w:space="0" w:color="auto"/>
      </w:divBdr>
    </w:div>
    <w:div w:id="439494163">
      <w:bodyDiv w:val="1"/>
      <w:marLeft w:val="0"/>
      <w:marRight w:val="0"/>
      <w:marTop w:val="0"/>
      <w:marBottom w:val="0"/>
      <w:divBdr>
        <w:top w:val="none" w:sz="0" w:space="0" w:color="auto"/>
        <w:left w:val="none" w:sz="0" w:space="0" w:color="auto"/>
        <w:bottom w:val="none" w:sz="0" w:space="0" w:color="auto"/>
        <w:right w:val="none" w:sz="0" w:space="0" w:color="auto"/>
      </w:divBdr>
    </w:div>
    <w:div w:id="441417420">
      <w:bodyDiv w:val="1"/>
      <w:marLeft w:val="0"/>
      <w:marRight w:val="0"/>
      <w:marTop w:val="0"/>
      <w:marBottom w:val="0"/>
      <w:divBdr>
        <w:top w:val="none" w:sz="0" w:space="0" w:color="auto"/>
        <w:left w:val="none" w:sz="0" w:space="0" w:color="auto"/>
        <w:bottom w:val="none" w:sz="0" w:space="0" w:color="auto"/>
        <w:right w:val="none" w:sz="0" w:space="0" w:color="auto"/>
      </w:divBdr>
    </w:div>
    <w:div w:id="466976749">
      <w:bodyDiv w:val="1"/>
      <w:marLeft w:val="0"/>
      <w:marRight w:val="0"/>
      <w:marTop w:val="0"/>
      <w:marBottom w:val="0"/>
      <w:divBdr>
        <w:top w:val="none" w:sz="0" w:space="0" w:color="auto"/>
        <w:left w:val="none" w:sz="0" w:space="0" w:color="auto"/>
        <w:bottom w:val="none" w:sz="0" w:space="0" w:color="auto"/>
        <w:right w:val="none" w:sz="0" w:space="0" w:color="auto"/>
      </w:divBdr>
    </w:div>
    <w:div w:id="492255654">
      <w:bodyDiv w:val="1"/>
      <w:marLeft w:val="0"/>
      <w:marRight w:val="0"/>
      <w:marTop w:val="0"/>
      <w:marBottom w:val="0"/>
      <w:divBdr>
        <w:top w:val="none" w:sz="0" w:space="0" w:color="auto"/>
        <w:left w:val="none" w:sz="0" w:space="0" w:color="auto"/>
        <w:bottom w:val="none" w:sz="0" w:space="0" w:color="auto"/>
        <w:right w:val="none" w:sz="0" w:space="0" w:color="auto"/>
      </w:divBdr>
    </w:div>
    <w:div w:id="492648746">
      <w:bodyDiv w:val="1"/>
      <w:marLeft w:val="0"/>
      <w:marRight w:val="0"/>
      <w:marTop w:val="0"/>
      <w:marBottom w:val="0"/>
      <w:divBdr>
        <w:top w:val="none" w:sz="0" w:space="0" w:color="auto"/>
        <w:left w:val="none" w:sz="0" w:space="0" w:color="auto"/>
        <w:bottom w:val="none" w:sz="0" w:space="0" w:color="auto"/>
        <w:right w:val="none" w:sz="0" w:space="0" w:color="auto"/>
      </w:divBdr>
    </w:div>
    <w:div w:id="502014964">
      <w:bodyDiv w:val="1"/>
      <w:marLeft w:val="0"/>
      <w:marRight w:val="0"/>
      <w:marTop w:val="0"/>
      <w:marBottom w:val="0"/>
      <w:divBdr>
        <w:top w:val="none" w:sz="0" w:space="0" w:color="auto"/>
        <w:left w:val="none" w:sz="0" w:space="0" w:color="auto"/>
        <w:bottom w:val="none" w:sz="0" w:space="0" w:color="auto"/>
        <w:right w:val="none" w:sz="0" w:space="0" w:color="auto"/>
      </w:divBdr>
    </w:div>
    <w:div w:id="530799766">
      <w:bodyDiv w:val="1"/>
      <w:marLeft w:val="0"/>
      <w:marRight w:val="0"/>
      <w:marTop w:val="0"/>
      <w:marBottom w:val="0"/>
      <w:divBdr>
        <w:top w:val="none" w:sz="0" w:space="0" w:color="auto"/>
        <w:left w:val="none" w:sz="0" w:space="0" w:color="auto"/>
        <w:bottom w:val="none" w:sz="0" w:space="0" w:color="auto"/>
        <w:right w:val="none" w:sz="0" w:space="0" w:color="auto"/>
      </w:divBdr>
    </w:div>
    <w:div w:id="536548189">
      <w:bodyDiv w:val="1"/>
      <w:marLeft w:val="0"/>
      <w:marRight w:val="0"/>
      <w:marTop w:val="0"/>
      <w:marBottom w:val="0"/>
      <w:divBdr>
        <w:top w:val="none" w:sz="0" w:space="0" w:color="auto"/>
        <w:left w:val="none" w:sz="0" w:space="0" w:color="auto"/>
        <w:bottom w:val="none" w:sz="0" w:space="0" w:color="auto"/>
        <w:right w:val="none" w:sz="0" w:space="0" w:color="auto"/>
      </w:divBdr>
    </w:div>
    <w:div w:id="547184788">
      <w:bodyDiv w:val="1"/>
      <w:marLeft w:val="0"/>
      <w:marRight w:val="0"/>
      <w:marTop w:val="0"/>
      <w:marBottom w:val="0"/>
      <w:divBdr>
        <w:top w:val="none" w:sz="0" w:space="0" w:color="auto"/>
        <w:left w:val="none" w:sz="0" w:space="0" w:color="auto"/>
        <w:bottom w:val="none" w:sz="0" w:space="0" w:color="auto"/>
        <w:right w:val="none" w:sz="0" w:space="0" w:color="auto"/>
      </w:divBdr>
    </w:div>
    <w:div w:id="558248997">
      <w:bodyDiv w:val="1"/>
      <w:marLeft w:val="0"/>
      <w:marRight w:val="0"/>
      <w:marTop w:val="0"/>
      <w:marBottom w:val="0"/>
      <w:divBdr>
        <w:top w:val="none" w:sz="0" w:space="0" w:color="auto"/>
        <w:left w:val="none" w:sz="0" w:space="0" w:color="auto"/>
        <w:bottom w:val="none" w:sz="0" w:space="0" w:color="auto"/>
        <w:right w:val="none" w:sz="0" w:space="0" w:color="auto"/>
      </w:divBdr>
    </w:div>
    <w:div w:id="597912301">
      <w:bodyDiv w:val="1"/>
      <w:marLeft w:val="0"/>
      <w:marRight w:val="0"/>
      <w:marTop w:val="0"/>
      <w:marBottom w:val="0"/>
      <w:divBdr>
        <w:top w:val="none" w:sz="0" w:space="0" w:color="auto"/>
        <w:left w:val="none" w:sz="0" w:space="0" w:color="auto"/>
        <w:bottom w:val="none" w:sz="0" w:space="0" w:color="auto"/>
        <w:right w:val="none" w:sz="0" w:space="0" w:color="auto"/>
      </w:divBdr>
    </w:div>
    <w:div w:id="600718965">
      <w:bodyDiv w:val="1"/>
      <w:marLeft w:val="0"/>
      <w:marRight w:val="0"/>
      <w:marTop w:val="0"/>
      <w:marBottom w:val="0"/>
      <w:divBdr>
        <w:top w:val="none" w:sz="0" w:space="0" w:color="auto"/>
        <w:left w:val="none" w:sz="0" w:space="0" w:color="auto"/>
        <w:bottom w:val="none" w:sz="0" w:space="0" w:color="auto"/>
        <w:right w:val="none" w:sz="0" w:space="0" w:color="auto"/>
      </w:divBdr>
    </w:div>
    <w:div w:id="602957682">
      <w:bodyDiv w:val="1"/>
      <w:marLeft w:val="0"/>
      <w:marRight w:val="0"/>
      <w:marTop w:val="0"/>
      <w:marBottom w:val="0"/>
      <w:divBdr>
        <w:top w:val="none" w:sz="0" w:space="0" w:color="auto"/>
        <w:left w:val="none" w:sz="0" w:space="0" w:color="auto"/>
        <w:bottom w:val="none" w:sz="0" w:space="0" w:color="auto"/>
        <w:right w:val="none" w:sz="0" w:space="0" w:color="auto"/>
      </w:divBdr>
    </w:div>
    <w:div w:id="603877170">
      <w:bodyDiv w:val="1"/>
      <w:marLeft w:val="0"/>
      <w:marRight w:val="0"/>
      <w:marTop w:val="0"/>
      <w:marBottom w:val="0"/>
      <w:divBdr>
        <w:top w:val="none" w:sz="0" w:space="0" w:color="auto"/>
        <w:left w:val="none" w:sz="0" w:space="0" w:color="auto"/>
        <w:bottom w:val="none" w:sz="0" w:space="0" w:color="auto"/>
        <w:right w:val="none" w:sz="0" w:space="0" w:color="auto"/>
      </w:divBdr>
    </w:div>
    <w:div w:id="605191064">
      <w:bodyDiv w:val="1"/>
      <w:marLeft w:val="0"/>
      <w:marRight w:val="0"/>
      <w:marTop w:val="0"/>
      <w:marBottom w:val="0"/>
      <w:divBdr>
        <w:top w:val="none" w:sz="0" w:space="0" w:color="auto"/>
        <w:left w:val="none" w:sz="0" w:space="0" w:color="auto"/>
        <w:bottom w:val="none" w:sz="0" w:space="0" w:color="auto"/>
        <w:right w:val="none" w:sz="0" w:space="0" w:color="auto"/>
      </w:divBdr>
    </w:div>
    <w:div w:id="612713200">
      <w:bodyDiv w:val="1"/>
      <w:marLeft w:val="0"/>
      <w:marRight w:val="0"/>
      <w:marTop w:val="0"/>
      <w:marBottom w:val="0"/>
      <w:divBdr>
        <w:top w:val="none" w:sz="0" w:space="0" w:color="auto"/>
        <w:left w:val="none" w:sz="0" w:space="0" w:color="auto"/>
        <w:bottom w:val="none" w:sz="0" w:space="0" w:color="auto"/>
        <w:right w:val="none" w:sz="0" w:space="0" w:color="auto"/>
      </w:divBdr>
    </w:div>
    <w:div w:id="668214685">
      <w:bodyDiv w:val="1"/>
      <w:marLeft w:val="0"/>
      <w:marRight w:val="0"/>
      <w:marTop w:val="0"/>
      <w:marBottom w:val="0"/>
      <w:divBdr>
        <w:top w:val="none" w:sz="0" w:space="0" w:color="auto"/>
        <w:left w:val="none" w:sz="0" w:space="0" w:color="auto"/>
        <w:bottom w:val="none" w:sz="0" w:space="0" w:color="auto"/>
        <w:right w:val="none" w:sz="0" w:space="0" w:color="auto"/>
      </w:divBdr>
    </w:div>
    <w:div w:id="698239806">
      <w:bodyDiv w:val="1"/>
      <w:marLeft w:val="0"/>
      <w:marRight w:val="0"/>
      <w:marTop w:val="0"/>
      <w:marBottom w:val="0"/>
      <w:divBdr>
        <w:top w:val="none" w:sz="0" w:space="0" w:color="auto"/>
        <w:left w:val="none" w:sz="0" w:space="0" w:color="auto"/>
        <w:bottom w:val="none" w:sz="0" w:space="0" w:color="auto"/>
        <w:right w:val="none" w:sz="0" w:space="0" w:color="auto"/>
      </w:divBdr>
    </w:div>
    <w:div w:id="713434055">
      <w:bodyDiv w:val="1"/>
      <w:marLeft w:val="0"/>
      <w:marRight w:val="0"/>
      <w:marTop w:val="0"/>
      <w:marBottom w:val="0"/>
      <w:divBdr>
        <w:top w:val="none" w:sz="0" w:space="0" w:color="auto"/>
        <w:left w:val="none" w:sz="0" w:space="0" w:color="auto"/>
        <w:bottom w:val="none" w:sz="0" w:space="0" w:color="auto"/>
        <w:right w:val="none" w:sz="0" w:space="0" w:color="auto"/>
      </w:divBdr>
    </w:div>
    <w:div w:id="717899067">
      <w:bodyDiv w:val="1"/>
      <w:marLeft w:val="0"/>
      <w:marRight w:val="0"/>
      <w:marTop w:val="0"/>
      <w:marBottom w:val="0"/>
      <w:divBdr>
        <w:top w:val="none" w:sz="0" w:space="0" w:color="auto"/>
        <w:left w:val="none" w:sz="0" w:space="0" w:color="auto"/>
        <w:bottom w:val="none" w:sz="0" w:space="0" w:color="auto"/>
        <w:right w:val="none" w:sz="0" w:space="0" w:color="auto"/>
      </w:divBdr>
    </w:div>
    <w:div w:id="726152499">
      <w:bodyDiv w:val="1"/>
      <w:marLeft w:val="0"/>
      <w:marRight w:val="0"/>
      <w:marTop w:val="0"/>
      <w:marBottom w:val="0"/>
      <w:divBdr>
        <w:top w:val="none" w:sz="0" w:space="0" w:color="auto"/>
        <w:left w:val="none" w:sz="0" w:space="0" w:color="auto"/>
        <w:bottom w:val="none" w:sz="0" w:space="0" w:color="auto"/>
        <w:right w:val="none" w:sz="0" w:space="0" w:color="auto"/>
      </w:divBdr>
    </w:div>
    <w:div w:id="728069115">
      <w:bodyDiv w:val="1"/>
      <w:marLeft w:val="0"/>
      <w:marRight w:val="0"/>
      <w:marTop w:val="0"/>
      <w:marBottom w:val="0"/>
      <w:divBdr>
        <w:top w:val="none" w:sz="0" w:space="0" w:color="auto"/>
        <w:left w:val="none" w:sz="0" w:space="0" w:color="auto"/>
        <w:bottom w:val="none" w:sz="0" w:space="0" w:color="auto"/>
        <w:right w:val="none" w:sz="0" w:space="0" w:color="auto"/>
      </w:divBdr>
    </w:div>
    <w:div w:id="784429127">
      <w:bodyDiv w:val="1"/>
      <w:marLeft w:val="0"/>
      <w:marRight w:val="0"/>
      <w:marTop w:val="0"/>
      <w:marBottom w:val="0"/>
      <w:divBdr>
        <w:top w:val="none" w:sz="0" w:space="0" w:color="auto"/>
        <w:left w:val="none" w:sz="0" w:space="0" w:color="auto"/>
        <w:bottom w:val="none" w:sz="0" w:space="0" w:color="auto"/>
        <w:right w:val="none" w:sz="0" w:space="0" w:color="auto"/>
      </w:divBdr>
    </w:div>
    <w:div w:id="786317464">
      <w:bodyDiv w:val="1"/>
      <w:marLeft w:val="0"/>
      <w:marRight w:val="0"/>
      <w:marTop w:val="0"/>
      <w:marBottom w:val="0"/>
      <w:divBdr>
        <w:top w:val="none" w:sz="0" w:space="0" w:color="auto"/>
        <w:left w:val="none" w:sz="0" w:space="0" w:color="auto"/>
        <w:bottom w:val="none" w:sz="0" w:space="0" w:color="auto"/>
        <w:right w:val="none" w:sz="0" w:space="0" w:color="auto"/>
      </w:divBdr>
    </w:div>
    <w:div w:id="786585073">
      <w:bodyDiv w:val="1"/>
      <w:marLeft w:val="0"/>
      <w:marRight w:val="0"/>
      <w:marTop w:val="0"/>
      <w:marBottom w:val="0"/>
      <w:divBdr>
        <w:top w:val="none" w:sz="0" w:space="0" w:color="auto"/>
        <w:left w:val="none" w:sz="0" w:space="0" w:color="auto"/>
        <w:bottom w:val="none" w:sz="0" w:space="0" w:color="auto"/>
        <w:right w:val="none" w:sz="0" w:space="0" w:color="auto"/>
      </w:divBdr>
    </w:div>
    <w:div w:id="791553655">
      <w:bodyDiv w:val="1"/>
      <w:marLeft w:val="0"/>
      <w:marRight w:val="0"/>
      <w:marTop w:val="0"/>
      <w:marBottom w:val="0"/>
      <w:divBdr>
        <w:top w:val="none" w:sz="0" w:space="0" w:color="auto"/>
        <w:left w:val="none" w:sz="0" w:space="0" w:color="auto"/>
        <w:bottom w:val="none" w:sz="0" w:space="0" w:color="auto"/>
        <w:right w:val="none" w:sz="0" w:space="0" w:color="auto"/>
      </w:divBdr>
    </w:div>
    <w:div w:id="792793376">
      <w:bodyDiv w:val="1"/>
      <w:marLeft w:val="0"/>
      <w:marRight w:val="0"/>
      <w:marTop w:val="0"/>
      <w:marBottom w:val="0"/>
      <w:divBdr>
        <w:top w:val="none" w:sz="0" w:space="0" w:color="auto"/>
        <w:left w:val="none" w:sz="0" w:space="0" w:color="auto"/>
        <w:bottom w:val="none" w:sz="0" w:space="0" w:color="auto"/>
        <w:right w:val="none" w:sz="0" w:space="0" w:color="auto"/>
      </w:divBdr>
    </w:div>
    <w:div w:id="800994668">
      <w:bodyDiv w:val="1"/>
      <w:marLeft w:val="0"/>
      <w:marRight w:val="0"/>
      <w:marTop w:val="0"/>
      <w:marBottom w:val="0"/>
      <w:divBdr>
        <w:top w:val="none" w:sz="0" w:space="0" w:color="auto"/>
        <w:left w:val="none" w:sz="0" w:space="0" w:color="auto"/>
        <w:bottom w:val="none" w:sz="0" w:space="0" w:color="auto"/>
        <w:right w:val="none" w:sz="0" w:space="0" w:color="auto"/>
      </w:divBdr>
    </w:div>
    <w:div w:id="806243197">
      <w:bodyDiv w:val="1"/>
      <w:marLeft w:val="0"/>
      <w:marRight w:val="0"/>
      <w:marTop w:val="0"/>
      <w:marBottom w:val="0"/>
      <w:divBdr>
        <w:top w:val="none" w:sz="0" w:space="0" w:color="auto"/>
        <w:left w:val="none" w:sz="0" w:space="0" w:color="auto"/>
        <w:bottom w:val="none" w:sz="0" w:space="0" w:color="auto"/>
        <w:right w:val="none" w:sz="0" w:space="0" w:color="auto"/>
      </w:divBdr>
    </w:div>
    <w:div w:id="811798513">
      <w:bodyDiv w:val="1"/>
      <w:marLeft w:val="0"/>
      <w:marRight w:val="0"/>
      <w:marTop w:val="0"/>
      <w:marBottom w:val="0"/>
      <w:divBdr>
        <w:top w:val="none" w:sz="0" w:space="0" w:color="auto"/>
        <w:left w:val="none" w:sz="0" w:space="0" w:color="auto"/>
        <w:bottom w:val="none" w:sz="0" w:space="0" w:color="auto"/>
        <w:right w:val="none" w:sz="0" w:space="0" w:color="auto"/>
      </w:divBdr>
    </w:div>
    <w:div w:id="817192606">
      <w:bodyDiv w:val="1"/>
      <w:marLeft w:val="0"/>
      <w:marRight w:val="0"/>
      <w:marTop w:val="0"/>
      <w:marBottom w:val="0"/>
      <w:divBdr>
        <w:top w:val="none" w:sz="0" w:space="0" w:color="auto"/>
        <w:left w:val="none" w:sz="0" w:space="0" w:color="auto"/>
        <w:bottom w:val="none" w:sz="0" w:space="0" w:color="auto"/>
        <w:right w:val="none" w:sz="0" w:space="0" w:color="auto"/>
      </w:divBdr>
    </w:div>
    <w:div w:id="817498706">
      <w:bodyDiv w:val="1"/>
      <w:marLeft w:val="0"/>
      <w:marRight w:val="0"/>
      <w:marTop w:val="0"/>
      <w:marBottom w:val="0"/>
      <w:divBdr>
        <w:top w:val="none" w:sz="0" w:space="0" w:color="auto"/>
        <w:left w:val="none" w:sz="0" w:space="0" w:color="auto"/>
        <w:bottom w:val="none" w:sz="0" w:space="0" w:color="auto"/>
        <w:right w:val="none" w:sz="0" w:space="0" w:color="auto"/>
      </w:divBdr>
    </w:div>
    <w:div w:id="823551314">
      <w:bodyDiv w:val="1"/>
      <w:marLeft w:val="0"/>
      <w:marRight w:val="0"/>
      <w:marTop w:val="0"/>
      <w:marBottom w:val="0"/>
      <w:divBdr>
        <w:top w:val="none" w:sz="0" w:space="0" w:color="auto"/>
        <w:left w:val="none" w:sz="0" w:space="0" w:color="auto"/>
        <w:bottom w:val="none" w:sz="0" w:space="0" w:color="auto"/>
        <w:right w:val="none" w:sz="0" w:space="0" w:color="auto"/>
      </w:divBdr>
    </w:div>
    <w:div w:id="824247160">
      <w:bodyDiv w:val="1"/>
      <w:marLeft w:val="0"/>
      <w:marRight w:val="0"/>
      <w:marTop w:val="0"/>
      <w:marBottom w:val="0"/>
      <w:divBdr>
        <w:top w:val="none" w:sz="0" w:space="0" w:color="auto"/>
        <w:left w:val="none" w:sz="0" w:space="0" w:color="auto"/>
        <w:bottom w:val="none" w:sz="0" w:space="0" w:color="auto"/>
        <w:right w:val="none" w:sz="0" w:space="0" w:color="auto"/>
      </w:divBdr>
    </w:div>
    <w:div w:id="828444544">
      <w:bodyDiv w:val="1"/>
      <w:marLeft w:val="0"/>
      <w:marRight w:val="0"/>
      <w:marTop w:val="0"/>
      <w:marBottom w:val="0"/>
      <w:divBdr>
        <w:top w:val="none" w:sz="0" w:space="0" w:color="auto"/>
        <w:left w:val="none" w:sz="0" w:space="0" w:color="auto"/>
        <w:bottom w:val="none" w:sz="0" w:space="0" w:color="auto"/>
        <w:right w:val="none" w:sz="0" w:space="0" w:color="auto"/>
      </w:divBdr>
    </w:div>
    <w:div w:id="829714704">
      <w:bodyDiv w:val="1"/>
      <w:marLeft w:val="0"/>
      <w:marRight w:val="0"/>
      <w:marTop w:val="0"/>
      <w:marBottom w:val="0"/>
      <w:divBdr>
        <w:top w:val="none" w:sz="0" w:space="0" w:color="auto"/>
        <w:left w:val="none" w:sz="0" w:space="0" w:color="auto"/>
        <w:bottom w:val="none" w:sz="0" w:space="0" w:color="auto"/>
        <w:right w:val="none" w:sz="0" w:space="0" w:color="auto"/>
      </w:divBdr>
    </w:div>
    <w:div w:id="838233951">
      <w:bodyDiv w:val="1"/>
      <w:marLeft w:val="0"/>
      <w:marRight w:val="0"/>
      <w:marTop w:val="0"/>
      <w:marBottom w:val="0"/>
      <w:divBdr>
        <w:top w:val="none" w:sz="0" w:space="0" w:color="auto"/>
        <w:left w:val="none" w:sz="0" w:space="0" w:color="auto"/>
        <w:bottom w:val="none" w:sz="0" w:space="0" w:color="auto"/>
        <w:right w:val="none" w:sz="0" w:space="0" w:color="auto"/>
      </w:divBdr>
    </w:div>
    <w:div w:id="847520855">
      <w:bodyDiv w:val="1"/>
      <w:marLeft w:val="0"/>
      <w:marRight w:val="0"/>
      <w:marTop w:val="0"/>
      <w:marBottom w:val="0"/>
      <w:divBdr>
        <w:top w:val="none" w:sz="0" w:space="0" w:color="auto"/>
        <w:left w:val="none" w:sz="0" w:space="0" w:color="auto"/>
        <w:bottom w:val="none" w:sz="0" w:space="0" w:color="auto"/>
        <w:right w:val="none" w:sz="0" w:space="0" w:color="auto"/>
      </w:divBdr>
    </w:div>
    <w:div w:id="854730817">
      <w:bodyDiv w:val="1"/>
      <w:marLeft w:val="0"/>
      <w:marRight w:val="0"/>
      <w:marTop w:val="0"/>
      <w:marBottom w:val="0"/>
      <w:divBdr>
        <w:top w:val="none" w:sz="0" w:space="0" w:color="auto"/>
        <w:left w:val="none" w:sz="0" w:space="0" w:color="auto"/>
        <w:bottom w:val="none" w:sz="0" w:space="0" w:color="auto"/>
        <w:right w:val="none" w:sz="0" w:space="0" w:color="auto"/>
      </w:divBdr>
    </w:div>
    <w:div w:id="857238555">
      <w:bodyDiv w:val="1"/>
      <w:marLeft w:val="0"/>
      <w:marRight w:val="0"/>
      <w:marTop w:val="0"/>
      <w:marBottom w:val="0"/>
      <w:divBdr>
        <w:top w:val="none" w:sz="0" w:space="0" w:color="auto"/>
        <w:left w:val="none" w:sz="0" w:space="0" w:color="auto"/>
        <w:bottom w:val="none" w:sz="0" w:space="0" w:color="auto"/>
        <w:right w:val="none" w:sz="0" w:space="0" w:color="auto"/>
      </w:divBdr>
    </w:div>
    <w:div w:id="878511288">
      <w:bodyDiv w:val="1"/>
      <w:marLeft w:val="0"/>
      <w:marRight w:val="0"/>
      <w:marTop w:val="0"/>
      <w:marBottom w:val="0"/>
      <w:divBdr>
        <w:top w:val="none" w:sz="0" w:space="0" w:color="auto"/>
        <w:left w:val="none" w:sz="0" w:space="0" w:color="auto"/>
        <w:bottom w:val="none" w:sz="0" w:space="0" w:color="auto"/>
        <w:right w:val="none" w:sz="0" w:space="0" w:color="auto"/>
      </w:divBdr>
    </w:div>
    <w:div w:id="878711443">
      <w:bodyDiv w:val="1"/>
      <w:marLeft w:val="0"/>
      <w:marRight w:val="0"/>
      <w:marTop w:val="0"/>
      <w:marBottom w:val="0"/>
      <w:divBdr>
        <w:top w:val="none" w:sz="0" w:space="0" w:color="auto"/>
        <w:left w:val="none" w:sz="0" w:space="0" w:color="auto"/>
        <w:bottom w:val="none" w:sz="0" w:space="0" w:color="auto"/>
        <w:right w:val="none" w:sz="0" w:space="0" w:color="auto"/>
      </w:divBdr>
    </w:div>
    <w:div w:id="885532643">
      <w:bodyDiv w:val="1"/>
      <w:marLeft w:val="0"/>
      <w:marRight w:val="0"/>
      <w:marTop w:val="0"/>
      <w:marBottom w:val="0"/>
      <w:divBdr>
        <w:top w:val="none" w:sz="0" w:space="0" w:color="auto"/>
        <w:left w:val="none" w:sz="0" w:space="0" w:color="auto"/>
        <w:bottom w:val="none" w:sz="0" w:space="0" w:color="auto"/>
        <w:right w:val="none" w:sz="0" w:space="0" w:color="auto"/>
      </w:divBdr>
    </w:div>
    <w:div w:id="886138900">
      <w:bodyDiv w:val="1"/>
      <w:marLeft w:val="0"/>
      <w:marRight w:val="0"/>
      <w:marTop w:val="0"/>
      <w:marBottom w:val="0"/>
      <w:divBdr>
        <w:top w:val="none" w:sz="0" w:space="0" w:color="auto"/>
        <w:left w:val="none" w:sz="0" w:space="0" w:color="auto"/>
        <w:bottom w:val="none" w:sz="0" w:space="0" w:color="auto"/>
        <w:right w:val="none" w:sz="0" w:space="0" w:color="auto"/>
      </w:divBdr>
    </w:div>
    <w:div w:id="886719322">
      <w:bodyDiv w:val="1"/>
      <w:marLeft w:val="0"/>
      <w:marRight w:val="0"/>
      <w:marTop w:val="0"/>
      <w:marBottom w:val="0"/>
      <w:divBdr>
        <w:top w:val="none" w:sz="0" w:space="0" w:color="auto"/>
        <w:left w:val="none" w:sz="0" w:space="0" w:color="auto"/>
        <w:bottom w:val="none" w:sz="0" w:space="0" w:color="auto"/>
        <w:right w:val="none" w:sz="0" w:space="0" w:color="auto"/>
      </w:divBdr>
    </w:div>
    <w:div w:id="916288728">
      <w:bodyDiv w:val="1"/>
      <w:marLeft w:val="0"/>
      <w:marRight w:val="0"/>
      <w:marTop w:val="0"/>
      <w:marBottom w:val="0"/>
      <w:divBdr>
        <w:top w:val="none" w:sz="0" w:space="0" w:color="auto"/>
        <w:left w:val="none" w:sz="0" w:space="0" w:color="auto"/>
        <w:bottom w:val="none" w:sz="0" w:space="0" w:color="auto"/>
        <w:right w:val="none" w:sz="0" w:space="0" w:color="auto"/>
      </w:divBdr>
    </w:div>
    <w:div w:id="920681927">
      <w:bodyDiv w:val="1"/>
      <w:marLeft w:val="0"/>
      <w:marRight w:val="0"/>
      <w:marTop w:val="0"/>
      <w:marBottom w:val="0"/>
      <w:divBdr>
        <w:top w:val="none" w:sz="0" w:space="0" w:color="auto"/>
        <w:left w:val="none" w:sz="0" w:space="0" w:color="auto"/>
        <w:bottom w:val="none" w:sz="0" w:space="0" w:color="auto"/>
        <w:right w:val="none" w:sz="0" w:space="0" w:color="auto"/>
      </w:divBdr>
    </w:div>
    <w:div w:id="924265410">
      <w:bodyDiv w:val="1"/>
      <w:marLeft w:val="0"/>
      <w:marRight w:val="0"/>
      <w:marTop w:val="0"/>
      <w:marBottom w:val="0"/>
      <w:divBdr>
        <w:top w:val="none" w:sz="0" w:space="0" w:color="auto"/>
        <w:left w:val="none" w:sz="0" w:space="0" w:color="auto"/>
        <w:bottom w:val="none" w:sz="0" w:space="0" w:color="auto"/>
        <w:right w:val="none" w:sz="0" w:space="0" w:color="auto"/>
      </w:divBdr>
    </w:div>
    <w:div w:id="956910632">
      <w:bodyDiv w:val="1"/>
      <w:marLeft w:val="0"/>
      <w:marRight w:val="0"/>
      <w:marTop w:val="0"/>
      <w:marBottom w:val="0"/>
      <w:divBdr>
        <w:top w:val="none" w:sz="0" w:space="0" w:color="auto"/>
        <w:left w:val="none" w:sz="0" w:space="0" w:color="auto"/>
        <w:bottom w:val="none" w:sz="0" w:space="0" w:color="auto"/>
        <w:right w:val="none" w:sz="0" w:space="0" w:color="auto"/>
      </w:divBdr>
    </w:div>
    <w:div w:id="973558043">
      <w:bodyDiv w:val="1"/>
      <w:marLeft w:val="0"/>
      <w:marRight w:val="0"/>
      <w:marTop w:val="0"/>
      <w:marBottom w:val="0"/>
      <w:divBdr>
        <w:top w:val="none" w:sz="0" w:space="0" w:color="auto"/>
        <w:left w:val="none" w:sz="0" w:space="0" w:color="auto"/>
        <w:bottom w:val="none" w:sz="0" w:space="0" w:color="auto"/>
        <w:right w:val="none" w:sz="0" w:space="0" w:color="auto"/>
      </w:divBdr>
    </w:div>
    <w:div w:id="978919863">
      <w:bodyDiv w:val="1"/>
      <w:marLeft w:val="0"/>
      <w:marRight w:val="0"/>
      <w:marTop w:val="0"/>
      <w:marBottom w:val="0"/>
      <w:divBdr>
        <w:top w:val="none" w:sz="0" w:space="0" w:color="auto"/>
        <w:left w:val="none" w:sz="0" w:space="0" w:color="auto"/>
        <w:bottom w:val="none" w:sz="0" w:space="0" w:color="auto"/>
        <w:right w:val="none" w:sz="0" w:space="0" w:color="auto"/>
      </w:divBdr>
    </w:div>
    <w:div w:id="1016075338">
      <w:bodyDiv w:val="1"/>
      <w:marLeft w:val="0"/>
      <w:marRight w:val="0"/>
      <w:marTop w:val="0"/>
      <w:marBottom w:val="0"/>
      <w:divBdr>
        <w:top w:val="none" w:sz="0" w:space="0" w:color="auto"/>
        <w:left w:val="none" w:sz="0" w:space="0" w:color="auto"/>
        <w:bottom w:val="none" w:sz="0" w:space="0" w:color="auto"/>
        <w:right w:val="none" w:sz="0" w:space="0" w:color="auto"/>
      </w:divBdr>
    </w:div>
    <w:div w:id="1024401905">
      <w:bodyDiv w:val="1"/>
      <w:marLeft w:val="0"/>
      <w:marRight w:val="0"/>
      <w:marTop w:val="0"/>
      <w:marBottom w:val="0"/>
      <w:divBdr>
        <w:top w:val="none" w:sz="0" w:space="0" w:color="auto"/>
        <w:left w:val="none" w:sz="0" w:space="0" w:color="auto"/>
        <w:bottom w:val="none" w:sz="0" w:space="0" w:color="auto"/>
        <w:right w:val="none" w:sz="0" w:space="0" w:color="auto"/>
      </w:divBdr>
    </w:div>
    <w:div w:id="1043604233">
      <w:bodyDiv w:val="1"/>
      <w:marLeft w:val="0"/>
      <w:marRight w:val="0"/>
      <w:marTop w:val="0"/>
      <w:marBottom w:val="0"/>
      <w:divBdr>
        <w:top w:val="none" w:sz="0" w:space="0" w:color="auto"/>
        <w:left w:val="none" w:sz="0" w:space="0" w:color="auto"/>
        <w:bottom w:val="none" w:sz="0" w:space="0" w:color="auto"/>
        <w:right w:val="none" w:sz="0" w:space="0" w:color="auto"/>
      </w:divBdr>
    </w:div>
    <w:div w:id="1046445251">
      <w:bodyDiv w:val="1"/>
      <w:marLeft w:val="0"/>
      <w:marRight w:val="0"/>
      <w:marTop w:val="0"/>
      <w:marBottom w:val="0"/>
      <w:divBdr>
        <w:top w:val="none" w:sz="0" w:space="0" w:color="auto"/>
        <w:left w:val="none" w:sz="0" w:space="0" w:color="auto"/>
        <w:bottom w:val="none" w:sz="0" w:space="0" w:color="auto"/>
        <w:right w:val="none" w:sz="0" w:space="0" w:color="auto"/>
      </w:divBdr>
    </w:div>
    <w:div w:id="1053653477">
      <w:bodyDiv w:val="1"/>
      <w:marLeft w:val="0"/>
      <w:marRight w:val="0"/>
      <w:marTop w:val="0"/>
      <w:marBottom w:val="0"/>
      <w:divBdr>
        <w:top w:val="none" w:sz="0" w:space="0" w:color="auto"/>
        <w:left w:val="none" w:sz="0" w:space="0" w:color="auto"/>
        <w:bottom w:val="none" w:sz="0" w:space="0" w:color="auto"/>
        <w:right w:val="none" w:sz="0" w:space="0" w:color="auto"/>
      </w:divBdr>
    </w:div>
    <w:div w:id="1061366097">
      <w:bodyDiv w:val="1"/>
      <w:marLeft w:val="0"/>
      <w:marRight w:val="0"/>
      <w:marTop w:val="0"/>
      <w:marBottom w:val="0"/>
      <w:divBdr>
        <w:top w:val="none" w:sz="0" w:space="0" w:color="auto"/>
        <w:left w:val="none" w:sz="0" w:space="0" w:color="auto"/>
        <w:bottom w:val="none" w:sz="0" w:space="0" w:color="auto"/>
        <w:right w:val="none" w:sz="0" w:space="0" w:color="auto"/>
      </w:divBdr>
    </w:div>
    <w:div w:id="1072311640">
      <w:bodyDiv w:val="1"/>
      <w:marLeft w:val="0"/>
      <w:marRight w:val="0"/>
      <w:marTop w:val="0"/>
      <w:marBottom w:val="0"/>
      <w:divBdr>
        <w:top w:val="none" w:sz="0" w:space="0" w:color="auto"/>
        <w:left w:val="none" w:sz="0" w:space="0" w:color="auto"/>
        <w:bottom w:val="none" w:sz="0" w:space="0" w:color="auto"/>
        <w:right w:val="none" w:sz="0" w:space="0" w:color="auto"/>
      </w:divBdr>
    </w:div>
    <w:div w:id="1074863521">
      <w:bodyDiv w:val="1"/>
      <w:marLeft w:val="0"/>
      <w:marRight w:val="0"/>
      <w:marTop w:val="0"/>
      <w:marBottom w:val="0"/>
      <w:divBdr>
        <w:top w:val="none" w:sz="0" w:space="0" w:color="auto"/>
        <w:left w:val="none" w:sz="0" w:space="0" w:color="auto"/>
        <w:bottom w:val="none" w:sz="0" w:space="0" w:color="auto"/>
        <w:right w:val="none" w:sz="0" w:space="0" w:color="auto"/>
      </w:divBdr>
    </w:div>
    <w:div w:id="1099371598">
      <w:bodyDiv w:val="1"/>
      <w:marLeft w:val="0"/>
      <w:marRight w:val="0"/>
      <w:marTop w:val="0"/>
      <w:marBottom w:val="0"/>
      <w:divBdr>
        <w:top w:val="none" w:sz="0" w:space="0" w:color="auto"/>
        <w:left w:val="none" w:sz="0" w:space="0" w:color="auto"/>
        <w:bottom w:val="none" w:sz="0" w:space="0" w:color="auto"/>
        <w:right w:val="none" w:sz="0" w:space="0" w:color="auto"/>
      </w:divBdr>
    </w:div>
    <w:div w:id="1123308561">
      <w:bodyDiv w:val="1"/>
      <w:marLeft w:val="0"/>
      <w:marRight w:val="0"/>
      <w:marTop w:val="0"/>
      <w:marBottom w:val="0"/>
      <w:divBdr>
        <w:top w:val="none" w:sz="0" w:space="0" w:color="auto"/>
        <w:left w:val="none" w:sz="0" w:space="0" w:color="auto"/>
        <w:bottom w:val="none" w:sz="0" w:space="0" w:color="auto"/>
        <w:right w:val="none" w:sz="0" w:space="0" w:color="auto"/>
      </w:divBdr>
    </w:div>
    <w:div w:id="1132988071">
      <w:bodyDiv w:val="1"/>
      <w:marLeft w:val="0"/>
      <w:marRight w:val="0"/>
      <w:marTop w:val="0"/>
      <w:marBottom w:val="0"/>
      <w:divBdr>
        <w:top w:val="none" w:sz="0" w:space="0" w:color="auto"/>
        <w:left w:val="none" w:sz="0" w:space="0" w:color="auto"/>
        <w:bottom w:val="none" w:sz="0" w:space="0" w:color="auto"/>
        <w:right w:val="none" w:sz="0" w:space="0" w:color="auto"/>
      </w:divBdr>
    </w:div>
    <w:div w:id="1134443417">
      <w:bodyDiv w:val="1"/>
      <w:marLeft w:val="0"/>
      <w:marRight w:val="0"/>
      <w:marTop w:val="0"/>
      <w:marBottom w:val="0"/>
      <w:divBdr>
        <w:top w:val="none" w:sz="0" w:space="0" w:color="auto"/>
        <w:left w:val="none" w:sz="0" w:space="0" w:color="auto"/>
        <w:bottom w:val="none" w:sz="0" w:space="0" w:color="auto"/>
        <w:right w:val="none" w:sz="0" w:space="0" w:color="auto"/>
      </w:divBdr>
    </w:div>
    <w:div w:id="1136803391">
      <w:bodyDiv w:val="1"/>
      <w:marLeft w:val="0"/>
      <w:marRight w:val="0"/>
      <w:marTop w:val="0"/>
      <w:marBottom w:val="0"/>
      <w:divBdr>
        <w:top w:val="none" w:sz="0" w:space="0" w:color="auto"/>
        <w:left w:val="none" w:sz="0" w:space="0" w:color="auto"/>
        <w:bottom w:val="none" w:sz="0" w:space="0" w:color="auto"/>
        <w:right w:val="none" w:sz="0" w:space="0" w:color="auto"/>
      </w:divBdr>
    </w:div>
    <w:div w:id="1147014650">
      <w:bodyDiv w:val="1"/>
      <w:marLeft w:val="0"/>
      <w:marRight w:val="0"/>
      <w:marTop w:val="0"/>
      <w:marBottom w:val="0"/>
      <w:divBdr>
        <w:top w:val="none" w:sz="0" w:space="0" w:color="auto"/>
        <w:left w:val="none" w:sz="0" w:space="0" w:color="auto"/>
        <w:bottom w:val="none" w:sz="0" w:space="0" w:color="auto"/>
        <w:right w:val="none" w:sz="0" w:space="0" w:color="auto"/>
      </w:divBdr>
    </w:div>
    <w:div w:id="1150749829">
      <w:bodyDiv w:val="1"/>
      <w:marLeft w:val="0"/>
      <w:marRight w:val="0"/>
      <w:marTop w:val="0"/>
      <w:marBottom w:val="0"/>
      <w:divBdr>
        <w:top w:val="none" w:sz="0" w:space="0" w:color="auto"/>
        <w:left w:val="none" w:sz="0" w:space="0" w:color="auto"/>
        <w:bottom w:val="none" w:sz="0" w:space="0" w:color="auto"/>
        <w:right w:val="none" w:sz="0" w:space="0" w:color="auto"/>
      </w:divBdr>
    </w:div>
    <w:div w:id="1152259149">
      <w:bodyDiv w:val="1"/>
      <w:marLeft w:val="0"/>
      <w:marRight w:val="0"/>
      <w:marTop w:val="0"/>
      <w:marBottom w:val="0"/>
      <w:divBdr>
        <w:top w:val="none" w:sz="0" w:space="0" w:color="auto"/>
        <w:left w:val="none" w:sz="0" w:space="0" w:color="auto"/>
        <w:bottom w:val="none" w:sz="0" w:space="0" w:color="auto"/>
        <w:right w:val="none" w:sz="0" w:space="0" w:color="auto"/>
      </w:divBdr>
    </w:div>
    <w:div w:id="1158689614">
      <w:bodyDiv w:val="1"/>
      <w:marLeft w:val="0"/>
      <w:marRight w:val="0"/>
      <w:marTop w:val="0"/>
      <w:marBottom w:val="0"/>
      <w:divBdr>
        <w:top w:val="none" w:sz="0" w:space="0" w:color="auto"/>
        <w:left w:val="none" w:sz="0" w:space="0" w:color="auto"/>
        <w:bottom w:val="none" w:sz="0" w:space="0" w:color="auto"/>
        <w:right w:val="none" w:sz="0" w:space="0" w:color="auto"/>
      </w:divBdr>
    </w:div>
    <w:div w:id="1161778527">
      <w:bodyDiv w:val="1"/>
      <w:marLeft w:val="0"/>
      <w:marRight w:val="0"/>
      <w:marTop w:val="0"/>
      <w:marBottom w:val="0"/>
      <w:divBdr>
        <w:top w:val="none" w:sz="0" w:space="0" w:color="auto"/>
        <w:left w:val="none" w:sz="0" w:space="0" w:color="auto"/>
        <w:bottom w:val="none" w:sz="0" w:space="0" w:color="auto"/>
        <w:right w:val="none" w:sz="0" w:space="0" w:color="auto"/>
      </w:divBdr>
    </w:div>
    <w:div w:id="1164320727">
      <w:bodyDiv w:val="1"/>
      <w:marLeft w:val="0"/>
      <w:marRight w:val="0"/>
      <w:marTop w:val="0"/>
      <w:marBottom w:val="0"/>
      <w:divBdr>
        <w:top w:val="none" w:sz="0" w:space="0" w:color="auto"/>
        <w:left w:val="none" w:sz="0" w:space="0" w:color="auto"/>
        <w:bottom w:val="none" w:sz="0" w:space="0" w:color="auto"/>
        <w:right w:val="none" w:sz="0" w:space="0" w:color="auto"/>
      </w:divBdr>
    </w:div>
    <w:div w:id="1167552708">
      <w:bodyDiv w:val="1"/>
      <w:marLeft w:val="0"/>
      <w:marRight w:val="0"/>
      <w:marTop w:val="0"/>
      <w:marBottom w:val="0"/>
      <w:divBdr>
        <w:top w:val="none" w:sz="0" w:space="0" w:color="auto"/>
        <w:left w:val="none" w:sz="0" w:space="0" w:color="auto"/>
        <w:bottom w:val="none" w:sz="0" w:space="0" w:color="auto"/>
        <w:right w:val="none" w:sz="0" w:space="0" w:color="auto"/>
      </w:divBdr>
    </w:div>
    <w:div w:id="1170410625">
      <w:bodyDiv w:val="1"/>
      <w:marLeft w:val="0"/>
      <w:marRight w:val="0"/>
      <w:marTop w:val="0"/>
      <w:marBottom w:val="0"/>
      <w:divBdr>
        <w:top w:val="none" w:sz="0" w:space="0" w:color="auto"/>
        <w:left w:val="none" w:sz="0" w:space="0" w:color="auto"/>
        <w:bottom w:val="none" w:sz="0" w:space="0" w:color="auto"/>
        <w:right w:val="none" w:sz="0" w:space="0" w:color="auto"/>
      </w:divBdr>
    </w:div>
    <w:div w:id="1176117867">
      <w:bodyDiv w:val="1"/>
      <w:marLeft w:val="0"/>
      <w:marRight w:val="0"/>
      <w:marTop w:val="0"/>
      <w:marBottom w:val="0"/>
      <w:divBdr>
        <w:top w:val="none" w:sz="0" w:space="0" w:color="auto"/>
        <w:left w:val="none" w:sz="0" w:space="0" w:color="auto"/>
        <w:bottom w:val="none" w:sz="0" w:space="0" w:color="auto"/>
        <w:right w:val="none" w:sz="0" w:space="0" w:color="auto"/>
      </w:divBdr>
    </w:div>
    <w:div w:id="1189567069">
      <w:bodyDiv w:val="1"/>
      <w:marLeft w:val="0"/>
      <w:marRight w:val="0"/>
      <w:marTop w:val="0"/>
      <w:marBottom w:val="0"/>
      <w:divBdr>
        <w:top w:val="none" w:sz="0" w:space="0" w:color="auto"/>
        <w:left w:val="none" w:sz="0" w:space="0" w:color="auto"/>
        <w:bottom w:val="none" w:sz="0" w:space="0" w:color="auto"/>
        <w:right w:val="none" w:sz="0" w:space="0" w:color="auto"/>
      </w:divBdr>
    </w:div>
    <w:div w:id="1205100114">
      <w:bodyDiv w:val="1"/>
      <w:marLeft w:val="0"/>
      <w:marRight w:val="0"/>
      <w:marTop w:val="0"/>
      <w:marBottom w:val="0"/>
      <w:divBdr>
        <w:top w:val="none" w:sz="0" w:space="0" w:color="auto"/>
        <w:left w:val="none" w:sz="0" w:space="0" w:color="auto"/>
        <w:bottom w:val="none" w:sz="0" w:space="0" w:color="auto"/>
        <w:right w:val="none" w:sz="0" w:space="0" w:color="auto"/>
      </w:divBdr>
    </w:div>
    <w:div w:id="1216821294">
      <w:bodyDiv w:val="1"/>
      <w:marLeft w:val="0"/>
      <w:marRight w:val="0"/>
      <w:marTop w:val="0"/>
      <w:marBottom w:val="0"/>
      <w:divBdr>
        <w:top w:val="none" w:sz="0" w:space="0" w:color="auto"/>
        <w:left w:val="none" w:sz="0" w:space="0" w:color="auto"/>
        <w:bottom w:val="none" w:sz="0" w:space="0" w:color="auto"/>
        <w:right w:val="none" w:sz="0" w:space="0" w:color="auto"/>
      </w:divBdr>
    </w:div>
    <w:div w:id="1221940941">
      <w:bodyDiv w:val="1"/>
      <w:marLeft w:val="0"/>
      <w:marRight w:val="0"/>
      <w:marTop w:val="0"/>
      <w:marBottom w:val="0"/>
      <w:divBdr>
        <w:top w:val="none" w:sz="0" w:space="0" w:color="auto"/>
        <w:left w:val="none" w:sz="0" w:space="0" w:color="auto"/>
        <w:bottom w:val="none" w:sz="0" w:space="0" w:color="auto"/>
        <w:right w:val="none" w:sz="0" w:space="0" w:color="auto"/>
      </w:divBdr>
    </w:div>
    <w:div w:id="1223756344">
      <w:bodyDiv w:val="1"/>
      <w:marLeft w:val="0"/>
      <w:marRight w:val="0"/>
      <w:marTop w:val="0"/>
      <w:marBottom w:val="0"/>
      <w:divBdr>
        <w:top w:val="none" w:sz="0" w:space="0" w:color="auto"/>
        <w:left w:val="none" w:sz="0" w:space="0" w:color="auto"/>
        <w:bottom w:val="none" w:sz="0" w:space="0" w:color="auto"/>
        <w:right w:val="none" w:sz="0" w:space="0" w:color="auto"/>
      </w:divBdr>
    </w:div>
    <w:div w:id="1229874979">
      <w:bodyDiv w:val="1"/>
      <w:marLeft w:val="0"/>
      <w:marRight w:val="0"/>
      <w:marTop w:val="0"/>
      <w:marBottom w:val="0"/>
      <w:divBdr>
        <w:top w:val="none" w:sz="0" w:space="0" w:color="auto"/>
        <w:left w:val="none" w:sz="0" w:space="0" w:color="auto"/>
        <w:bottom w:val="none" w:sz="0" w:space="0" w:color="auto"/>
        <w:right w:val="none" w:sz="0" w:space="0" w:color="auto"/>
      </w:divBdr>
    </w:div>
    <w:div w:id="1232807136">
      <w:bodyDiv w:val="1"/>
      <w:marLeft w:val="0"/>
      <w:marRight w:val="0"/>
      <w:marTop w:val="0"/>
      <w:marBottom w:val="0"/>
      <w:divBdr>
        <w:top w:val="none" w:sz="0" w:space="0" w:color="auto"/>
        <w:left w:val="none" w:sz="0" w:space="0" w:color="auto"/>
        <w:bottom w:val="none" w:sz="0" w:space="0" w:color="auto"/>
        <w:right w:val="none" w:sz="0" w:space="0" w:color="auto"/>
      </w:divBdr>
    </w:div>
    <w:div w:id="1240138940">
      <w:bodyDiv w:val="1"/>
      <w:marLeft w:val="0"/>
      <w:marRight w:val="0"/>
      <w:marTop w:val="0"/>
      <w:marBottom w:val="0"/>
      <w:divBdr>
        <w:top w:val="none" w:sz="0" w:space="0" w:color="auto"/>
        <w:left w:val="none" w:sz="0" w:space="0" w:color="auto"/>
        <w:bottom w:val="none" w:sz="0" w:space="0" w:color="auto"/>
        <w:right w:val="none" w:sz="0" w:space="0" w:color="auto"/>
      </w:divBdr>
    </w:div>
    <w:div w:id="1246645976">
      <w:bodyDiv w:val="1"/>
      <w:marLeft w:val="0"/>
      <w:marRight w:val="0"/>
      <w:marTop w:val="0"/>
      <w:marBottom w:val="0"/>
      <w:divBdr>
        <w:top w:val="none" w:sz="0" w:space="0" w:color="auto"/>
        <w:left w:val="none" w:sz="0" w:space="0" w:color="auto"/>
        <w:bottom w:val="none" w:sz="0" w:space="0" w:color="auto"/>
        <w:right w:val="none" w:sz="0" w:space="0" w:color="auto"/>
      </w:divBdr>
    </w:div>
    <w:div w:id="1253272152">
      <w:bodyDiv w:val="1"/>
      <w:marLeft w:val="0"/>
      <w:marRight w:val="0"/>
      <w:marTop w:val="0"/>
      <w:marBottom w:val="0"/>
      <w:divBdr>
        <w:top w:val="none" w:sz="0" w:space="0" w:color="auto"/>
        <w:left w:val="none" w:sz="0" w:space="0" w:color="auto"/>
        <w:bottom w:val="none" w:sz="0" w:space="0" w:color="auto"/>
        <w:right w:val="none" w:sz="0" w:space="0" w:color="auto"/>
      </w:divBdr>
    </w:div>
    <w:div w:id="1270429132">
      <w:bodyDiv w:val="1"/>
      <w:marLeft w:val="0"/>
      <w:marRight w:val="0"/>
      <w:marTop w:val="0"/>
      <w:marBottom w:val="0"/>
      <w:divBdr>
        <w:top w:val="none" w:sz="0" w:space="0" w:color="auto"/>
        <w:left w:val="none" w:sz="0" w:space="0" w:color="auto"/>
        <w:bottom w:val="none" w:sz="0" w:space="0" w:color="auto"/>
        <w:right w:val="none" w:sz="0" w:space="0" w:color="auto"/>
      </w:divBdr>
    </w:div>
    <w:div w:id="1271426445">
      <w:bodyDiv w:val="1"/>
      <w:marLeft w:val="0"/>
      <w:marRight w:val="0"/>
      <w:marTop w:val="0"/>
      <w:marBottom w:val="0"/>
      <w:divBdr>
        <w:top w:val="none" w:sz="0" w:space="0" w:color="auto"/>
        <w:left w:val="none" w:sz="0" w:space="0" w:color="auto"/>
        <w:bottom w:val="none" w:sz="0" w:space="0" w:color="auto"/>
        <w:right w:val="none" w:sz="0" w:space="0" w:color="auto"/>
      </w:divBdr>
    </w:div>
    <w:div w:id="1275793895">
      <w:bodyDiv w:val="1"/>
      <w:marLeft w:val="0"/>
      <w:marRight w:val="0"/>
      <w:marTop w:val="0"/>
      <w:marBottom w:val="0"/>
      <w:divBdr>
        <w:top w:val="none" w:sz="0" w:space="0" w:color="auto"/>
        <w:left w:val="none" w:sz="0" w:space="0" w:color="auto"/>
        <w:bottom w:val="none" w:sz="0" w:space="0" w:color="auto"/>
        <w:right w:val="none" w:sz="0" w:space="0" w:color="auto"/>
      </w:divBdr>
    </w:div>
    <w:div w:id="1276215019">
      <w:bodyDiv w:val="1"/>
      <w:marLeft w:val="0"/>
      <w:marRight w:val="0"/>
      <w:marTop w:val="0"/>
      <w:marBottom w:val="0"/>
      <w:divBdr>
        <w:top w:val="none" w:sz="0" w:space="0" w:color="auto"/>
        <w:left w:val="none" w:sz="0" w:space="0" w:color="auto"/>
        <w:bottom w:val="none" w:sz="0" w:space="0" w:color="auto"/>
        <w:right w:val="none" w:sz="0" w:space="0" w:color="auto"/>
      </w:divBdr>
    </w:div>
    <w:div w:id="1299653993">
      <w:bodyDiv w:val="1"/>
      <w:marLeft w:val="0"/>
      <w:marRight w:val="0"/>
      <w:marTop w:val="0"/>
      <w:marBottom w:val="0"/>
      <w:divBdr>
        <w:top w:val="none" w:sz="0" w:space="0" w:color="auto"/>
        <w:left w:val="none" w:sz="0" w:space="0" w:color="auto"/>
        <w:bottom w:val="none" w:sz="0" w:space="0" w:color="auto"/>
        <w:right w:val="none" w:sz="0" w:space="0" w:color="auto"/>
      </w:divBdr>
    </w:div>
    <w:div w:id="1300845589">
      <w:bodyDiv w:val="1"/>
      <w:marLeft w:val="0"/>
      <w:marRight w:val="0"/>
      <w:marTop w:val="0"/>
      <w:marBottom w:val="0"/>
      <w:divBdr>
        <w:top w:val="none" w:sz="0" w:space="0" w:color="auto"/>
        <w:left w:val="none" w:sz="0" w:space="0" w:color="auto"/>
        <w:bottom w:val="none" w:sz="0" w:space="0" w:color="auto"/>
        <w:right w:val="none" w:sz="0" w:space="0" w:color="auto"/>
      </w:divBdr>
    </w:div>
    <w:div w:id="1314143497">
      <w:bodyDiv w:val="1"/>
      <w:marLeft w:val="0"/>
      <w:marRight w:val="0"/>
      <w:marTop w:val="0"/>
      <w:marBottom w:val="0"/>
      <w:divBdr>
        <w:top w:val="none" w:sz="0" w:space="0" w:color="auto"/>
        <w:left w:val="none" w:sz="0" w:space="0" w:color="auto"/>
        <w:bottom w:val="none" w:sz="0" w:space="0" w:color="auto"/>
        <w:right w:val="none" w:sz="0" w:space="0" w:color="auto"/>
      </w:divBdr>
    </w:div>
    <w:div w:id="1317419153">
      <w:bodyDiv w:val="1"/>
      <w:marLeft w:val="0"/>
      <w:marRight w:val="0"/>
      <w:marTop w:val="0"/>
      <w:marBottom w:val="0"/>
      <w:divBdr>
        <w:top w:val="none" w:sz="0" w:space="0" w:color="auto"/>
        <w:left w:val="none" w:sz="0" w:space="0" w:color="auto"/>
        <w:bottom w:val="none" w:sz="0" w:space="0" w:color="auto"/>
        <w:right w:val="none" w:sz="0" w:space="0" w:color="auto"/>
      </w:divBdr>
    </w:div>
    <w:div w:id="1331173246">
      <w:bodyDiv w:val="1"/>
      <w:marLeft w:val="0"/>
      <w:marRight w:val="0"/>
      <w:marTop w:val="0"/>
      <w:marBottom w:val="0"/>
      <w:divBdr>
        <w:top w:val="none" w:sz="0" w:space="0" w:color="auto"/>
        <w:left w:val="none" w:sz="0" w:space="0" w:color="auto"/>
        <w:bottom w:val="none" w:sz="0" w:space="0" w:color="auto"/>
        <w:right w:val="none" w:sz="0" w:space="0" w:color="auto"/>
      </w:divBdr>
    </w:div>
    <w:div w:id="1337417894">
      <w:bodyDiv w:val="1"/>
      <w:marLeft w:val="0"/>
      <w:marRight w:val="0"/>
      <w:marTop w:val="0"/>
      <w:marBottom w:val="0"/>
      <w:divBdr>
        <w:top w:val="none" w:sz="0" w:space="0" w:color="auto"/>
        <w:left w:val="none" w:sz="0" w:space="0" w:color="auto"/>
        <w:bottom w:val="none" w:sz="0" w:space="0" w:color="auto"/>
        <w:right w:val="none" w:sz="0" w:space="0" w:color="auto"/>
      </w:divBdr>
    </w:div>
    <w:div w:id="1353335443">
      <w:bodyDiv w:val="1"/>
      <w:marLeft w:val="0"/>
      <w:marRight w:val="0"/>
      <w:marTop w:val="0"/>
      <w:marBottom w:val="0"/>
      <w:divBdr>
        <w:top w:val="none" w:sz="0" w:space="0" w:color="auto"/>
        <w:left w:val="none" w:sz="0" w:space="0" w:color="auto"/>
        <w:bottom w:val="none" w:sz="0" w:space="0" w:color="auto"/>
        <w:right w:val="none" w:sz="0" w:space="0" w:color="auto"/>
      </w:divBdr>
    </w:div>
    <w:div w:id="1371998321">
      <w:bodyDiv w:val="1"/>
      <w:marLeft w:val="0"/>
      <w:marRight w:val="0"/>
      <w:marTop w:val="0"/>
      <w:marBottom w:val="0"/>
      <w:divBdr>
        <w:top w:val="none" w:sz="0" w:space="0" w:color="auto"/>
        <w:left w:val="none" w:sz="0" w:space="0" w:color="auto"/>
        <w:bottom w:val="none" w:sz="0" w:space="0" w:color="auto"/>
        <w:right w:val="none" w:sz="0" w:space="0" w:color="auto"/>
      </w:divBdr>
    </w:div>
    <w:div w:id="1377192800">
      <w:bodyDiv w:val="1"/>
      <w:marLeft w:val="0"/>
      <w:marRight w:val="0"/>
      <w:marTop w:val="0"/>
      <w:marBottom w:val="0"/>
      <w:divBdr>
        <w:top w:val="none" w:sz="0" w:space="0" w:color="auto"/>
        <w:left w:val="none" w:sz="0" w:space="0" w:color="auto"/>
        <w:bottom w:val="none" w:sz="0" w:space="0" w:color="auto"/>
        <w:right w:val="none" w:sz="0" w:space="0" w:color="auto"/>
      </w:divBdr>
    </w:div>
    <w:div w:id="1380130965">
      <w:bodyDiv w:val="1"/>
      <w:marLeft w:val="0"/>
      <w:marRight w:val="0"/>
      <w:marTop w:val="0"/>
      <w:marBottom w:val="0"/>
      <w:divBdr>
        <w:top w:val="none" w:sz="0" w:space="0" w:color="auto"/>
        <w:left w:val="none" w:sz="0" w:space="0" w:color="auto"/>
        <w:bottom w:val="none" w:sz="0" w:space="0" w:color="auto"/>
        <w:right w:val="none" w:sz="0" w:space="0" w:color="auto"/>
      </w:divBdr>
    </w:div>
    <w:div w:id="1389299421">
      <w:bodyDiv w:val="1"/>
      <w:marLeft w:val="0"/>
      <w:marRight w:val="0"/>
      <w:marTop w:val="0"/>
      <w:marBottom w:val="0"/>
      <w:divBdr>
        <w:top w:val="none" w:sz="0" w:space="0" w:color="auto"/>
        <w:left w:val="none" w:sz="0" w:space="0" w:color="auto"/>
        <w:bottom w:val="none" w:sz="0" w:space="0" w:color="auto"/>
        <w:right w:val="none" w:sz="0" w:space="0" w:color="auto"/>
      </w:divBdr>
    </w:div>
    <w:div w:id="1418593124">
      <w:bodyDiv w:val="1"/>
      <w:marLeft w:val="0"/>
      <w:marRight w:val="0"/>
      <w:marTop w:val="0"/>
      <w:marBottom w:val="0"/>
      <w:divBdr>
        <w:top w:val="none" w:sz="0" w:space="0" w:color="auto"/>
        <w:left w:val="none" w:sz="0" w:space="0" w:color="auto"/>
        <w:bottom w:val="none" w:sz="0" w:space="0" w:color="auto"/>
        <w:right w:val="none" w:sz="0" w:space="0" w:color="auto"/>
      </w:divBdr>
    </w:div>
    <w:div w:id="1474903324">
      <w:bodyDiv w:val="1"/>
      <w:marLeft w:val="0"/>
      <w:marRight w:val="0"/>
      <w:marTop w:val="0"/>
      <w:marBottom w:val="0"/>
      <w:divBdr>
        <w:top w:val="none" w:sz="0" w:space="0" w:color="auto"/>
        <w:left w:val="none" w:sz="0" w:space="0" w:color="auto"/>
        <w:bottom w:val="none" w:sz="0" w:space="0" w:color="auto"/>
        <w:right w:val="none" w:sz="0" w:space="0" w:color="auto"/>
      </w:divBdr>
    </w:div>
    <w:div w:id="1476221844">
      <w:bodyDiv w:val="1"/>
      <w:marLeft w:val="0"/>
      <w:marRight w:val="0"/>
      <w:marTop w:val="0"/>
      <w:marBottom w:val="0"/>
      <w:divBdr>
        <w:top w:val="none" w:sz="0" w:space="0" w:color="auto"/>
        <w:left w:val="none" w:sz="0" w:space="0" w:color="auto"/>
        <w:bottom w:val="none" w:sz="0" w:space="0" w:color="auto"/>
        <w:right w:val="none" w:sz="0" w:space="0" w:color="auto"/>
      </w:divBdr>
    </w:div>
    <w:div w:id="1481115022">
      <w:bodyDiv w:val="1"/>
      <w:marLeft w:val="0"/>
      <w:marRight w:val="0"/>
      <w:marTop w:val="0"/>
      <w:marBottom w:val="0"/>
      <w:divBdr>
        <w:top w:val="none" w:sz="0" w:space="0" w:color="auto"/>
        <w:left w:val="none" w:sz="0" w:space="0" w:color="auto"/>
        <w:bottom w:val="none" w:sz="0" w:space="0" w:color="auto"/>
        <w:right w:val="none" w:sz="0" w:space="0" w:color="auto"/>
      </w:divBdr>
    </w:div>
    <w:div w:id="1484078386">
      <w:bodyDiv w:val="1"/>
      <w:marLeft w:val="0"/>
      <w:marRight w:val="0"/>
      <w:marTop w:val="0"/>
      <w:marBottom w:val="0"/>
      <w:divBdr>
        <w:top w:val="none" w:sz="0" w:space="0" w:color="auto"/>
        <w:left w:val="none" w:sz="0" w:space="0" w:color="auto"/>
        <w:bottom w:val="none" w:sz="0" w:space="0" w:color="auto"/>
        <w:right w:val="none" w:sz="0" w:space="0" w:color="auto"/>
      </w:divBdr>
    </w:div>
    <w:div w:id="1484345897">
      <w:bodyDiv w:val="1"/>
      <w:marLeft w:val="0"/>
      <w:marRight w:val="0"/>
      <w:marTop w:val="0"/>
      <w:marBottom w:val="0"/>
      <w:divBdr>
        <w:top w:val="none" w:sz="0" w:space="0" w:color="auto"/>
        <w:left w:val="none" w:sz="0" w:space="0" w:color="auto"/>
        <w:bottom w:val="none" w:sz="0" w:space="0" w:color="auto"/>
        <w:right w:val="none" w:sz="0" w:space="0" w:color="auto"/>
      </w:divBdr>
    </w:div>
    <w:div w:id="1486162126">
      <w:bodyDiv w:val="1"/>
      <w:marLeft w:val="0"/>
      <w:marRight w:val="0"/>
      <w:marTop w:val="0"/>
      <w:marBottom w:val="0"/>
      <w:divBdr>
        <w:top w:val="none" w:sz="0" w:space="0" w:color="auto"/>
        <w:left w:val="none" w:sz="0" w:space="0" w:color="auto"/>
        <w:bottom w:val="none" w:sz="0" w:space="0" w:color="auto"/>
        <w:right w:val="none" w:sz="0" w:space="0" w:color="auto"/>
      </w:divBdr>
    </w:div>
    <w:div w:id="1496142143">
      <w:bodyDiv w:val="1"/>
      <w:marLeft w:val="0"/>
      <w:marRight w:val="0"/>
      <w:marTop w:val="0"/>
      <w:marBottom w:val="0"/>
      <w:divBdr>
        <w:top w:val="none" w:sz="0" w:space="0" w:color="auto"/>
        <w:left w:val="none" w:sz="0" w:space="0" w:color="auto"/>
        <w:bottom w:val="none" w:sz="0" w:space="0" w:color="auto"/>
        <w:right w:val="none" w:sz="0" w:space="0" w:color="auto"/>
      </w:divBdr>
    </w:div>
    <w:div w:id="1500193406">
      <w:bodyDiv w:val="1"/>
      <w:marLeft w:val="0"/>
      <w:marRight w:val="0"/>
      <w:marTop w:val="0"/>
      <w:marBottom w:val="0"/>
      <w:divBdr>
        <w:top w:val="none" w:sz="0" w:space="0" w:color="auto"/>
        <w:left w:val="none" w:sz="0" w:space="0" w:color="auto"/>
        <w:bottom w:val="none" w:sz="0" w:space="0" w:color="auto"/>
        <w:right w:val="none" w:sz="0" w:space="0" w:color="auto"/>
      </w:divBdr>
    </w:div>
    <w:div w:id="1516652935">
      <w:bodyDiv w:val="1"/>
      <w:marLeft w:val="0"/>
      <w:marRight w:val="0"/>
      <w:marTop w:val="0"/>
      <w:marBottom w:val="0"/>
      <w:divBdr>
        <w:top w:val="none" w:sz="0" w:space="0" w:color="auto"/>
        <w:left w:val="none" w:sz="0" w:space="0" w:color="auto"/>
        <w:bottom w:val="none" w:sz="0" w:space="0" w:color="auto"/>
        <w:right w:val="none" w:sz="0" w:space="0" w:color="auto"/>
      </w:divBdr>
    </w:div>
    <w:div w:id="1519848838">
      <w:bodyDiv w:val="1"/>
      <w:marLeft w:val="0"/>
      <w:marRight w:val="0"/>
      <w:marTop w:val="0"/>
      <w:marBottom w:val="0"/>
      <w:divBdr>
        <w:top w:val="none" w:sz="0" w:space="0" w:color="auto"/>
        <w:left w:val="none" w:sz="0" w:space="0" w:color="auto"/>
        <w:bottom w:val="none" w:sz="0" w:space="0" w:color="auto"/>
        <w:right w:val="none" w:sz="0" w:space="0" w:color="auto"/>
      </w:divBdr>
    </w:div>
    <w:div w:id="1534807153">
      <w:bodyDiv w:val="1"/>
      <w:marLeft w:val="0"/>
      <w:marRight w:val="0"/>
      <w:marTop w:val="0"/>
      <w:marBottom w:val="0"/>
      <w:divBdr>
        <w:top w:val="none" w:sz="0" w:space="0" w:color="auto"/>
        <w:left w:val="none" w:sz="0" w:space="0" w:color="auto"/>
        <w:bottom w:val="none" w:sz="0" w:space="0" w:color="auto"/>
        <w:right w:val="none" w:sz="0" w:space="0" w:color="auto"/>
      </w:divBdr>
    </w:div>
    <w:div w:id="1536847618">
      <w:bodyDiv w:val="1"/>
      <w:marLeft w:val="0"/>
      <w:marRight w:val="0"/>
      <w:marTop w:val="0"/>
      <w:marBottom w:val="0"/>
      <w:divBdr>
        <w:top w:val="none" w:sz="0" w:space="0" w:color="auto"/>
        <w:left w:val="none" w:sz="0" w:space="0" w:color="auto"/>
        <w:bottom w:val="none" w:sz="0" w:space="0" w:color="auto"/>
        <w:right w:val="none" w:sz="0" w:space="0" w:color="auto"/>
      </w:divBdr>
    </w:div>
    <w:div w:id="1540240539">
      <w:bodyDiv w:val="1"/>
      <w:marLeft w:val="0"/>
      <w:marRight w:val="0"/>
      <w:marTop w:val="0"/>
      <w:marBottom w:val="0"/>
      <w:divBdr>
        <w:top w:val="none" w:sz="0" w:space="0" w:color="auto"/>
        <w:left w:val="none" w:sz="0" w:space="0" w:color="auto"/>
        <w:bottom w:val="none" w:sz="0" w:space="0" w:color="auto"/>
        <w:right w:val="none" w:sz="0" w:space="0" w:color="auto"/>
      </w:divBdr>
    </w:div>
    <w:div w:id="1551071975">
      <w:bodyDiv w:val="1"/>
      <w:marLeft w:val="0"/>
      <w:marRight w:val="0"/>
      <w:marTop w:val="0"/>
      <w:marBottom w:val="0"/>
      <w:divBdr>
        <w:top w:val="none" w:sz="0" w:space="0" w:color="auto"/>
        <w:left w:val="none" w:sz="0" w:space="0" w:color="auto"/>
        <w:bottom w:val="none" w:sz="0" w:space="0" w:color="auto"/>
        <w:right w:val="none" w:sz="0" w:space="0" w:color="auto"/>
      </w:divBdr>
    </w:div>
    <w:div w:id="1554006344">
      <w:bodyDiv w:val="1"/>
      <w:marLeft w:val="0"/>
      <w:marRight w:val="0"/>
      <w:marTop w:val="0"/>
      <w:marBottom w:val="0"/>
      <w:divBdr>
        <w:top w:val="none" w:sz="0" w:space="0" w:color="auto"/>
        <w:left w:val="none" w:sz="0" w:space="0" w:color="auto"/>
        <w:bottom w:val="none" w:sz="0" w:space="0" w:color="auto"/>
        <w:right w:val="none" w:sz="0" w:space="0" w:color="auto"/>
      </w:divBdr>
    </w:div>
    <w:div w:id="1554846418">
      <w:bodyDiv w:val="1"/>
      <w:marLeft w:val="0"/>
      <w:marRight w:val="0"/>
      <w:marTop w:val="0"/>
      <w:marBottom w:val="0"/>
      <w:divBdr>
        <w:top w:val="none" w:sz="0" w:space="0" w:color="auto"/>
        <w:left w:val="none" w:sz="0" w:space="0" w:color="auto"/>
        <w:bottom w:val="none" w:sz="0" w:space="0" w:color="auto"/>
        <w:right w:val="none" w:sz="0" w:space="0" w:color="auto"/>
      </w:divBdr>
    </w:div>
    <w:div w:id="1566717217">
      <w:bodyDiv w:val="1"/>
      <w:marLeft w:val="0"/>
      <w:marRight w:val="0"/>
      <w:marTop w:val="0"/>
      <w:marBottom w:val="0"/>
      <w:divBdr>
        <w:top w:val="none" w:sz="0" w:space="0" w:color="auto"/>
        <w:left w:val="none" w:sz="0" w:space="0" w:color="auto"/>
        <w:bottom w:val="none" w:sz="0" w:space="0" w:color="auto"/>
        <w:right w:val="none" w:sz="0" w:space="0" w:color="auto"/>
      </w:divBdr>
    </w:div>
    <w:div w:id="1569071425">
      <w:bodyDiv w:val="1"/>
      <w:marLeft w:val="0"/>
      <w:marRight w:val="0"/>
      <w:marTop w:val="0"/>
      <w:marBottom w:val="0"/>
      <w:divBdr>
        <w:top w:val="none" w:sz="0" w:space="0" w:color="auto"/>
        <w:left w:val="none" w:sz="0" w:space="0" w:color="auto"/>
        <w:bottom w:val="none" w:sz="0" w:space="0" w:color="auto"/>
        <w:right w:val="none" w:sz="0" w:space="0" w:color="auto"/>
      </w:divBdr>
    </w:div>
    <w:div w:id="1578132097">
      <w:bodyDiv w:val="1"/>
      <w:marLeft w:val="0"/>
      <w:marRight w:val="0"/>
      <w:marTop w:val="0"/>
      <w:marBottom w:val="0"/>
      <w:divBdr>
        <w:top w:val="none" w:sz="0" w:space="0" w:color="auto"/>
        <w:left w:val="none" w:sz="0" w:space="0" w:color="auto"/>
        <w:bottom w:val="none" w:sz="0" w:space="0" w:color="auto"/>
        <w:right w:val="none" w:sz="0" w:space="0" w:color="auto"/>
      </w:divBdr>
    </w:div>
    <w:div w:id="1607419889">
      <w:bodyDiv w:val="1"/>
      <w:marLeft w:val="0"/>
      <w:marRight w:val="0"/>
      <w:marTop w:val="0"/>
      <w:marBottom w:val="0"/>
      <w:divBdr>
        <w:top w:val="none" w:sz="0" w:space="0" w:color="auto"/>
        <w:left w:val="none" w:sz="0" w:space="0" w:color="auto"/>
        <w:bottom w:val="none" w:sz="0" w:space="0" w:color="auto"/>
        <w:right w:val="none" w:sz="0" w:space="0" w:color="auto"/>
      </w:divBdr>
    </w:div>
    <w:div w:id="1612198085">
      <w:bodyDiv w:val="1"/>
      <w:marLeft w:val="0"/>
      <w:marRight w:val="0"/>
      <w:marTop w:val="0"/>
      <w:marBottom w:val="0"/>
      <w:divBdr>
        <w:top w:val="none" w:sz="0" w:space="0" w:color="auto"/>
        <w:left w:val="none" w:sz="0" w:space="0" w:color="auto"/>
        <w:bottom w:val="none" w:sz="0" w:space="0" w:color="auto"/>
        <w:right w:val="none" w:sz="0" w:space="0" w:color="auto"/>
      </w:divBdr>
    </w:div>
    <w:div w:id="1617827545">
      <w:bodyDiv w:val="1"/>
      <w:marLeft w:val="0"/>
      <w:marRight w:val="0"/>
      <w:marTop w:val="0"/>
      <w:marBottom w:val="0"/>
      <w:divBdr>
        <w:top w:val="none" w:sz="0" w:space="0" w:color="auto"/>
        <w:left w:val="none" w:sz="0" w:space="0" w:color="auto"/>
        <w:bottom w:val="none" w:sz="0" w:space="0" w:color="auto"/>
        <w:right w:val="none" w:sz="0" w:space="0" w:color="auto"/>
      </w:divBdr>
    </w:div>
    <w:div w:id="1621568412">
      <w:bodyDiv w:val="1"/>
      <w:marLeft w:val="0"/>
      <w:marRight w:val="0"/>
      <w:marTop w:val="0"/>
      <w:marBottom w:val="0"/>
      <w:divBdr>
        <w:top w:val="none" w:sz="0" w:space="0" w:color="auto"/>
        <w:left w:val="none" w:sz="0" w:space="0" w:color="auto"/>
        <w:bottom w:val="none" w:sz="0" w:space="0" w:color="auto"/>
        <w:right w:val="none" w:sz="0" w:space="0" w:color="auto"/>
      </w:divBdr>
    </w:div>
    <w:div w:id="1629165659">
      <w:bodyDiv w:val="1"/>
      <w:marLeft w:val="0"/>
      <w:marRight w:val="0"/>
      <w:marTop w:val="0"/>
      <w:marBottom w:val="0"/>
      <w:divBdr>
        <w:top w:val="none" w:sz="0" w:space="0" w:color="auto"/>
        <w:left w:val="none" w:sz="0" w:space="0" w:color="auto"/>
        <w:bottom w:val="none" w:sz="0" w:space="0" w:color="auto"/>
        <w:right w:val="none" w:sz="0" w:space="0" w:color="auto"/>
      </w:divBdr>
    </w:div>
    <w:div w:id="1632438996">
      <w:bodyDiv w:val="1"/>
      <w:marLeft w:val="0"/>
      <w:marRight w:val="0"/>
      <w:marTop w:val="0"/>
      <w:marBottom w:val="0"/>
      <w:divBdr>
        <w:top w:val="none" w:sz="0" w:space="0" w:color="auto"/>
        <w:left w:val="none" w:sz="0" w:space="0" w:color="auto"/>
        <w:bottom w:val="none" w:sz="0" w:space="0" w:color="auto"/>
        <w:right w:val="none" w:sz="0" w:space="0" w:color="auto"/>
      </w:divBdr>
    </w:div>
    <w:div w:id="1637904639">
      <w:bodyDiv w:val="1"/>
      <w:marLeft w:val="0"/>
      <w:marRight w:val="0"/>
      <w:marTop w:val="0"/>
      <w:marBottom w:val="0"/>
      <w:divBdr>
        <w:top w:val="none" w:sz="0" w:space="0" w:color="auto"/>
        <w:left w:val="none" w:sz="0" w:space="0" w:color="auto"/>
        <w:bottom w:val="none" w:sz="0" w:space="0" w:color="auto"/>
        <w:right w:val="none" w:sz="0" w:space="0" w:color="auto"/>
      </w:divBdr>
    </w:div>
    <w:div w:id="1662191928">
      <w:bodyDiv w:val="1"/>
      <w:marLeft w:val="0"/>
      <w:marRight w:val="0"/>
      <w:marTop w:val="0"/>
      <w:marBottom w:val="0"/>
      <w:divBdr>
        <w:top w:val="none" w:sz="0" w:space="0" w:color="auto"/>
        <w:left w:val="none" w:sz="0" w:space="0" w:color="auto"/>
        <w:bottom w:val="none" w:sz="0" w:space="0" w:color="auto"/>
        <w:right w:val="none" w:sz="0" w:space="0" w:color="auto"/>
      </w:divBdr>
    </w:div>
    <w:div w:id="1676222726">
      <w:bodyDiv w:val="1"/>
      <w:marLeft w:val="0"/>
      <w:marRight w:val="0"/>
      <w:marTop w:val="0"/>
      <w:marBottom w:val="0"/>
      <w:divBdr>
        <w:top w:val="none" w:sz="0" w:space="0" w:color="auto"/>
        <w:left w:val="none" w:sz="0" w:space="0" w:color="auto"/>
        <w:bottom w:val="none" w:sz="0" w:space="0" w:color="auto"/>
        <w:right w:val="none" w:sz="0" w:space="0" w:color="auto"/>
      </w:divBdr>
    </w:div>
    <w:div w:id="1686130780">
      <w:bodyDiv w:val="1"/>
      <w:marLeft w:val="0"/>
      <w:marRight w:val="0"/>
      <w:marTop w:val="0"/>
      <w:marBottom w:val="0"/>
      <w:divBdr>
        <w:top w:val="none" w:sz="0" w:space="0" w:color="auto"/>
        <w:left w:val="none" w:sz="0" w:space="0" w:color="auto"/>
        <w:bottom w:val="none" w:sz="0" w:space="0" w:color="auto"/>
        <w:right w:val="none" w:sz="0" w:space="0" w:color="auto"/>
      </w:divBdr>
    </w:div>
    <w:div w:id="1696148907">
      <w:bodyDiv w:val="1"/>
      <w:marLeft w:val="0"/>
      <w:marRight w:val="0"/>
      <w:marTop w:val="0"/>
      <w:marBottom w:val="0"/>
      <w:divBdr>
        <w:top w:val="none" w:sz="0" w:space="0" w:color="auto"/>
        <w:left w:val="none" w:sz="0" w:space="0" w:color="auto"/>
        <w:bottom w:val="none" w:sz="0" w:space="0" w:color="auto"/>
        <w:right w:val="none" w:sz="0" w:space="0" w:color="auto"/>
      </w:divBdr>
    </w:div>
    <w:div w:id="1700623534">
      <w:bodyDiv w:val="1"/>
      <w:marLeft w:val="0"/>
      <w:marRight w:val="0"/>
      <w:marTop w:val="0"/>
      <w:marBottom w:val="0"/>
      <w:divBdr>
        <w:top w:val="none" w:sz="0" w:space="0" w:color="auto"/>
        <w:left w:val="none" w:sz="0" w:space="0" w:color="auto"/>
        <w:bottom w:val="none" w:sz="0" w:space="0" w:color="auto"/>
        <w:right w:val="none" w:sz="0" w:space="0" w:color="auto"/>
      </w:divBdr>
    </w:div>
    <w:div w:id="1737973764">
      <w:bodyDiv w:val="1"/>
      <w:marLeft w:val="0"/>
      <w:marRight w:val="0"/>
      <w:marTop w:val="0"/>
      <w:marBottom w:val="0"/>
      <w:divBdr>
        <w:top w:val="none" w:sz="0" w:space="0" w:color="auto"/>
        <w:left w:val="none" w:sz="0" w:space="0" w:color="auto"/>
        <w:bottom w:val="none" w:sz="0" w:space="0" w:color="auto"/>
        <w:right w:val="none" w:sz="0" w:space="0" w:color="auto"/>
      </w:divBdr>
    </w:div>
    <w:div w:id="1743409919">
      <w:bodyDiv w:val="1"/>
      <w:marLeft w:val="0"/>
      <w:marRight w:val="0"/>
      <w:marTop w:val="0"/>
      <w:marBottom w:val="0"/>
      <w:divBdr>
        <w:top w:val="none" w:sz="0" w:space="0" w:color="auto"/>
        <w:left w:val="none" w:sz="0" w:space="0" w:color="auto"/>
        <w:bottom w:val="none" w:sz="0" w:space="0" w:color="auto"/>
        <w:right w:val="none" w:sz="0" w:space="0" w:color="auto"/>
      </w:divBdr>
    </w:div>
    <w:div w:id="1752433823">
      <w:bodyDiv w:val="1"/>
      <w:marLeft w:val="0"/>
      <w:marRight w:val="0"/>
      <w:marTop w:val="0"/>
      <w:marBottom w:val="0"/>
      <w:divBdr>
        <w:top w:val="none" w:sz="0" w:space="0" w:color="auto"/>
        <w:left w:val="none" w:sz="0" w:space="0" w:color="auto"/>
        <w:bottom w:val="none" w:sz="0" w:space="0" w:color="auto"/>
        <w:right w:val="none" w:sz="0" w:space="0" w:color="auto"/>
      </w:divBdr>
    </w:div>
    <w:div w:id="1759397955">
      <w:bodyDiv w:val="1"/>
      <w:marLeft w:val="0"/>
      <w:marRight w:val="0"/>
      <w:marTop w:val="0"/>
      <w:marBottom w:val="0"/>
      <w:divBdr>
        <w:top w:val="none" w:sz="0" w:space="0" w:color="auto"/>
        <w:left w:val="none" w:sz="0" w:space="0" w:color="auto"/>
        <w:bottom w:val="none" w:sz="0" w:space="0" w:color="auto"/>
        <w:right w:val="none" w:sz="0" w:space="0" w:color="auto"/>
      </w:divBdr>
    </w:div>
    <w:div w:id="1759666851">
      <w:bodyDiv w:val="1"/>
      <w:marLeft w:val="0"/>
      <w:marRight w:val="0"/>
      <w:marTop w:val="0"/>
      <w:marBottom w:val="0"/>
      <w:divBdr>
        <w:top w:val="none" w:sz="0" w:space="0" w:color="auto"/>
        <w:left w:val="none" w:sz="0" w:space="0" w:color="auto"/>
        <w:bottom w:val="none" w:sz="0" w:space="0" w:color="auto"/>
        <w:right w:val="none" w:sz="0" w:space="0" w:color="auto"/>
      </w:divBdr>
    </w:div>
    <w:div w:id="1762605019">
      <w:bodyDiv w:val="1"/>
      <w:marLeft w:val="0"/>
      <w:marRight w:val="0"/>
      <w:marTop w:val="0"/>
      <w:marBottom w:val="0"/>
      <w:divBdr>
        <w:top w:val="none" w:sz="0" w:space="0" w:color="auto"/>
        <w:left w:val="none" w:sz="0" w:space="0" w:color="auto"/>
        <w:bottom w:val="none" w:sz="0" w:space="0" w:color="auto"/>
        <w:right w:val="none" w:sz="0" w:space="0" w:color="auto"/>
      </w:divBdr>
    </w:div>
    <w:div w:id="1768040586">
      <w:bodyDiv w:val="1"/>
      <w:marLeft w:val="0"/>
      <w:marRight w:val="0"/>
      <w:marTop w:val="0"/>
      <w:marBottom w:val="0"/>
      <w:divBdr>
        <w:top w:val="none" w:sz="0" w:space="0" w:color="auto"/>
        <w:left w:val="none" w:sz="0" w:space="0" w:color="auto"/>
        <w:bottom w:val="none" w:sz="0" w:space="0" w:color="auto"/>
        <w:right w:val="none" w:sz="0" w:space="0" w:color="auto"/>
      </w:divBdr>
    </w:div>
    <w:div w:id="1771316698">
      <w:bodyDiv w:val="1"/>
      <w:marLeft w:val="0"/>
      <w:marRight w:val="0"/>
      <w:marTop w:val="0"/>
      <w:marBottom w:val="0"/>
      <w:divBdr>
        <w:top w:val="none" w:sz="0" w:space="0" w:color="auto"/>
        <w:left w:val="none" w:sz="0" w:space="0" w:color="auto"/>
        <w:bottom w:val="none" w:sz="0" w:space="0" w:color="auto"/>
        <w:right w:val="none" w:sz="0" w:space="0" w:color="auto"/>
      </w:divBdr>
    </w:div>
    <w:div w:id="1788311312">
      <w:bodyDiv w:val="1"/>
      <w:marLeft w:val="0"/>
      <w:marRight w:val="0"/>
      <w:marTop w:val="0"/>
      <w:marBottom w:val="0"/>
      <w:divBdr>
        <w:top w:val="none" w:sz="0" w:space="0" w:color="auto"/>
        <w:left w:val="none" w:sz="0" w:space="0" w:color="auto"/>
        <w:bottom w:val="none" w:sz="0" w:space="0" w:color="auto"/>
        <w:right w:val="none" w:sz="0" w:space="0" w:color="auto"/>
      </w:divBdr>
    </w:div>
    <w:div w:id="1794515187">
      <w:bodyDiv w:val="1"/>
      <w:marLeft w:val="0"/>
      <w:marRight w:val="0"/>
      <w:marTop w:val="0"/>
      <w:marBottom w:val="0"/>
      <w:divBdr>
        <w:top w:val="none" w:sz="0" w:space="0" w:color="auto"/>
        <w:left w:val="none" w:sz="0" w:space="0" w:color="auto"/>
        <w:bottom w:val="none" w:sz="0" w:space="0" w:color="auto"/>
        <w:right w:val="none" w:sz="0" w:space="0" w:color="auto"/>
      </w:divBdr>
    </w:div>
    <w:div w:id="1797065605">
      <w:bodyDiv w:val="1"/>
      <w:marLeft w:val="0"/>
      <w:marRight w:val="0"/>
      <w:marTop w:val="0"/>
      <w:marBottom w:val="0"/>
      <w:divBdr>
        <w:top w:val="none" w:sz="0" w:space="0" w:color="auto"/>
        <w:left w:val="none" w:sz="0" w:space="0" w:color="auto"/>
        <w:bottom w:val="none" w:sz="0" w:space="0" w:color="auto"/>
        <w:right w:val="none" w:sz="0" w:space="0" w:color="auto"/>
      </w:divBdr>
    </w:div>
    <w:div w:id="1802916758">
      <w:bodyDiv w:val="1"/>
      <w:marLeft w:val="0"/>
      <w:marRight w:val="0"/>
      <w:marTop w:val="0"/>
      <w:marBottom w:val="0"/>
      <w:divBdr>
        <w:top w:val="none" w:sz="0" w:space="0" w:color="auto"/>
        <w:left w:val="none" w:sz="0" w:space="0" w:color="auto"/>
        <w:bottom w:val="none" w:sz="0" w:space="0" w:color="auto"/>
        <w:right w:val="none" w:sz="0" w:space="0" w:color="auto"/>
      </w:divBdr>
    </w:div>
    <w:div w:id="1804810121">
      <w:bodyDiv w:val="1"/>
      <w:marLeft w:val="0"/>
      <w:marRight w:val="0"/>
      <w:marTop w:val="0"/>
      <w:marBottom w:val="0"/>
      <w:divBdr>
        <w:top w:val="none" w:sz="0" w:space="0" w:color="auto"/>
        <w:left w:val="none" w:sz="0" w:space="0" w:color="auto"/>
        <w:bottom w:val="none" w:sz="0" w:space="0" w:color="auto"/>
        <w:right w:val="none" w:sz="0" w:space="0" w:color="auto"/>
      </w:divBdr>
    </w:div>
    <w:div w:id="1813063864">
      <w:bodyDiv w:val="1"/>
      <w:marLeft w:val="0"/>
      <w:marRight w:val="0"/>
      <w:marTop w:val="0"/>
      <w:marBottom w:val="0"/>
      <w:divBdr>
        <w:top w:val="none" w:sz="0" w:space="0" w:color="auto"/>
        <w:left w:val="none" w:sz="0" w:space="0" w:color="auto"/>
        <w:bottom w:val="none" w:sz="0" w:space="0" w:color="auto"/>
        <w:right w:val="none" w:sz="0" w:space="0" w:color="auto"/>
      </w:divBdr>
    </w:div>
    <w:div w:id="1819491400">
      <w:bodyDiv w:val="1"/>
      <w:marLeft w:val="0"/>
      <w:marRight w:val="0"/>
      <w:marTop w:val="0"/>
      <w:marBottom w:val="0"/>
      <w:divBdr>
        <w:top w:val="none" w:sz="0" w:space="0" w:color="auto"/>
        <w:left w:val="none" w:sz="0" w:space="0" w:color="auto"/>
        <w:bottom w:val="none" w:sz="0" w:space="0" w:color="auto"/>
        <w:right w:val="none" w:sz="0" w:space="0" w:color="auto"/>
      </w:divBdr>
    </w:div>
    <w:div w:id="1823888778">
      <w:bodyDiv w:val="1"/>
      <w:marLeft w:val="0"/>
      <w:marRight w:val="0"/>
      <w:marTop w:val="0"/>
      <w:marBottom w:val="0"/>
      <w:divBdr>
        <w:top w:val="none" w:sz="0" w:space="0" w:color="auto"/>
        <w:left w:val="none" w:sz="0" w:space="0" w:color="auto"/>
        <w:bottom w:val="none" w:sz="0" w:space="0" w:color="auto"/>
        <w:right w:val="none" w:sz="0" w:space="0" w:color="auto"/>
      </w:divBdr>
    </w:div>
    <w:div w:id="1845239928">
      <w:bodyDiv w:val="1"/>
      <w:marLeft w:val="0"/>
      <w:marRight w:val="0"/>
      <w:marTop w:val="0"/>
      <w:marBottom w:val="0"/>
      <w:divBdr>
        <w:top w:val="none" w:sz="0" w:space="0" w:color="auto"/>
        <w:left w:val="none" w:sz="0" w:space="0" w:color="auto"/>
        <w:bottom w:val="none" w:sz="0" w:space="0" w:color="auto"/>
        <w:right w:val="none" w:sz="0" w:space="0" w:color="auto"/>
      </w:divBdr>
    </w:div>
    <w:div w:id="1853371879">
      <w:bodyDiv w:val="1"/>
      <w:marLeft w:val="0"/>
      <w:marRight w:val="0"/>
      <w:marTop w:val="0"/>
      <w:marBottom w:val="0"/>
      <w:divBdr>
        <w:top w:val="none" w:sz="0" w:space="0" w:color="auto"/>
        <w:left w:val="none" w:sz="0" w:space="0" w:color="auto"/>
        <w:bottom w:val="none" w:sz="0" w:space="0" w:color="auto"/>
        <w:right w:val="none" w:sz="0" w:space="0" w:color="auto"/>
      </w:divBdr>
    </w:div>
    <w:div w:id="1862426735">
      <w:bodyDiv w:val="1"/>
      <w:marLeft w:val="0"/>
      <w:marRight w:val="0"/>
      <w:marTop w:val="0"/>
      <w:marBottom w:val="0"/>
      <w:divBdr>
        <w:top w:val="none" w:sz="0" w:space="0" w:color="auto"/>
        <w:left w:val="none" w:sz="0" w:space="0" w:color="auto"/>
        <w:bottom w:val="none" w:sz="0" w:space="0" w:color="auto"/>
        <w:right w:val="none" w:sz="0" w:space="0" w:color="auto"/>
      </w:divBdr>
    </w:div>
    <w:div w:id="1867477262">
      <w:bodyDiv w:val="1"/>
      <w:marLeft w:val="0"/>
      <w:marRight w:val="0"/>
      <w:marTop w:val="0"/>
      <w:marBottom w:val="0"/>
      <w:divBdr>
        <w:top w:val="none" w:sz="0" w:space="0" w:color="auto"/>
        <w:left w:val="none" w:sz="0" w:space="0" w:color="auto"/>
        <w:bottom w:val="none" w:sz="0" w:space="0" w:color="auto"/>
        <w:right w:val="none" w:sz="0" w:space="0" w:color="auto"/>
      </w:divBdr>
    </w:div>
    <w:div w:id="1873375465">
      <w:bodyDiv w:val="1"/>
      <w:marLeft w:val="0"/>
      <w:marRight w:val="0"/>
      <w:marTop w:val="0"/>
      <w:marBottom w:val="0"/>
      <w:divBdr>
        <w:top w:val="none" w:sz="0" w:space="0" w:color="auto"/>
        <w:left w:val="none" w:sz="0" w:space="0" w:color="auto"/>
        <w:bottom w:val="none" w:sz="0" w:space="0" w:color="auto"/>
        <w:right w:val="none" w:sz="0" w:space="0" w:color="auto"/>
      </w:divBdr>
    </w:div>
    <w:div w:id="1886216582">
      <w:bodyDiv w:val="1"/>
      <w:marLeft w:val="0"/>
      <w:marRight w:val="0"/>
      <w:marTop w:val="0"/>
      <w:marBottom w:val="0"/>
      <w:divBdr>
        <w:top w:val="none" w:sz="0" w:space="0" w:color="auto"/>
        <w:left w:val="none" w:sz="0" w:space="0" w:color="auto"/>
        <w:bottom w:val="none" w:sz="0" w:space="0" w:color="auto"/>
        <w:right w:val="none" w:sz="0" w:space="0" w:color="auto"/>
      </w:divBdr>
    </w:div>
    <w:div w:id="1891722039">
      <w:bodyDiv w:val="1"/>
      <w:marLeft w:val="0"/>
      <w:marRight w:val="0"/>
      <w:marTop w:val="0"/>
      <w:marBottom w:val="0"/>
      <w:divBdr>
        <w:top w:val="none" w:sz="0" w:space="0" w:color="auto"/>
        <w:left w:val="none" w:sz="0" w:space="0" w:color="auto"/>
        <w:bottom w:val="none" w:sz="0" w:space="0" w:color="auto"/>
        <w:right w:val="none" w:sz="0" w:space="0" w:color="auto"/>
      </w:divBdr>
    </w:div>
    <w:div w:id="1892686723">
      <w:bodyDiv w:val="1"/>
      <w:marLeft w:val="0"/>
      <w:marRight w:val="0"/>
      <w:marTop w:val="0"/>
      <w:marBottom w:val="0"/>
      <w:divBdr>
        <w:top w:val="none" w:sz="0" w:space="0" w:color="auto"/>
        <w:left w:val="none" w:sz="0" w:space="0" w:color="auto"/>
        <w:bottom w:val="none" w:sz="0" w:space="0" w:color="auto"/>
        <w:right w:val="none" w:sz="0" w:space="0" w:color="auto"/>
      </w:divBdr>
    </w:div>
    <w:div w:id="1906724385">
      <w:bodyDiv w:val="1"/>
      <w:marLeft w:val="0"/>
      <w:marRight w:val="0"/>
      <w:marTop w:val="0"/>
      <w:marBottom w:val="0"/>
      <w:divBdr>
        <w:top w:val="none" w:sz="0" w:space="0" w:color="auto"/>
        <w:left w:val="none" w:sz="0" w:space="0" w:color="auto"/>
        <w:bottom w:val="none" w:sz="0" w:space="0" w:color="auto"/>
        <w:right w:val="none" w:sz="0" w:space="0" w:color="auto"/>
      </w:divBdr>
    </w:div>
    <w:div w:id="1911885949">
      <w:bodyDiv w:val="1"/>
      <w:marLeft w:val="0"/>
      <w:marRight w:val="0"/>
      <w:marTop w:val="0"/>
      <w:marBottom w:val="0"/>
      <w:divBdr>
        <w:top w:val="none" w:sz="0" w:space="0" w:color="auto"/>
        <w:left w:val="none" w:sz="0" w:space="0" w:color="auto"/>
        <w:bottom w:val="none" w:sz="0" w:space="0" w:color="auto"/>
        <w:right w:val="none" w:sz="0" w:space="0" w:color="auto"/>
      </w:divBdr>
    </w:div>
    <w:div w:id="1929608161">
      <w:bodyDiv w:val="1"/>
      <w:marLeft w:val="0"/>
      <w:marRight w:val="0"/>
      <w:marTop w:val="0"/>
      <w:marBottom w:val="0"/>
      <w:divBdr>
        <w:top w:val="none" w:sz="0" w:space="0" w:color="auto"/>
        <w:left w:val="none" w:sz="0" w:space="0" w:color="auto"/>
        <w:bottom w:val="none" w:sz="0" w:space="0" w:color="auto"/>
        <w:right w:val="none" w:sz="0" w:space="0" w:color="auto"/>
      </w:divBdr>
    </w:div>
    <w:div w:id="1933859055">
      <w:bodyDiv w:val="1"/>
      <w:marLeft w:val="0"/>
      <w:marRight w:val="0"/>
      <w:marTop w:val="0"/>
      <w:marBottom w:val="0"/>
      <w:divBdr>
        <w:top w:val="none" w:sz="0" w:space="0" w:color="auto"/>
        <w:left w:val="none" w:sz="0" w:space="0" w:color="auto"/>
        <w:bottom w:val="none" w:sz="0" w:space="0" w:color="auto"/>
        <w:right w:val="none" w:sz="0" w:space="0" w:color="auto"/>
      </w:divBdr>
    </w:div>
    <w:div w:id="1943997511">
      <w:bodyDiv w:val="1"/>
      <w:marLeft w:val="0"/>
      <w:marRight w:val="0"/>
      <w:marTop w:val="0"/>
      <w:marBottom w:val="0"/>
      <w:divBdr>
        <w:top w:val="none" w:sz="0" w:space="0" w:color="auto"/>
        <w:left w:val="none" w:sz="0" w:space="0" w:color="auto"/>
        <w:bottom w:val="none" w:sz="0" w:space="0" w:color="auto"/>
        <w:right w:val="none" w:sz="0" w:space="0" w:color="auto"/>
      </w:divBdr>
    </w:div>
    <w:div w:id="1953974941">
      <w:bodyDiv w:val="1"/>
      <w:marLeft w:val="0"/>
      <w:marRight w:val="0"/>
      <w:marTop w:val="0"/>
      <w:marBottom w:val="0"/>
      <w:divBdr>
        <w:top w:val="none" w:sz="0" w:space="0" w:color="auto"/>
        <w:left w:val="none" w:sz="0" w:space="0" w:color="auto"/>
        <w:bottom w:val="none" w:sz="0" w:space="0" w:color="auto"/>
        <w:right w:val="none" w:sz="0" w:space="0" w:color="auto"/>
      </w:divBdr>
    </w:div>
    <w:div w:id="1968973394">
      <w:bodyDiv w:val="1"/>
      <w:marLeft w:val="0"/>
      <w:marRight w:val="0"/>
      <w:marTop w:val="0"/>
      <w:marBottom w:val="0"/>
      <w:divBdr>
        <w:top w:val="none" w:sz="0" w:space="0" w:color="auto"/>
        <w:left w:val="none" w:sz="0" w:space="0" w:color="auto"/>
        <w:bottom w:val="none" w:sz="0" w:space="0" w:color="auto"/>
        <w:right w:val="none" w:sz="0" w:space="0" w:color="auto"/>
      </w:divBdr>
    </w:div>
    <w:div w:id="1975023640">
      <w:bodyDiv w:val="1"/>
      <w:marLeft w:val="0"/>
      <w:marRight w:val="0"/>
      <w:marTop w:val="0"/>
      <w:marBottom w:val="0"/>
      <w:divBdr>
        <w:top w:val="none" w:sz="0" w:space="0" w:color="auto"/>
        <w:left w:val="none" w:sz="0" w:space="0" w:color="auto"/>
        <w:bottom w:val="none" w:sz="0" w:space="0" w:color="auto"/>
        <w:right w:val="none" w:sz="0" w:space="0" w:color="auto"/>
      </w:divBdr>
    </w:div>
    <w:div w:id="1975788550">
      <w:bodyDiv w:val="1"/>
      <w:marLeft w:val="0"/>
      <w:marRight w:val="0"/>
      <w:marTop w:val="0"/>
      <w:marBottom w:val="0"/>
      <w:divBdr>
        <w:top w:val="none" w:sz="0" w:space="0" w:color="auto"/>
        <w:left w:val="none" w:sz="0" w:space="0" w:color="auto"/>
        <w:bottom w:val="none" w:sz="0" w:space="0" w:color="auto"/>
        <w:right w:val="none" w:sz="0" w:space="0" w:color="auto"/>
      </w:divBdr>
    </w:div>
    <w:div w:id="1985969840">
      <w:bodyDiv w:val="1"/>
      <w:marLeft w:val="0"/>
      <w:marRight w:val="0"/>
      <w:marTop w:val="0"/>
      <w:marBottom w:val="0"/>
      <w:divBdr>
        <w:top w:val="none" w:sz="0" w:space="0" w:color="auto"/>
        <w:left w:val="none" w:sz="0" w:space="0" w:color="auto"/>
        <w:bottom w:val="none" w:sz="0" w:space="0" w:color="auto"/>
        <w:right w:val="none" w:sz="0" w:space="0" w:color="auto"/>
      </w:divBdr>
    </w:div>
    <w:div w:id="2001150145">
      <w:bodyDiv w:val="1"/>
      <w:marLeft w:val="0"/>
      <w:marRight w:val="0"/>
      <w:marTop w:val="0"/>
      <w:marBottom w:val="0"/>
      <w:divBdr>
        <w:top w:val="none" w:sz="0" w:space="0" w:color="auto"/>
        <w:left w:val="none" w:sz="0" w:space="0" w:color="auto"/>
        <w:bottom w:val="none" w:sz="0" w:space="0" w:color="auto"/>
        <w:right w:val="none" w:sz="0" w:space="0" w:color="auto"/>
      </w:divBdr>
    </w:div>
    <w:div w:id="2007396611">
      <w:bodyDiv w:val="1"/>
      <w:marLeft w:val="0"/>
      <w:marRight w:val="0"/>
      <w:marTop w:val="0"/>
      <w:marBottom w:val="0"/>
      <w:divBdr>
        <w:top w:val="none" w:sz="0" w:space="0" w:color="auto"/>
        <w:left w:val="none" w:sz="0" w:space="0" w:color="auto"/>
        <w:bottom w:val="none" w:sz="0" w:space="0" w:color="auto"/>
        <w:right w:val="none" w:sz="0" w:space="0" w:color="auto"/>
      </w:divBdr>
    </w:div>
    <w:div w:id="2014184448">
      <w:bodyDiv w:val="1"/>
      <w:marLeft w:val="0"/>
      <w:marRight w:val="0"/>
      <w:marTop w:val="0"/>
      <w:marBottom w:val="0"/>
      <w:divBdr>
        <w:top w:val="none" w:sz="0" w:space="0" w:color="auto"/>
        <w:left w:val="none" w:sz="0" w:space="0" w:color="auto"/>
        <w:bottom w:val="none" w:sz="0" w:space="0" w:color="auto"/>
        <w:right w:val="none" w:sz="0" w:space="0" w:color="auto"/>
      </w:divBdr>
    </w:div>
    <w:div w:id="2063020326">
      <w:bodyDiv w:val="1"/>
      <w:marLeft w:val="0"/>
      <w:marRight w:val="0"/>
      <w:marTop w:val="0"/>
      <w:marBottom w:val="0"/>
      <w:divBdr>
        <w:top w:val="none" w:sz="0" w:space="0" w:color="auto"/>
        <w:left w:val="none" w:sz="0" w:space="0" w:color="auto"/>
        <w:bottom w:val="none" w:sz="0" w:space="0" w:color="auto"/>
        <w:right w:val="none" w:sz="0" w:space="0" w:color="auto"/>
      </w:divBdr>
    </w:div>
    <w:div w:id="2068919723">
      <w:bodyDiv w:val="1"/>
      <w:marLeft w:val="0"/>
      <w:marRight w:val="0"/>
      <w:marTop w:val="0"/>
      <w:marBottom w:val="0"/>
      <w:divBdr>
        <w:top w:val="none" w:sz="0" w:space="0" w:color="auto"/>
        <w:left w:val="none" w:sz="0" w:space="0" w:color="auto"/>
        <w:bottom w:val="none" w:sz="0" w:space="0" w:color="auto"/>
        <w:right w:val="none" w:sz="0" w:space="0" w:color="auto"/>
      </w:divBdr>
    </w:div>
    <w:div w:id="2071079191">
      <w:bodyDiv w:val="1"/>
      <w:marLeft w:val="0"/>
      <w:marRight w:val="0"/>
      <w:marTop w:val="0"/>
      <w:marBottom w:val="0"/>
      <w:divBdr>
        <w:top w:val="none" w:sz="0" w:space="0" w:color="auto"/>
        <w:left w:val="none" w:sz="0" w:space="0" w:color="auto"/>
        <w:bottom w:val="none" w:sz="0" w:space="0" w:color="auto"/>
        <w:right w:val="none" w:sz="0" w:space="0" w:color="auto"/>
      </w:divBdr>
    </w:div>
    <w:div w:id="2074429363">
      <w:bodyDiv w:val="1"/>
      <w:marLeft w:val="0"/>
      <w:marRight w:val="0"/>
      <w:marTop w:val="0"/>
      <w:marBottom w:val="0"/>
      <w:divBdr>
        <w:top w:val="none" w:sz="0" w:space="0" w:color="auto"/>
        <w:left w:val="none" w:sz="0" w:space="0" w:color="auto"/>
        <w:bottom w:val="none" w:sz="0" w:space="0" w:color="auto"/>
        <w:right w:val="none" w:sz="0" w:space="0" w:color="auto"/>
      </w:divBdr>
    </w:div>
    <w:div w:id="2076081098">
      <w:bodyDiv w:val="1"/>
      <w:marLeft w:val="0"/>
      <w:marRight w:val="0"/>
      <w:marTop w:val="0"/>
      <w:marBottom w:val="0"/>
      <w:divBdr>
        <w:top w:val="none" w:sz="0" w:space="0" w:color="auto"/>
        <w:left w:val="none" w:sz="0" w:space="0" w:color="auto"/>
        <w:bottom w:val="none" w:sz="0" w:space="0" w:color="auto"/>
        <w:right w:val="none" w:sz="0" w:space="0" w:color="auto"/>
      </w:divBdr>
    </w:div>
    <w:div w:id="2083485938">
      <w:bodyDiv w:val="1"/>
      <w:marLeft w:val="0"/>
      <w:marRight w:val="0"/>
      <w:marTop w:val="0"/>
      <w:marBottom w:val="0"/>
      <w:divBdr>
        <w:top w:val="none" w:sz="0" w:space="0" w:color="auto"/>
        <w:left w:val="none" w:sz="0" w:space="0" w:color="auto"/>
        <w:bottom w:val="none" w:sz="0" w:space="0" w:color="auto"/>
        <w:right w:val="none" w:sz="0" w:space="0" w:color="auto"/>
      </w:divBdr>
    </w:div>
    <w:div w:id="2089574732">
      <w:bodyDiv w:val="1"/>
      <w:marLeft w:val="0"/>
      <w:marRight w:val="0"/>
      <w:marTop w:val="0"/>
      <w:marBottom w:val="0"/>
      <w:divBdr>
        <w:top w:val="none" w:sz="0" w:space="0" w:color="auto"/>
        <w:left w:val="none" w:sz="0" w:space="0" w:color="auto"/>
        <w:bottom w:val="none" w:sz="0" w:space="0" w:color="auto"/>
        <w:right w:val="none" w:sz="0" w:space="0" w:color="auto"/>
      </w:divBdr>
    </w:div>
    <w:div w:id="2094550421">
      <w:bodyDiv w:val="1"/>
      <w:marLeft w:val="0"/>
      <w:marRight w:val="0"/>
      <w:marTop w:val="0"/>
      <w:marBottom w:val="0"/>
      <w:divBdr>
        <w:top w:val="none" w:sz="0" w:space="0" w:color="auto"/>
        <w:left w:val="none" w:sz="0" w:space="0" w:color="auto"/>
        <w:bottom w:val="none" w:sz="0" w:space="0" w:color="auto"/>
        <w:right w:val="none" w:sz="0" w:space="0" w:color="auto"/>
      </w:divBdr>
    </w:div>
    <w:div w:id="2097969808">
      <w:bodyDiv w:val="1"/>
      <w:marLeft w:val="0"/>
      <w:marRight w:val="0"/>
      <w:marTop w:val="0"/>
      <w:marBottom w:val="0"/>
      <w:divBdr>
        <w:top w:val="none" w:sz="0" w:space="0" w:color="auto"/>
        <w:left w:val="none" w:sz="0" w:space="0" w:color="auto"/>
        <w:bottom w:val="none" w:sz="0" w:space="0" w:color="auto"/>
        <w:right w:val="none" w:sz="0" w:space="0" w:color="auto"/>
      </w:divBdr>
    </w:div>
    <w:div w:id="2106917903">
      <w:bodyDiv w:val="1"/>
      <w:marLeft w:val="0"/>
      <w:marRight w:val="0"/>
      <w:marTop w:val="0"/>
      <w:marBottom w:val="0"/>
      <w:divBdr>
        <w:top w:val="none" w:sz="0" w:space="0" w:color="auto"/>
        <w:left w:val="none" w:sz="0" w:space="0" w:color="auto"/>
        <w:bottom w:val="none" w:sz="0" w:space="0" w:color="auto"/>
        <w:right w:val="none" w:sz="0" w:space="0" w:color="auto"/>
      </w:divBdr>
    </w:div>
    <w:div w:id="2133287480">
      <w:bodyDiv w:val="1"/>
      <w:marLeft w:val="0"/>
      <w:marRight w:val="0"/>
      <w:marTop w:val="0"/>
      <w:marBottom w:val="0"/>
      <w:divBdr>
        <w:top w:val="none" w:sz="0" w:space="0" w:color="auto"/>
        <w:left w:val="none" w:sz="0" w:space="0" w:color="auto"/>
        <w:bottom w:val="none" w:sz="0" w:space="0" w:color="auto"/>
        <w:right w:val="none" w:sz="0" w:space="0" w:color="auto"/>
      </w:divBdr>
    </w:div>
    <w:div w:id="2133547323">
      <w:bodyDiv w:val="1"/>
      <w:marLeft w:val="0"/>
      <w:marRight w:val="0"/>
      <w:marTop w:val="0"/>
      <w:marBottom w:val="0"/>
      <w:divBdr>
        <w:top w:val="none" w:sz="0" w:space="0" w:color="auto"/>
        <w:left w:val="none" w:sz="0" w:space="0" w:color="auto"/>
        <w:bottom w:val="none" w:sz="0" w:space="0" w:color="auto"/>
        <w:right w:val="none" w:sz="0" w:space="0" w:color="auto"/>
      </w:divBdr>
    </w:div>
    <w:div w:id="2141611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31 December 2022</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4'!$B$40:$E$40</c:f>
              <c:numCache>
                <c:formatCode>General</c:formatCode>
                <c:ptCount val="4"/>
                <c:pt idx="0">
                  <c:v>2023</c:v>
                </c:pt>
                <c:pt idx="1">
                  <c:v>2024</c:v>
                </c:pt>
                <c:pt idx="2">
                  <c:v>2025</c:v>
                </c:pt>
                <c:pt idx="3">
                  <c:v>2026</c:v>
                </c:pt>
              </c:numCache>
            </c:numRef>
          </c:cat>
          <c:val>
            <c:numRef>
              <c:f>'Tables 3 and 4'!$B$41:$E$41</c:f>
              <c:numCache>
                <c:formatCode>#,##0</c:formatCode>
                <c:ptCount val="4"/>
                <c:pt idx="0">
                  <c:v>-6619</c:v>
                </c:pt>
                <c:pt idx="1">
                  <c:v>-9178</c:v>
                </c:pt>
                <c:pt idx="2">
                  <c:v>-3998</c:v>
                </c:pt>
                <c:pt idx="3">
                  <c:v>-4591</c:v>
                </c:pt>
              </c:numCache>
            </c:numRef>
          </c:val>
          <c:extLst>
            <c:ext xmlns:c16="http://schemas.microsoft.com/office/drawing/2014/chart" uri="{C3380CC4-5D6E-409C-BE32-E72D297353CC}">
              <c16:uniqueId val="{00000000-389E-4D3A-B5DA-9DDF6C8E9699}"/>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4'!$B$40:$E$40</c:f>
              <c:numCache>
                <c:formatCode>General</c:formatCode>
                <c:ptCount val="4"/>
                <c:pt idx="0">
                  <c:v>2023</c:v>
                </c:pt>
                <c:pt idx="1">
                  <c:v>2024</c:v>
                </c:pt>
                <c:pt idx="2">
                  <c:v>2025</c:v>
                </c:pt>
                <c:pt idx="3">
                  <c:v>2026</c:v>
                </c:pt>
              </c:numCache>
            </c:numRef>
          </c:cat>
          <c:val>
            <c:numRef>
              <c:f>'Tables 3 and 4'!$B$42:$E$42</c:f>
              <c:numCache>
                <c:formatCode>#,##0</c:formatCode>
                <c:ptCount val="4"/>
                <c:pt idx="0">
                  <c:v>17767</c:v>
                </c:pt>
                <c:pt idx="1">
                  <c:v>8589</c:v>
                </c:pt>
                <c:pt idx="2">
                  <c:v>4591</c:v>
                </c:pt>
                <c:pt idx="3">
                  <c:v>0</c:v>
                </c:pt>
              </c:numCache>
            </c:numRef>
          </c:val>
          <c:smooth val="0"/>
          <c:extLst>
            <c:ext xmlns:c16="http://schemas.microsoft.com/office/drawing/2014/chart" uri="{C3380CC4-5D6E-409C-BE32-E72D297353CC}">
              <c16:uniqueId val="{00000001-389E-4D3A-B5DA-9DDF6C8E9699}"/>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BF2919-62CD-436F-87F8-38AFED379E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8307</Words>
  <Characters>25365</Characters>
  <Application>Microsoft Office Word</Application>
  <DocSecurity>0</DocSecurity>
  <Lines>7095</Lines>
  <Paragraphs>7009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dc:description/>
  <cp:lastModifiedBy/>
  <cp:revision>1</cp:revision>
  <dcterms:created xsi:type="dcterms:W3CDTF">2023-03-22T04:36:00Z</dcterms:created>
  <dcterms:modified xsi:type="dcterms:W3CDTF">2023-03-22T04:48:00Z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9A4DD88F541F4134B75D3391092A2106</vt:lpwstr>
  </property>
  <property fmtid="{D5CDD505-2E9C-101B-9397-08002B2CF9AE}" pid="9" name="PM_ProtectiveMarkingValue_Footer">
    <vt:lpwstr>OFFICIAL</vt:lpwstr>
  </property>
  <property fmtid="{D5CDD505-2E9C-101B-9397-08002B2CF9AE}" pid="10" name="PM_Originator_Hash_SHA1">
    <vt:lpwstr>2472B23DD73C4C4AA3AFF8BAA407407A5E72F7DA</vt:lpwstr>
  </property>
  <property fmtid="{D5CDD505-2E9C-101B-9397-08002B2CF9AE}" pid="11" name="PM_OriginationTimeStamp">
    <vt:lpwstr>2023-03-22T04:36:41Z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0C83289F3D8155F00BF70A421E732462</vt:lpwstr>
  </property>
  <property fmtid="{D5CDD505-2E9C-101B-9397-08002B2CF9AE}" pid="20" name="PM_Hash_Salt">
    <vt:lpwstr>C8BD2EEEAD862017BEB79DB73941C01D</vt:lpwstr>
  </property>
  <property fmtid="{D5CDD505-2E9C-101B-9397-08002B2CF9AE}" pid="21" name="PM_Hash_SHA1">
    <vt:lpwstr>49B79166481598273381F10F02D98C2994EF5085</vt:lpwstr>
  </property>
  <property fmtid="{D5CDD505-2E9C-101B-9397-08002B2CF9AE}" pid="22" name="PM_SecurityClassification_Prev">
    <vt:lpwstr>OFFICIAL</vt:lpwstr>
  </property>
  <property fmtid="{D5CDD505-2E9C-101B-9397-08002B2CF9AE}" pid="23" name="PM_Qualifier_Prev">
    <vt:lpwstr/>
  </property>
  <property fmtid="{D5CDD505-2E9C-101B-9397-08002B2CF9AE}" pid="24" name="PM_Display">
    <vt:lpwstr>OFFICIAL</vt:lpwstr>
  </property>
  <property fmtid="{D5CDD505-2E9C-101B-9397-08002B2CF9AE}" pid="25" name="PM_OriginatorUserAccountName_SHA256">
    <vt:lpwstr>60A01F387B52F7E04CD45DC01F9778E294265ACB0335A7A53D7AB6032A0BDF38</vt:lpwstr>
  </property>
  <property fmtid="{D5CDD505-2E9C-101B-9397-08002B2CF9AE}" pid="26" name="PM_OriginatorDomainName_SHA256">
    <vt:lpwstr>E83A2A66C4061446A7E3732E8D44762184B6B377D962B96C83DC624302585857</vt:lpwstr>
  </property>
</Properties>
</file>