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014929" w14:textId="5E00EF0B" w:rsidR="00750C6F" w:rsidRPr="00300A0A" w:rsidRDefault="007E2C12" w:rsidP="00F16105">
      <w:pPr>
        <w:pStyle w:val="EasyReadTitle"/>
        <w:rPr>
          <w:color w:val="auto"/>
        </w:rPr>
      </w:pPr>
      <w:r>
        <w:rPr>
          <w:color w:val="auto"/>
        </w:rPr>
        <w:t xml:space="preserve">Disability Royal Commission </w:t>
      </w:r>
      <w:r w:rsidR="004D0090">
        <w:rPr>
          <w:color w:val="auto"/>
        </w:rPr>
        <w:t>Interim Update</w:t>
      </w:r>
    </w:p>
    <w:p w14:paraId="4580CAAE" w14:textId="75609795" w:rsidR="001F0E97" w:rsidRDefault="00116D11" w:rsidP="00DA47D9">
      <w:pPr>
        <w:pStyle w:val="EasyReadSubtitle"/>
        <w:rPr>
          <w:color w:val="auto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CC2A337" wp14:editId="1EDB045C">
            <wp:simplePos x="0" y="0"/>
            <wp:positionH relativeFrom="page">
              <wp:align>left</wp:align>
            </wp:positionH>
            <wp:positionV relativeFrom="page">
              <wp:posOffset>4648200</wp:posOffset>
            </wp:positionV>
            <wp:extent cx="7572375" cy="1543685"/>
            <wp:effectExtent l="0" t="0" r="9525" b="0"/>
            <wp:wrapNone/>
            <wp:docPr id="204024050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4050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D0090">
        <w:rPr>
          <w:color w:val="auto"/>
        </w:rPr>
        <w:t>December 2024</w:t>
      </w:r>
    </w:p>
    <w:p w14:paraId="000C9AAC" w14:textId="0D685525" w:rsidR="00A01327" w:rsidRPr="00300A0A" w:rsidRDefault="00C22158" w:rsidP="00DA47D9">
      <w:pPr>
        <w:pStyle w:val="EasyReadSubtitle"/>
        <w:rPr>
          <w:color w:val="auto"/>
        </w:rPr>
      </w:pPr>
      <w:r w:rsidRPr="4D9CEA21">
        <w:rPr>
          <w:color w:val="auto"/>
        </w:rPr>
        <w:t>Victoria</w:t>
      </w:r>
      <w:r w:rsidR="00A01327" w:rsidRPr="4D9CEA21">
        <w:rPr>
          <w:color w:val="auto"/>
        </w:rPr>
        <w:t xml:space="preserve"> </w:t>
      </w:r>
    </w:p>
    <w:p w14:paraId="0790CCEF" w14:textId="14B16AF3" w:rsidR="001F0E97" w:rsidRPr="00300A0A" w:rsidRDefault="001F0E97" w:rsidP="001F0E97">
      <w:pPr>
        <w:rPr>
          <w:lang w:val="en-US"/>
        </w:rPr>
      </w:pPr>
    </w:p>
    <w:p w14:paraId="3A491F65" w14:textId="77777777" w:rsidR="001F0E97" w:rsidRDefault="001F0E97" w:rsidP="001F0E97">
      <w:pPr>
        <w:rPr>
          <w:lang w:val="en-US"/>
        </w:rPr>
      </w:pPr>
    </w:p>
    <w:p w14:paraId="0B9FE5D0" w14:textId="1264E3CD" w:rsidR="00EC1F3E" w:rsidRDefault="00DC7F8C" w:rsidP="00EC1F3E">
      <w:r>
        <w:br w:type="page"/>
      </w:r>
    </w:p>
    <w:p w14:paraId="263563AD" w14:textId="7865624F" w:rsidR="00E736DB" w:rsidRDefault="00E736DB" w:rsidP="00E736DB">
      <w:r>
        <w:lastRenderedPageBreak/>
        <w:t xml:space="preserve">ISBN </w:t>
      </w:r>
      <w:r w:rsidRPr="00ED47A7">
        <w:t>978-1-921647-87-1</w:t>
      </w:r>
    </w:p>
    <w:p w14:paraId="00639D75" w14:textId="77777777" w:rsidR="00E736DB" w:rsidRDefault="00E736DB" w:rsidP="00EC1F3E"/>
    <w:p w14:paraId="1FBF78C2" w14:textId="77777777" w:rsidR="00E736DB" w:rsidRDefault="00E736DB" w:rsidP="00EC1F3E"/>
    <w:p w14:paraId="7D978AAA" w14:textId="77777777" w:rsidR="00E736DB" w:rsidRDefault="00E736DB" w:rsidP="00EC1F3E"/>
    <w:p w14:paraId="1DD74288" w14:textId="77777777" w:rsidR="00E736DB" w:rsidRDefault="00E736DB" w:rsidP="00EC1F3E"/>
    <w:p w14:paraId="79FE4235" w14:textId="77777777" w:rsidR="00E736DB" w:rsidRDefault="00E736DB" w:rsidP="00EC1F3E"/>
    <w:p w14:paraId="5BFB4768" w14:textId="3F6F0A2E" w:rsidR="00E736DB" w:rsidRPr="00E570EA" w:rsidRDefault="00E736DB" w:rsidP="00E736DB">
      <w:pPr>
        <w:ind w:firstLine="720"/>
      </w:pPr>
      <w:r w:rsidRPr="00265795">
        <w:rPr>
          <w:noProof/>
        </w:rPr>
        <w:drawing>
          <wp:inline distT="0" distB="0" distL="0" distR="0" wp14:anchorId="21E6698B" wp14:editId="1F6BC361">
            <wp:extent cx="1095375" cy="626756"/>
            <wp:effectExtent l="0" t="0" r="0" b="1905"/>
            <wp:docPr id="938991292" name="Picture 26" descr="Victorian State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91292" name="Picture 26" descr="Victorian State Government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623" cy="63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BCB68" w14:textId="77777777" w:rsidR="00EC1F3E" w:rsidRDefault="00EC1F3E" w:rsidP="00EC1F3E"/>
    <w:p w14:paraId="0EE0FF30" w14:textId="1B550153" w:rsidR="00EC1F3E" w:rsidRDefault="00EC1F3E" w:rsidP="00EC1F3E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EC1F3E" w:rsidRPr="002F0BB7" w14:paraId="4B49062D" w14:textId="77777777" w:rsidTr="3B8B3F58">
        <w:trPr>
          <w:trHeight w:val="2753"/>
        </w:trPr>
        <w:tc>
          <w:tcPr>
            <w:tcW w:w="3216" w:type="dxa"/>
          </w:tcPr>
          <w:p w14:paraId="7BE8C942" w14:textId="5B354311" w:rsidR="00EC1F3E" w:rsidRDefault="00EC1F3E">
            <w:pPr>
              <w:rPr>
                <w:noProof/>
                <w:sz w:val="28"/>
                <w:szCs w:val="28"/>
              </w:rPr>
            </w:pPr>
          </w:p>
          <w:p w14:paraId="0031A651" w14:textId="2C7DE390" w:rsidR="00E736DB" w:rsidRPr="002F0BB7" w:rsidRDefault="00E736DB">
            <w:pPr>
              <w:rPr>
                <w:noProof/>
                <w:sz w:val="28"/>
                <w:szCs w:val="28"/>
              </w:rPr>
            </w:pPr>
            <w:r w:rsidRPr="00265795">
              <w:rPr>
                <w:noProof/>
              </w:rPr>
              <w:drawing>
                <wp:inline distT="0" distB="0" distL="0" distR="0" wp14:anchorId="748FC514" wp14:editId="4E4F0D38">
                  <wp:extent cx="1266825" cy="724857"/>
                  <wp:effectExtent l="0" t="0" r="0" b="0"/>
                  <wp:docPr id="1659673879" name="Picture 26" descr="Victorian State Governmen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991292" name="Picture 26" descr="Victorian State Governmen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859" cy="73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B415FBC" w14:textId="423C5605" w:rsidR="00E554D3" w:rsidRDefault="00E554D3" w:rsidP="00E554D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</w:t>
            </w:r>
            <w:r w:rsidR="00E25CD5">
              <w:rPr>
                <w:sz w:val="28"/>
                <w:szCs w:val="28"/>
              </w:rPr>
              <w:t xml:space="preserve">Victorian </w:t>
            </w:r>
            <w:r>
              <w:rPr>
                <w:sz w:val="28"/>
                <w:szCs w:val="28"/>
              </w:rPr>
              <w:t xml:space="preserve">Government </w:t>
            </w:r>
            <w:r w:rsidRPr="003A27C1">
              <w:rPr>
                <w:sz w:val="28"/>
                <w:szCs w:val="28"/>
              </w:rPr>
              <w:t>wr</w:t>
            </w:r>
            <w:r>
              <w:rPr>
                <w:sz w:val="28"/>
                <w:szCs w:val="28"/>
              </w:rPr>
              <w:t>o</w:t>
            </w:r>
            <w:r w:rsidRPr="003A27C1">
              <w:rPr>
                <w:sz w:val="28"/>
                <w:szCs w:val="28"/>
              </w:rPr>
              <w:t>te this.</w:t>
            </w:r>
          </w:p>
          <w:p w14:paraId="36FA9B9D" w14:textId="77777777" w:rsidR="005F42DD" w:rsidRDefault="005F42DD" w:rsidP="00E554D3">
            <w:pPr>
              <w:spacing w:line="360" w:lineRule="auto"/>
              <w:rPr>
                <w:sz w:val="28"/>
                <w:szCs w:val="28"/>
              </w:rPr>
            </w:pPr>
          </w:p>
          <w:p w14:paraId="03431953" w14:textId="2B57A974" w:rsidR="005F42DD" w:rsidRPr="003A27C1" w:rsidRDefault="005F42DD" w:rsidP="00E554D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call it VIC Government for short.</w:t>
            </w:r>
          </w:p>
          <w:p w14:paraId="260285D7" w14:textId="77777777" w:rsidR="00E554D3" w:rsidRPr="003A27C1" w:rsidRDefault="00E554D3" w:rsidP="00E554D3">
            <w:pPr>
              <w:spacing w:line="360" w:lineRule="auto"/>
              <w:rPr>
                <w:sz w:val="28"/>
                <w:szCs w:val="28"/>
              </w:rPr>
            </w:pPr>
          </w:p>
          <w:p w14:paraId="49D55B14" w14:textId="0976CB7D" w:rsidR="00E554D3" w:rsidRPr="003A27C1" w:rsidRDefault="00E554D3" w:rsidP="00E554D3">
            <w:pPr>
              <w:spacing w:line="360" w:lineRule="auto"/>
              <w:rPr>
                <w:sz w:val="28"/>
                <w:szCs w:val="28"/>
              </w:rPr>
            </w:pPr>
            <w:r w:rsidRPr="003A27C1">
              <w:rPr>
                <w:sz w:val="28"/>
                <w:szCs w:val="28"/>
              </w:rPr>
              <w:t xml:space="preserve">When you see the word </w:t>
            </w:r>
            <w:r w:rsidRPr="003A27C1">
              <w:rPr>
                <w:b/>
                <w:bCs/>
                <w:sz w:val="28"/>
                <w:szCs w:val="28"/>
              </w:rPr>
              <w:t>we</w:t>
            </w:r>
            <w:r w:rsidRPr="003A27C1">
              <w:rPr>
                <w:sz w:val="28"/>
                <w:szCs w:val="28"/>
              </w:rPr>
              <w:t xml:space="preserve"> it means</w:t>
            </w:r>
            <w:r>
              <w:rPr>
                <w:sz w:val="28"/>
                <w:szCs w:val="28"/>
              </w:rPr>
              <w:t xml:space="preserve"> the </w:t>
            </w:r>
            <w:r w:rsidR="005F42DD">
              <w:rPr>
                <w:sz w:val="28"/>
                <w:szCs w:val="28"/>
              </w:rPr>
              <w:t>VIC</w:t>
            </w:r>
            <w:r w:rsidR="005F42DD" w:rsidRPr="003A27C1">
              <w:rPr>
                <w:sz w:val="28"/>
                <w:szCs w:val="28"/>
              </w:rPr>
              <w:t xml:space="preserve"> </w:t>
            </w:r>
            <w:r w:rsidRPr="003A27C1">
              <w:rPr>
                <w:sz w:val="28"/>
                <w:szCs w:val="28"/>
              </w:rPr>
              <w:t>Government</w:t>
            </w:r>
            <w:r>
              <w:rPr>
                <w:sz w:val="28"/>
                <w:szCs w:val="28"/>
              </w:rPr>
              <w:t>.</w:t>
            </w:r>
          </w:p>
          <w:p w14:paraId="0BC62368" w14:textId="77777777" w:rsidR="00EC1F3E" w:rsidRPr="002F0BB7" w:rsidRDefault="00EC1F3E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D7E1B" w:rsidRPr="002F0BB7" w14:paraId="07E2FE33" w14:textId="77777777" w:rsidTr="00E736DB">
        <w:trPr>
          <w:trHeight w:val="3152"/>
        </w:trPr>
        <w:tc>
          <w:tcPr>
            <w:tcW w:w="3216" w:type="dxa"/>
          </w:tcPr>
          <w:p w14:paraId="7E917975" w14:textId="0678190A" w:rsidR="008D7E1B" w:rsidRPr="002F0BB7" w:rsidRDefault="00FE0DCC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4D9D7CF" w14:textId="77777777" w:rsidR="000D21CE" w:rsidRPr="002F0BB7" w:rsidRDefault="000D21CE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68331AE6" w14:textId="58648F49" w:rsidR="000D21CE" w:rsidRDefault="000D21CE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We wrote this in an easy to read way.</w:t>
            </w:r>
          </w:p>
          <w:p w14:paraId="4DCBB521" w14:textId="77777777" w:rsidR="00E554D3" w:rsidRPr="002F0BB7" w:rsidRDefault="00E554D3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2DED6907" w14:textId="0B9BE770" w:rsidR="008D7E1B" w:rsidRPr="002F0BB7" w:rsidRDefault="000D21CE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We use pictures to explain some ideas.</w:t>
            </w:r>
          </w:p>
        </w:tc>
      </w:tr>
      <w:tr w:rsidR="008D7E1B" w:rsidRPr="002F0BB7" w14:paraId="13CFE0D5" w14:textId="77777777" w:rsidTr="3B8B3F58">
        <w:trPr>
          <w:trHeight w:val="3470"/>
        </w:trPr>
        <w:tc>
          <w:tcPr>
            <w:tcW w:w="3216" w:type="dxa"/>
          </w:tcPr>
          <w:p w14:paraId="182100E6" w14:textId="77777777" w:rsidR="00A10C9F" w:rsidRDefault="00A10C9F">
            <w:pPr>
              <w:rPr>
                <w:sz w:val="28"/>
                <w:szCs w:val="28"/>
              </w:rPr>
            </w:pPr>
          </w:p>
          <w:p w14:paraId="2A3E9709" w14:textId="14C657BF" w:rsidR="008D7E1B" w:rsidRPr="002F0BB7" w:rsidRDefault="00A841C0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Pr="002F0BB7" w:rsidRDefault="00926492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 xml:space="preserve">We have some words in </w:t>
            </w:r>
            <w:r w:rsidRPr="002F0BB7">
              <w:rPr>
                <w:b/>
                <w:bCs/>
                <w:sz w:val="28"/>
                <w:szCs w:val="28"/>
              </w:rPr>
              <w:t>bold</w:t>
            </w:r>
            <w:r w:rsidRPr="002F0BB7">
              <w:rPr>
                <w:sz w:val="28"/>
                <w:szCs w:val="28"/>
              </w:rPr>
              <w:t xml:space="preserve">. </w:t>
            </w:r>
          </w:p>
          <w:p w14:paraId="15F40383" w14:textId="77777777" w:rsidR="00926492" w:rsidRPr="002F0BB7" w:rsidRDefault="00926492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2F0BB7" w:rsidRDefault="00926492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E350A10" w14:textId="32614957" w:rsidR="008D7E1B" w:rsidRPr="002F0BB7" w:rsidRDefault="003E0E42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These are important words.</w:t>
            </w:r>
          </w:p>
        </w:tc>
      </w:tr>
      <w:tr w:rsidR="000F5619" w:rsidRPr="002F0BB7" w14:paraId="54FA82DA" w14:textId="77777777" w:rsidTr="009479F2">
        <w:trPr>
          <w:trHeight w:val="3470"/>
        </w:trPr>
        <w:tc>
          <w:tcPr>
            <w:tcW w:w="3216" w:type="dxa"/>
          </w:tcPr>
          <w:p w14:paraId="4108881E" w14:textId="079E1532" w:rsidR="000F5619" w:rsidRPr="002F0BB7" w:rsidRDefault="00FE0DCC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0124AF4" w:rsidRPr="002F0BB7" w:rsidRDefault="00124AF4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72A7F8EE" w14:textId="44B04BDC" w:rsidR="00FE0DCC" w:rsidRDefault="00FE0DCC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This is an Easy Read summary of another document.</w:t>
            </w:r>
          </w:p>
          <w:p w14:paraId="79836119" w14:textId="77777777" w:rsidR="00E554D3" w:rsidRPr="002F0BB7" w:rsidRDefault="00E554D3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7F5AAF0D" w14:textId="15DE8408" w:rsidR="006D260B" w:rsidRPr="002F0BB7" w:rsidRDefault="00FE0DCC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This means it has the most important ideas.</w:t>
            </w:r>
          </w:p>
        </w:tc>
      </w:tr>
      <w:tr w:rsidR="00A10C9F" w:rsidRPr="002F0BB7" w14:paraId="20835CFD" w14:textId="77777777" w:rsidTr="009479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42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21E1DA85" w14:textId="77777777" w:rsidR="00A10C9F" w:rsidRDefault="00A10C9F">
            <w:pPr>
              <w:pStyle w:val="EasyRead16"/>
              <w:rPr>
                <w:sz w:val="28"/>
                <w:szCs w:val="28"/>
              </w:rPr>
            </w:pPr>
          </w:p>
          <w:p w14:paraId="4BA86981" w14:textId="123F633A" w:rsidR="3B8B3F58" w:rsidRDefault="3B8B3F58" w:rsidP="3B8B3F58">
            <w:pPr>
              <w:pStyle w:val="EasyRead16"/>
              <w:rPr>
                <w:sz w:val="28"/>
                <w:szCs w:val="28"/>
              </w:rPr>
            </w:pPr>
          </w:p>
          <w:p w14:paraId="7088F189" w14:textId="1CFF414A" w:rsidR="00A10C9F" w:rsidRPr="002F0BB7" w:rsidRDefault="009479F2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786CD5" wp14:editId="31F3E828">
                  <wp:extent cx="1424305" cy="1424305"/>
                  <wp:effectExtent l="0" t="0" r="0" b="4445"/>
                  <wp:docPr id="173078775" name="Picture 1" descr="A young woman with glasses holding a sign that says 'easy read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78775" name="Picture 1" descr="A young woman with glasses holding a sign that says 'easy read'.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</w:tcPr>
          <w:p w14:paraId="50A71113" w14:textId="77777777" w:rsidR="00A10C9F" w:rsidRDefault="00A10C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look at the other updates in Easy Read.</w:t>
            </w:r>
          </w:p>
          <w:p w14:paraId="3446ECEE" w14:textId="77777777" w:rsidR="00A10C9F" w:rsidRDefault="00A10C9F">
            <w:pPr>
              <w:pStyle w:val="EasyRead16"/>
              <w:rPr>
                <w:sz w:val="28"/>
                <w:szCs w:val="28"/>
              </w:rPr>
            </w:pPr>
          </w:p>
          <w:p w14:paraId="1FFC36F0" w14:textId="77777777" w:rsidR="00A10C9F" w:rsidRDefault="00A10C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have information about</w:t>
            </w:r>
          </w:p>
          <w:p w14:paraId="29D44BD0" w14:textId="77777777" w:rsidR="00A10C9F" w:rsidRDefault="00A10C9F" w:rsidP="00A10C9F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governments working together</w:t>
            </w:r>
          </w:p>
          <w:p w14:paraId="506D2DFF" w14:textId="77777777" w:rsidR="00A10C9F" w:rsidRDefault="00A10C9F" w:rsidP="00A10C9F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NDIS</w:t>
            </w:r>
          </w:p>
          <w:p w14:paraId="078A7BC3" w14:textId="77777777" w:rsidR="00A10C9F" w:rsidRDefault="00A10C9F" w:rsidP="00A10C9F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States and territories.</w:t>
            </w:r>
          </w:p>
          <w:p w14:paraId="66BA9F6F" w14:textId="77777777" w:rsidR="00A10C9F" w:rsidRDefault="00A10C9F">
            <w:pPr>
              <w:spacing w:line="360" w:lineRule="auto"/>
              <w:rPr>
                <w:sz w:val="28"/>
                <w:szCs w:val="28"/>
              </w:rPr>
            </w:pPr>
            <w:hyperlink r:id="rId17" w:history="1">
              <w:r w:rsidRPr="002F2EDF">
                <w:rPr>
                  <w:rStyle w:val="Hyperlink"/>
                  <w:sz w:val="28"/>
                  <w:szCs w:val="28"/>
                </w:rPr>
                <w:t>www.dss.gov.au/DRC-Aus-Gov-Response</w:t>
              </w:r>
            </w:hyperlink>
          </w:p>
        </w:tc>
      </w:tr>
      <w:tr w:rsidR="00EF7B9F" w:rsidRPr="002F0BB7" w14:paraId="6920EFFF" w14:textId="77777777" w:rsidTr="009479F2">
        <w:trPr>
          <w:trHeight w:val="3743"/>
        </w:trPr>
        <w:tc>
          <w:tcPr>
            <w:tcW w:w="3216" w:type="dxa"/>
          </w:tcPr>
          <w:p w14:paraId="7CE7D555" w14:textId="7EE959DD" w:rsidR="00EF7B9F" w:rsidRPr="002F0BB7" w:rsidRDefault="004D092D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69D735EB" w14:textId="77777777" w:rsidR="00A10C9F" w:rsidRDefault="00A10C9F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53C4A06C" w14:textId="34CE4FC6" w:rsidR="00821EC7" w:rsidRPr="002F0BB7" w:rsidRDefault="00821EC7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You can ask for help to read this document.</w:t>
            </w:r>
          </w:p>
          <w:p w14:paraId="394B2780" w14:textId="77777777" w:rsidR="00821EC7" w:rsidRPr="002F0BB7" w:rsidRDefault="00821EC7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You can ask</w:t>
            </w:r>
          </w:p>
          <w:p w14:paraId="6AEB8553" w14:textId="77777777" w:rsidR="009D6430" w:rsidRPr="002F0BB7" w:rsidRDefault="009D6430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1337324B" w14:textId="77777777" w:rsidR="00821EC7" w:rsidRPr="002F0BB7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A friend</w:t>
            </w:r>
          </w:p>
          <w:p w14:paraId="47912416" w14:textId="77777777" w:rsidR="00821EC7" w:rsidRPr="002F0BB7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Family members</w:t>
            </w:r>
          </w:p>
          <w:p w14:paraId="64F0134A" w14:textId="5B7138FE" w:rsidR="00A73869" w:rsidRPr="002F0BB7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A support person.</w:t>
            </w:r>
          </w:p>
        </w:tc>
      </w:tr>
      <w:tr w:rsidR="000F5619" w:rsidRPr="002F0BB7" w14:paraId="0DC33CAB" w14:textId="77777777" w:rsidTr="009479F2">
        <w:trPr>
          <w:trHeight w:val="2723"/>
        </w:trPr>
        <w:tc>
          <w:tcPr>
            <w:tcW w:w="3216" w:type="dxa"/>
          </w:tcPr>
          <w:p w14:paraId="1F545FDD" w14:textId="3CD025CC" w:rsidR="000F5619" w:rsidRPr="002F0BB7" w:rsidRDefault="00837C40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1846CC51" wp14:editId="6F1904A8">
                  <wp:extent cx="1619250" cy="1619725"/>
                  <wp:effectExtent l="0" t="0" r="0" b="0"/>
                  <wp:docPr id="1158207032" name="Picture 2" descr="cartoon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 descr="cartoon of Aboriginal and Torres Strait Islander people with the Aboriginal and Torres Strait Islander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82" cy="163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8BE710C" w14:textId="77777777" w:rsidR="004D092D" w:rsidRPr="002F0BB7" w:rsidRDefault="004D092D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23620FEE" w14:textId="77777777" w:rsidR="000F5619" w:rsidRPr="002F0BB7" w:rsidRDefault="004D092D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 xml:space="preserve">We recognise Aboriginal and Torres Strait Islander people as the </w:t>
            </w:r>
            <w:r w:rsidRPr="002F0BB7">
              <w:rPr>
                <w:b/>
                <w:bCs/>
                <w:sz w:val="28"/>
                <w:szCs w:val="28"/>
              </w:rPr>
              <w:t>Traditional Owners</w:t>
            </w:r>
            <w:r w:rsidRPr="002F0BB7">
              <w:rPr>
                <w:sz w:val="28"/>
                <w:szCs w:val="28"/>
              </w:rPr>
              <w:t xml:space="preserve"> of the land we live on.</w:t>
            </w:r>
          </w:p>
          <w:p w14:paraId="02EE5F1B" w14:textId="47BAAE98" w:rsidR="002F5939" w:rsidRPr="002F0BB7" w:rsidRDefault="002F5939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24AF4" w:rsidRPr="002F0BB7" w14:paraId="5292CC50" w14:textId="77777777" w:rsidTr="3B8B3F58">
        <w:trPr>
          <w:trHeight w:val="3109"/>
        </w:trPr>
        <w:tc>
          <w:tcPr>
            <w:tcW w:w="3216" w:type="dxa"/>
          </w:tcPr>
          <w:p w14:paraId="1D1224D1" w14:textId="7830EEF1" w:rsidR="4081924D" w:rsidRPr="002F0BB7" w:rsidRDefault="4081924D">
            <w:pPr>
              <w:rPr>
                <w:sz w:val="28"/>
                <w:szCs w:val="28"/>
              </w:rPr>
            </w:pPr>
          </w:p>
          <w:p w14:paraId="0173D899" w14:textId="43AEA7CC" w:rsidR="4081924D" w:rsidRPr="002F0BB7" w:rsidRDefault="4081924D">
            <w:pPr>
              <w:rPr>
                <w:sz w:val="28"/>
                <w:szCs w:val="28"/>
              </w:rPr>
            </w:pPr>
          </w:p>
          <w:p w14:paraId="259B8F82" w14:textId="26282E4E" w:rsidR="00124AF4" w:rsidRPr="002F0BB7" w:rsidRDefault="008841A9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6E853FB9" wp14:editId="5B20920F">
                  <wp:extent cx="1400175" cy="1323210"/>
                  <wp:effectExtent l="0" t="0" r="0" b="0"/>
                  <wp:docPr id="1048205308" name="Picture 1" descr="teal 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205308" name="Picture 1" descr="teal 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7" cy="13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28055A2" w14:textId="77777777" w:rsidR="002F5939" w:rsidRPr="002F0BB7" w:rsidRDefault="002F5939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AD9768D" w14:textId="1B631098" w:rsidR="004D092D" w:rsidRPr="002F0BB7" w:rsidRDefault="004D092D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 xml:space="preserve">They were the </w:t>
            </w:r>
            <w:r w:rsidRPr="002F0BB7">
              <w:rPr>
                <w:b/>
                <w:bCs/>
                <w:sz w:val="28"/>
                <w:szCs w:val="28"/>
              </w:rPr>
              <w:t>first people</w:t>
            </w:r>
            <w:r w:rsidRPr="002F0BB7">
              <w:rPr>
                <w:sz w:val="28"/>
                <w:szCs w:val="28"/>
              </w:rPr>
              <w:t xml:space="preserve"> to live on and use the</w:t>
            </w:r>
          </w:p>
          <w:p w14:paraId="43A5DAB6" w14:textId="77777777" w:rsidR="004D092D" w:rsidRPr="002F0BB7" w:rsidRDefault="004D092D" w:rsidP="009C0A5D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Land</w:t>
            </w:r>
          </w:p>
          <w:p w14:paraId="4CC449A4" w14:textId="77777777" w:rsidR="004D092D" w:rsidRPr="002F0BB7" w:rsidRDefault="004D092D" w:rsidP="009C0A5D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Waters.</w:t>
            </w:r>
          </w:p>
          <w:p w14:paraId="5BDD4451" w14:textId="77777777" w:rsidR="00124AF4" w:rsidRPr="002F0BB7" w:rsidRDefault="00124AF4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6844E4D2" w14:textId="49AC4C2F" w:rsidR="00B15FE4" w:rsidRDefault="00B15FE4" w:rsidP="00F16105">
      <w:pPr>
        <w:pStyle w:val="EasyReadContents"/>
        <w:rPr>
          <w:color w:val="auto"/>
        </w:rPr>
      </w:pPr>
      <w:r w:rsidRPr="002F0BB7">
        <w:rPr>
          <w:color w:val="auto"/>
        </w:rPr>
        <w:lastRenderedPageBreak/>
        <w:t>Contents</w:t>
      </w:r>
    </w:p>
    <w:p w14:paraId="30BC4B9B" w14:textId="77777777" w:rsidR="00CA3E76" w:rsidRPr="002F0BB7" w:rsidRDefault="00CA3E76" w:rsidP="00CA3E76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2F0BB7" w:rsidRPr="00E736DB" w14:paraId="164A5E44" w14:textId="77777777" w:rsidTr="00116D11">
        <w:trPr>
          <w:trHeight w:val="1106"/>
        </w:trPr>
        <w:tc>
          <w:tcPr>
            <w:tcW w:w="7508" w:type="dxa"/>
          </w:tcPr>
          <w:p w14:paraId="37365405" w14:textId="323118BF" w:rsidR="00C4674B" w:rsidRPr="00E736DB" w:rsidRDefault="00CA3E76" w:rsidP="00F16105">
            <w:pPr>
              <w:pStyle w:val="EasyReadContentsItems"/>
              <w:rPr>
                <w:color w:val="auto"/>
                <w:sz w:val="44"/>
                <w:szCs w:val="44"/>
              </w:rPr>
            </w:pPr>
            <w:r w:rsidRPr="00E736DB">
              <w:rPr>
                <w:color w:val="auto"/>
                <w:sz w:val="44"/>
                <w:szCs w:val="44"/>
              </w:rPr>
              <w:t>Disability Royal Commission</w:t>
            </w:r>
          </w:p>
        </w:tc>
        <w:tc>
          <w:tcPr>
            <w:tcW w:w="1508" w:type="dxa"/>
          </w:tcPr>
          <w:p w14:paraId="3A422320" w14:textId="496FC46A" w:rsidR="00C4674B" w:rsidRPr="00E736DB" w:rsidRDefault="00E736DB" w:rsidP="00D51640">
            <w:pPr>
              <w:spacing w:line="360" w:lineRule="auto"/>
              <w:rPr>
                <w:sz w:val="44"/>
                <w:szCs w:val="44"/>
              </w:rPr>
            </w:pPr>
            <w:r w:rsidRPr="00E736DB">
              <w:rPr>
                <w:sz w:val="44"/>
                <w:szCs w:val="44"/>
              </w:rPr>
              <w:t>6</w:t>
            </w:r>
          </w:p>
        </w:tc>
      </w:tr>
      <w:tr w:rsidR="00CA3E76" w:rsidRPr="00E736DB" w14:paraId="2C644094" w14:textId="77777777" w:rsidTr="00116D11">
        <w:trPr>
          <w:trHeight w:val="1106"/>
        </w:trPr>
        <w:tc>
          <w:tcPr>
            <w:tcW w:w="7508" w:type="dxa"/>
          </w:tcPr>
          <w:p w14:paraId="01978B9D" w14:textId="78CD24FA" w:rsidR="00CA3E76" w:rsidRPr="00E736DB" w:rsidRDefault="00CA3E76" w:rsidP="00F16105">
            <w:pPr>
              <w:pStyle w:val="EasyReadContentsItems"/>
              <w:rPr>
                <w:color w:val="auto"/>
                <w:sz w:val="44"/>
                <w:szCs w:val="44"/>
              </w:rPr>
            </w:pPr>
            <w:r w:rsidRPr="00E736DB">
              <w:rPr>
                <w:color w:val="auto"/>
                <w:sz w:val="44"/>
                <w:szCs w:val="44"/>
              </w:rPr>
              <w:t>Government Response</w:t>
            </w:r>
          </w:p>
        </w:tc>
        <w:tc>
          <w:tcPr>
            <w:tcW w:w="1508" w:type="dxa"/>
          </w:tcPr>
          <w:p w14:paraId="2DD3AB6D" w14:textId="5FCF0147" w:rsidR="00CA3E76" w:rsidRPr="00E736DB" w:rsidRDefault="00E736DB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9</w:t>
            </w:r>
          </w:p>
        </w:tc>
      </w:tr>
      <w:tr w:rsidR="00CA3E76" w:rsidRPr="00E736DB" w14:paraId="077F0C15" w14:textId="77777777" w:rsidTr="00116D11">
        <w:trPr>
          <w:trHeight w:val="1106"/>
        </w:trPr>
        <w:tc>
          <w:tcPr>
            <w:tcW w:w="7508" w:type="dxa"/>
          </w:tcPr>
          <w:p w14:paraId="34CCCC7E" w14:textId="33D084CA" w:rsidR="00CA3E76" w:rsidRPr="00E736DB" w:rsidRDefault="00CA3E76" w:rsidP="00F16105">
            <w:pPr>
              <w:pStyle w:val="EasyReadContentsItems"/>
              <w:rPr>
                <w:color w:val="auto"/>
                <w:sz w:val="44"/>
                <w:szCs w:val="44"/>
              </w:rPr>
            </w:pPr>
            <w:r w:rsidRPr="00E736DB">
              <w:rPr>
                <w:color w:val="auto"/>
                <w:sz w:val="44"/>
                <w:szCs w:val="44"/>
              </w:rPr>
              <w:t>Restrictive Practices</w:t>
            </w:r>
          </w:p>
        </w:tc>
        <w:tc>
          <w:tcPr>
            <w:tcW w:w="1508" w:type="dxa"/>
          </w:tcPr>
          <w:p w14:paraId="2FCDDC09" w14:textId="4051730B" w:rsidR="00CA3E76" w:rsidRPr="00E736DB" w:rsidRDefault="00E736DB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11</w:t>
            </w:r>
          </w:p>
        </w:tc>
      </w:tr>
      <w:tr w:rsidR="002F0BB7" w:rsidRPr="00E736DB" w14:paraId="0CFF5240" w14:textId="77777777" w:rsidTr="00116D11">
        <w:trPr>
          <w:trHeight w:val="1106"/>
        </w:trPr>
        <w:tc>
          <w:tcPr>
            <w:tcW w:w="7508" w:type="dxa"/>
          </w:tcPr>
          <w:p w14:paraId="555032D2" w14:textId="78C60652" w:rsidR="00C4674B" w:rsidRPr="00E736DB" w:rsidRDefault="00CA3E76" w:rsidP="00D51640">
            <w:pPr>
              <w:spacing w:line="360" w:lineRule="auto"/>
              <w:rPr>
                <w:sz w:val="44"/>
                <w:szCs w:val="44"/>
              </w:rPr>
            </w:pPr>
            <w:r w:rsidRPr="00E736DB">
              <w:rPr>
                <w:sz w:val="44"/>
                <w:szCs w:val="44"/>
              </w:rPr>
              <w:t>Disability Plan</w:t>
            </w:r>
          </w:p>
        </w:tc>
        <w:tc>
          <w:tcPr>
            <w:tcW w:w="1508" w:type="dxa"/>
          </w:tcPr>
          <w:p w14:paraId="00BA7AA2" w14:textId="049877C1" w:rsidR="00C4674B" w:rsidRPr="00E736DB" w:rsidRDefault="00E736DB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13</w:t>
            </w:r>
          </w:p>
        </w:tc>
      </w:tr>
      <w:tr w:rsidR="002F0BB7" w:rsidRPr="00E736DB" w14:paraId="7188D68E" w14:textId="77777777" w:rsidTr="00116D11">
        <w:trPr>
          <w:trHeight w:val="1106"/>
        </w:trPr>
        <w:tc>
          <w:tcPr>
            <w:tcW w:w="7508" w:type="dxa"/>
          </w:tcPr>
          <w:p w14:paraId="6A4D555E" w14:textId="56B8DE8C" w:rsidR="00C4674B" w:rsidRPr="00E736DB" w:rsidRDefault="00CA3E76" w:rsidP="00D51640">
            <w:pPr>
              <w:spacing w:line="360" w:lineRule="auto"/>
              <w:rPr>
                <w:sz w:val="44"/>
                <w:szCs w:val="44"/>
              </w:rPr>
            </w:pPr>
            <w:r w:rsidRPr="00E736DB">
              <w:rPr>
                <w:sz w:val="44"/>
                <w:szCs w:val="44"/>
              </w:rPr>
              <w:t>Police</w:t>
            </w:r>
          </w:p>
        </w:tc>
        <w:tc>
          <w:tcPr>
            <w:tcW w:w="1508" w:type="dxa"/>
          </w:tcPr>
          <w:p w14:paraId="33D0EFB6" w14:textId="1CDF73D9" w:rsidR="00C4674B" w:rsidRPr="00E736DB" w:rsidRDefault="00E736DB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14</w:t>
            </w:r>
          </w:p>
        </w:tc>
      </w:tr>
      <w:tr w:rsidR="002F0BB7" w:rsidRPr="00E736DB" w14:paraId="36FE107C" w14:textId="77777777" w:rsidTr="00116D11">
        <w:trPr>
          <w:trHeight w:val="1106"/>
        </w:trPr>
        <w:tc>
          <w:tcPr>
            <w:tcW w:w="7508" w:type="dxa"/>
          </w:tcPr>
          <w:p w14:paraId="65A08568" w14:textId="78EA30E1" w:rsidR="00C4674B" w:rsidRPr="00E736DB" w:rsidRDefault="00CA3E76" w:rsidP="00D51640">
            <w:pPr>
              <w:spacing w:line="360" w:lineRule="auto"/>
              <w:rPr>
                <w:sz w:val="44"/>
                <w:szCs w:val="44"/>
              </w:rPr>
            </w:pPr>
            <w:r w:rsidRPr="00E736DB">
              <w:rPr>
                <w:sz w:val="44"/>
                <w:szCs w:val="44"/>
              </w:rPr>
              <w:t>Contact us</w:t>
            </w:r>
          </w:p>
        </w:tc>
        <w:tc>
          <w:tcPr>
            <w:tcW w:w="1508" w:type="dxa"/>
          </w:tcPr>
          <w:p w14:paraId="5A2ACCC2" w14:textId="7C4D4EB9" w:rsidR="00C4674B" w:rsidRPr="00E736DB" w:rsidRDefault="00E736DB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16</w:t>
            </w:r>
          </w:p>
        </w:tc>
      </w:tr>
    </w:tbl>
    <w:p w14:paraId="686307E3" w14:textId="77777777" w:rsidR="00B15FE4" w:rsidRDefault="00B15FE4"/>
    <w:p w14:paraId="71C0E48E" w14:textId="360B3E55" w:rsidR="00B15FE4" w:rsidRDefault="00B15FE4">
      <w:r>
        <w:br w:type="page"/>
      </w:r>
    </w:p>
    <w:p w14:paraId="08D67B13" w14:textId="26953929" w:rsidR="008515B4" w:rsidRPr="002F0BB7" w:rsidRDefault="006A2FD5" w:rsidP="005B2AE4">
      <w:pPr>
        <w:pStyle w:val="EasyReadPageHeader"/>
        <w:rPr>
          <w:color w:val="auto"/>
        </w:rPr>
      </w:pPr>
      <w:r>
        <w:rPr>
          <w:color w:val="auto"/>
        </w:rPr>
        <w:lastRenderedPageBreak/>
        <w:t>Disability Royal Commission</w:t>
      </w:r>
    </w:p>
    <w:p w14:paraId="4AA26239" w14:textId="77777777" w:rsidR="008515B4" w:rsidRDefault="008515B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8515B4" w:rsidRPr="002F0BB7" w14:paraId="3076022B" w14:textId="77777777" w:rsidTr="4BFF709C">
        <w:trPr>
          <w:trHeight w:val="315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473143A" w14:textId="61E07715" w:rsidR="008515B4" w:rsidRPr="002F0BB7" w:rsidRDefault="001A6D94" w:rsidP="003A72AF">
            <w:pPr>
              <w:pStyle w:val="EasyRead16"/>
              <w:rPr>
                <w:sz w:val="28"/>
                <w:szCs w:val="28"/>
              </w:rPr>
            </w:pPr>
            <w:r w:rsidRPr="00EC7DC7">
              <w:rPr>
                <w:noProof/>
                <w:sz w:val="28"/>
                <w:szCs w:val="28"/>
              </w:rPr>
              <w:drawing>
                <wp:inline distT="0" distB="0" distL="0" distR="0" wp14:anchorId="7B45481A" wp14:editId="2BEC07BB">
                  <wp:extent cx="1657350" cy="1657350"/>
                  <wp:effectExtent l="0" t="0" r="0" b="0"/>
                  <wp:docPr id="955381528" name="Picture 1" descr="Three people using magnifying glasses to examine something closel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381528" name="Picture 1" descr="Three people using magnifying glasses to examine something closely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802E435" w14:textId="77777777" w:rsidR="006A2FD5" w:rsidRPr="006A2FD5" w:rsidRDefault="006A2FD5" w:rsidP="006A2FD5">
            <w:pPr>
              <w:pStyle w:val="EasyRead16"/>
              <w:rPr>
                <w:sz w:val="28"/>
                <w:szCs w:val="28"/>
              </w:rPr>
            </w:pPr>
            <w:r w:rsidRPr="006A2FD5">
              <w:rPr>
                <w:sz w:val="28"/>
                <w:szCs w:val="28"/>
              </w:rPr>
              <w:t xml:space="preserve">The </w:t>
            </w:r>
            <w:r w:rsidRPr="008F14A9">
              <w:rPr>
                <w:b/>
                <w:bCs/>
                <w:sz w:val="28"/>
                <w:szCs w:val="28"/>
              </w:rPr>
              <w:t>Disability Royal Commission</w:t>
            </w:r>
            <w:r w:rsidRPr="006A2FD5">
              <w:rPr>
                <w:sz w:val="28"/>
                <w:szCs w:val="28"/>
              </w:rPr>
              <w:t xml:space="preserve"> looked at how people with disability are treated.</w:t>
            </w:r>
          </w:p>
          <w:p w14:paraId="71F98684" w14:textId="7D4C2D84" w:rsidR="006A2FD5" w:rsidRPr="006A2FD5" w:rsidRDefault="006A2FD5" w:rsidP="006A2FD5">
            <w:pPr>
              <w:pStyle w:val="EasyRead16"/>
              <w:rPr>
                <w:sz w:val="28"/>
                <w:szCs w:val="28"/>
              </w:rPr>
            </w:pPr>
          </w:p>
          <w:p w14:paraId="0CAA57D0" w14:textId="5B91A3F7" w:rsidR="006A2FD5" w:rsidRPr="006A2FD5" w:rsidRDefault="006A2FD5" w:rsidP="006A2FD5">
            <w:pPr>
              <w:pStyle w:val="EasyRead16"/>
              <w:rPr>
                <w:sz w:val="28"/>
                <w:szCs w:val="28"/>
              </w:rPr>
            </w:pPr>
            <w:r w:rsidRPr="006A2FD5">
              <w:rPr>
                <w:sz w:val="28"/>
                <w:szCs w:val="28"/>
              </w:rPr>
              <w:t>We call it DRC for short.</w:t>
            </w:r>
          </w:p>
          <w:p w14:paraId="3DDBB330" w14:textId="77777777" w:rsidR="008515B4" w:rsidRPr="002F0BB7" w:rsidRDefault="008515B4" w:rsidP="003A72AF">
            <w:pPr>
              <w:pStyle w:val="EasyRead16"/>
              <w:rPr>
                <w:sz w:val="28"/>
                <w:szCs w:val="28"/>
              </w:rPr>
            </w:pPr>
          </w:p>
        </w:tc>
      </w:tr>
      <w:tr w:rsidR="002054A9" w:rsidRPr="002F0BB7" w14:paraId="0ED85213" w14:textId="77777777" w:rsidTr="4BFF709C">
        <w:trPr>
          <w:trHeight w:val="3111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809BEB8" w14:textId="384A042E" w:rsidR="002054A9" w:rsidRPr="002F0BB7" w:rsidRDefault="006E2AFF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8F28F6" wp14:editId="31232D73">
                  <wp:extent cx="1752600" cy="1752600"/>
                  <wp:effectExtent l="0" t="0" r="0" b="0"/>
                  <wp:docPr id="1761958267" name="Picture 6" descr="An icon of a blue book and pen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958267" name="Picture 6" descr="An icon of a blue book and pen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A43D4AF" w14:textId="77777777" w:rsidR="006060A7" w:rsidRDefault="006060A7" w:rsidP="002054A9">
            <w:pPr>
              <w:pStyle w:val="EasyRead16"/>
              <w:rPr>
                <w:sz w:val="28"/>
                <w:szCs w:val="28"/>
              </w:rPr>
            </w:pPr>
          </w:p>
          <w:p w14:paraId="1F39D9F1" w14:textId="692C0EE2" w:rsidR="002054A9" w:rsidRDefault="002054A9" w:rsidP="002054A9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DRC wrote a report.</w:t>
            </w:r>
          </w:p>
          <w:p w14:paraId="096AC4E7" w14:textId="77777777" w:rsidR="002054A9" w:rsidRDefault="002054A9" w:rsidP="002054A9">
            <w:pPr>
              <w:pStyle w:val="EasyRead16"/>
              <w:rPr>
                <w:sz w:val="28"/>
                <w:szCs w:val="28"/>
              </w:rPr>
            </w:pPr>
          </w:p>
          <w:p w14:paraId="601076EE" w14:textId="77777777" w:rsidR="002054A9" w:rsidRDefault="002054A9" w:rsidP="002054A9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report was split up into 12 parts.</w:t>
            </w:r>
          </w:p>
          <w:p w14:paraId="08E68711" w14:textId="77777777" w:rsidR="000768B7" w:rsidRPr="006A2FD5" w:rsidRDefault="000768B7" w:rsidP="006A2FD5">
            <w:pPr>
              <w:pStyle w:val="EasyRead16"/>
              <w:rPr>
                <w:sz w:val="28"/>
                <w:szCs w:val="28"/>
              </w:rPr>
            </w:pPr>
          </w:p>
        </w:tc>
      </w:tr>
      <w:tr w:rsidR="008515B4" w:rsidRPr="002F0BB7" w14:paraId="2630B365" w14:textId="77777777" w:rsidTr="4BFF709C">
        <w:trPr>
          <w:trHeight w:val="297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A3DFB45" w14:textId="02BBECD2" w:rsidR="007436BB" w:rsidRPr="007436BB" w:rsidRDefault="007436BB" w:rsidP="007436BB">
            <w:pPr>
              <w:pStyle w:val="EasyRead16"/>
            </w:pPr>
            <w:r w:rsidRPr="00083936">
              <w:rPr>
                <w:noProof/>
                <w:sz w:val="28"/>
                <w:szCs w:val="28"/>
              </w:rPr>
              <w:drawing>
                <wp:inline distT="0" distB="0" distL="0" distR="0" wp14:anchorId="7E1B2C43" wp14:editId="737DF588">
                  <wp:extent cx="1657350" cy="1657350"/>
                  <wp:effectExtent l="0" t="0" r="0" b="0"/>
                  <wp:docPr id="532577428" name="Picture 1" descr="Smiling elderly woman in purple with a light bulb illustr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77428" name="Picture 1" descr="Smiling elderly woman in purple with a light bulb illustration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005D4E2" w14:textId="77777777" w:rsidR="00352D5B" w:rsidRDefault="00352D5B" w:rsidP="003A72AF">
            <w:pPr>
              <w:pStyle w:val="EasyRead16"/>
              <w:rPr>
                <w:sz w:val="28"/>
                <w:szCs w:val="28"/>
              </w:rPr>
            </w:pPr>
          </w:p>
          <w:p w14:paraId="6BB84313" w14:textId="77777777" w:rsidR="00352D5B" w:rsidRDefault="00352D5B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report had </w:t>
            </w:r>
            <w:r w:rsidRPr="008357EE">
              <w:rPr>
                <w:b/>
                <w:bCs/>
                <w:sz w:val="28"/>
                <w:szCs w:val="28"/>
              </w:rPr>
              <w:t>recommendations</w:t>
            </w:r>
            <w:r w:rsidR="008357EE">
              <w:rPr>
                <w:sz w:val="28"/>
                <w:szCs w:val="28"/>
              </w:rPr>
              <w:t>.</w:t>
            </w:r>
          </w:p>
          <w:p w14:paraId="634EF796" w14:textId="77777777" w:rsidR="008357EE" w:rsidRDefault="008357EE" w:rsidP="003A72AF">
            <w:pPr>
              <w:pStyle w:val="EasyRead16"/>
              <w:rPr>
                <w:sz w:val="28"/>
                <w:szCs w:val="28"/>
              </w:rPr>
            </w:pPr>
          </w:p>
          <w:p w14:paraId="76DD6320" w14:textId="26CDE91D" w:rsidR="008357EE" w:rsidRPr="002F0BB7" w:rsidRDefault="008357EE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Recommen</w:t>
            </w:r>
            <w:r w:rsidR="00500634">
              <w:rPr>
                <w:sz w:val="28"/>
                <w:szCs w:val="28"/>
              </w:rPr>
              <w:t>dations are ideas to do things better.</w:t>
            </w:r>
          </w:p>
        </w:tc>
      </w:tr>
      <w:tr w:rsidR="008515B4" w:rsidRPr="002F0BB7" w14:paraId="78F089DC" w14:textId="77777777" w:rsidTr="4BFF709C">
        <w:trPr>
          <w:trHeight w:val="347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55EEB68" w14:textId="0E832C8E" w:rsidR="008515B4" w:rsidRPr="002F0BB7" w:rsidRDefault="00AE5DC5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50FEEE" wp14:editId="1350C4E8">
                  <wp:extent cx="1819275" cy="1819275"/>
                  <wp:effectExtent l="0" t="0" r="0" b="0"/>
                  <wp:docPr id="1069897870" name="Picture 1" descr="An icon of a clipboard with a pen and 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897870" name="Picture 1" descr="An icon of a clipboard with a pen and check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AC3D5A5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538DC2F5" w14:textId="77777777" w:rsidR="00947B5C" w:rsidRDefault="00947B5C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report had a lot of recommendations. </w:t>
            </w:r>
          </w:p>
          <w:p w14:paraId="577D78FE" w14:textId="77777777" w:rsidR="009B3331" w:rsidRDefault="009B3331" w:rsidP="003A72AF">
            <w:pPr>
              <w:pStyle w:val="EasyRead16"/>
              <w:rPr>
                <w:sz w:val="28"/>
                <w:szCs w:val="28"/>
              </w:rPr>
            </w:pPr>
          </w:p>
          <w:p w14:paraId="1579B3B9" w14:textId="0A556020" w:rsidR="009B3331" w:rsidRPr="002F0BB7" w:rsidRDefault="000D7C23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</w:t>
            </w:r>
            <w:r w:rsidR="003A7A42">
              <w:rPr>
                <w:sz w:val="28"/>
                <w:szCs w:val="28"/>
              </w:rPr>
              <w:t>will help things be better for people with disability.</w:t>
            </w:r>
          </w:p>
        </w:tc>
      </w:tr>
      <w:tr w:rsidR="008515B4" w:rsidRPr="002F0BB7" w14:paraId="6ABFB1C7" w14:textId="77777777" w:rsidTr="4BFF709C">
        <w:trPr>
          <w:trHeight w:val="339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EE5ABF7" w14:textId="1B7360E7" w:rsidR="008515B4" w:rsidRPr="002F0BB7" w:rsidRDefault="00513B0D" w:rsidP="003A72AF">
            <w:pPr>
              <w:pStyle w:val="EasyRead16"/>
              <w:rPr>
                <w:sz w:val="28"/>
                <w:szCs w:val="28"/>
              </w:rPr>
            </w:pPr>
            <w:r w:rsidRPr="006003C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459397D" wp14:editId="5DFF3365">
                  <wp:extent cx="1704975" cy="1750120"/>
                  <wp:effectExtent l="0" t="0" r="0" b="2540"/>
                  <wp:docPr id="1941127968" name="Picture 1" descr="A diverse group of five people standing closely together, smiling, and holding hands. with a banner with the Australian map and a kangaroo in teal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127968" name="Picture 1" descr="A diverse group of five people standing closely together, smiling, and holding hands. with a banner with the Australian map and a kangaroo in teal and white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792" cy="176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2536C15" w14:textId="49B6590E" w:rsidR="008515B4" w:rsidRDefault="003A7A42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want Australia to be</w:t>
            </w:r>
            <w:r w:rsidR="0094251D">
              <w:rPr>
                <w:sz w:val="28"/>
                <w:szCs w:val="28"/>
              </w:rPr>
              <w:t xml:space="preserve"> a place</w:t>
            </w:r>
            <w:r w:rsidR="00AE5DC5">
              <w:rPr>
                <w:sz w:val="28"/>
                <w:szCs w:val="28"/>
              </w:rPr>
              <w:t xml:space="preserve"> where</w:t>
            </w:r>
            <w:r w:rsidR="0094251D">
              <w:rPr>
                <w:sz w:val="28"/>
                <w:szCs w:val="28"/>
              </w:rPr>
              <w:t xml:space="preserve"> people with disability </w:t>
            </w:r>
          </w:p>
          <w:p w14:paraId="6B695A44" w14:textId="77777777" w:rsidR="0094251D" w:rsidRDefault="0094251D" w:rsidP="003A72AF">
            <w:pPr>
              <w:pStyle w:val="EasyRead16"/>
              <w:rPr>
                <w:sz w:val="28"/>
                <w:szCs w:val="28"/>
              </w:rPr>
            </w:pPr>
          </w:p>
          <w:p w14:paraId="0C030411" w14:textId="026D47F6" w:rsidR="0094251D" w:rsidRPr="002F0BB7" w:rsidRDefault="0094251D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safe</w:t>
            </w:r>
          </w:p>
        </w:tc>
      </w:tr>
      <w:tr w:rsidR="0094251D" w:rsidRPr="002F0BB7" w14:paraId="262CCF7D" w14:textId="77777777" w:rsidTr="4BFF709C">
        <w:trPr>
          <w:trHeight w:val="380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04B4657" w14:textId="5294093E" w:rsidR="0094251D" w:rsidRPr="00120B4C" w:rsidRDefault="005E09E5" w:rsidP="003A72AF">
            <w:pPr>
              <w:pStyle w:val="EasyRead16"/>
              <w:rPr>
                <w:sz w:val="28"/>
                <w:szCs w:val="28"/>
              </w:rPr>
            </w:pPr>
            <w:r w:rsidRPr="00120B4C">
              <w:rPr>
                <w:noProof/>
                <w:sz w:val="28"/>
                <w:szCs w:val="28"/>
              </w:rPr>
              <w:drawing>
                <wp:inline distT="0" distB="0" distL="0" distR="0" wp14:anchorId="14336817" wp14:editId="132D08A9">
                  <wp:extent cx="1714500" cy="1714500"/>
                  <wp:effectExtent l="0" t="0" r="0" b="0"/>
                  <wp:docPr id="59244591" name="Picture 7" descr="A group of people in white t-shirts giving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 group of people in white t-shirts giving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6479952" w14:textId="77777777" w:rsidR="0094251D" w:rsidRPr="00120B4C" w:rsidRDefault="0094251D" w:rsidP="003A72AF">
            <w:pPr>
              <w:pStyle w:val="EasyRead16"/>
              <w:rPr>
                <w:sz w:val="28"/>
                <w:szCs w:val="28"/>
              </w:rPr>
            </w:pPr>
          </w:p>
          <w:p w14:paraId="03FA583F" w14:textId="77777777" w:rsidR="0094251D" w:rsidRPr="00120B4C" w:rsidRDefault="0094251D" w:rsidP="003A72AF">
            <w:pPr>
              <w:pStyle w:val="EasyRead16"/>
              <w:rPr>
                <w:sz w:val="28"/>
                <w:szCs w:val="28"/>
              </w:rPr>
            </w:pPr>
          </w:p>
          <w:p w14:paraId="052758BE" w14:textId="77777777" w:rsidR="0094251D" w:rsidRPr="00120B4C" w:rsidRDefault="00092071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 xml:space="preserve">Have their </w:t>
            </w:r>
            <w:r w:rsidRPr="00120B4C">
              <w:rPr>
                <w:b/>
                <w:bCs/>
                <w:sz w:val="28"/>
                <w:szCs w:val="28"/>
              </w:rPr>
              <w:t>rights</w:t>
            </w:r>
            <w:r w:rsidRPr="00120B4C">
              <w:rPr>
                <w:sz w:val="28"/>
                <w:szCs w:val="28"/>
              </w:rPr>
              <w:t xml:space="preserve"> protected</w:t>
            </w:r>
          </w:p>
          <w:p w14:paraId="544E219F" w14:textId="77777777" w:rsidR="00092071" w:rsidRPr="00120B4C" w:rsidRDefault="00092071" w:rsidP="00092071">
            <w:pPr>
              <w:pStyle w:val="EasyRead16"/>
              <w:rPr>
                <w:sz w:val="28"/>
                <w:szCs w:val="28"/>
              </w:rPr>
            </w:pPr>
          </w:p>
          <w:p w14:paraId="6676025B" w14:textId="77777777" w:rsidR="00713925" w:rsidRPr="00120B4C" w:rsidRDefault="00713925" w:rsidP="00713925">
            <w:pPr>
              <w:spacing w:line="360" w:lineRule="auto"/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 xml:space="preserve">Rights are </w:t>
            </w:r>
            <w:r w:rsidRPr="00120B4C">
              <w:rPr>
                <w:b/>
                <w:bCs/>
                <w:sz w:val="28"/>
                <w:szCs w:val="28"/>
              </w:rPr>
              <w:t>rules</w:t>
            </w:r>
            <w:r w:rsidRPr="00120B4C">
              <w:rPr>
                <w:sz w:val="28"/>
                <w:szCs w:val="28"/>
              </w:rPr>
              <w:t xml:space="preserve"> about treating everyone</w:t>
            </w:r>
          </w:p>
          <w:p w14:paraId="58455564" w14:textId="77777777" w:rsidR="00713925" w:rsidRPr="00120B4C" w:rsidRDefault="00713925" w:rsidP="009C0A5D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>Fair</w:t>
            </w:r>
          </w:p>
          <w:p w14:paraId="72D666A5" w14:textId="1B5EECEE" w:rsidR="00092071" w:rsidRPr="00120B4C" w:rsidRDefault="00713925" w:rsidP="009C0A5D">
            <w:pPr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>Equal</w:t>
            </w:r>
            <w:r w:rsidR="00516E71">
              <w:rPr>
                <w:sz w:val="28"/>
                <w:szCs w:val="28"/>
              </w:rPr>
              <w:t>ly</w:t>
            </w:r>
            <w:r w:rsidRPr="00120B4C">
              <w:rPr>
                <w:sz w:val="28"/>
                <w:szCs w:val="28"/>
              </w:rPr>
              <w:t>.</w:t>
            </w:r>
          </w:p>
        </w:tc>
      </w:tr>
      <w:tr w:rsidR="0094251D" w:rsidRPr="002F0BB7" w14:paraId="2162CDE4" w14:textId="77777777" w:rsidTr="4BFF709C">
        <w:trPr>
          <w:trHeight w:val="341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7A322C3" w14:textId="3576AAD6" w:rsidR="0094251D" w:rsidRPr="002F0BB7" w:rsidRDefault="00516E71" w:rsidP="003A72AF">
            <w:pPr>
              <w:pStyle w:val="EasyRead16"/>
              <w:rPr>
                <w:sz w:val="28"/>
                <w:szCs w:val="28"/>
              </w:rPr>
            </w:pPr>
            <w:r w:rsidRPr="00AC5FD5">
              <w:rPr>
                <w:noProof/>
                <w:sz w:val="28"/>
                <w:szCs w:val="28"/>
              </w:rPr>
              <w:drawing>
                <wp:inline distT="0" distB="0" distL="0" distR="0" wp14:anchorId="2484A15F" wp14:editId="0F2F73E2">
                  <wp:extent cx="1743075" cy="1743075"/>
                  <wp:effectExtent l="0" t="0" r="0" b="9525"/>
                  <wp:docPr id="2079404641" name="Picture 1" descr="Two women smiling, one standing and holding the hand of the other seated in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404641" name="Picture 1" descr="Two women smiling, one standing and holding the hand of the other seated in a wheelchair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0F98A4D" w14:textId="5275215E" w:rsidR="3B8B3F58" w:rsidRDefault="3B8B3F58" w:rsidP="3B8B3F58">
            <w:pPr>
              <w:pStyle w:val="EasyRead16"/>
              <w:rPr>
                <w:sz w:val="28"/>
                <w:szCs w:val="28"/>
              </w:rPr>
            </w:pPr>
          </w:p>
          <w:p w14:paraId="0EC97C4E" w14:textId="77777777" w:rsidR="00BF1DAA" w:rsidRDefault="00BF1DAA" w:rsidP="00BF1DA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want Australia to be a place where people with disability </w:t>
            </w:r>
          </w:p>
          <w:p w14:paraId="5BCA6522" w14:textId="77777777" w:rsidR="00BE0542" w:rsidRDefault="00BE0542" w:rsidP="003A72AF">
            <w:pPr>
              <w:pStyle w:val="EasyRead16"/>
              <w:rPr>
                <w:sz w:val="28"/>
                <w:szCs w:val="28"/>
              </w:rPr>
            </w:pPr>
          </w:p>
          <w:p w14:paraId="3879529B" w14:textId="694AF0E8" w:rsidR="00E34BC2" w:rsidRDefault="00AA6C59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respected</w:t>
            </w:r>
          </w:p>
        </w:tc>
      </w:tr>
      <w:tr w:rsidR="00AA6C59" w:rsidRPr="002F0BB7" w14:paraId="60B25125" w14:textId="77777777" w:rsidTr="4BFF709C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47B9A9B" w14:textId="4C3D4D5E" w:rsidR="00AA6C59" w:rsidRPr="002F0BB7" w:rsidRDefault="00B3385F" w:rsidP="003A72AF">
            <w:pPr>
              <w:pStyle w:val="EasyRead16"/>
              <w:rPr>
                <w:sz w:val="28"/>
                <w:szCs w:val="28"/>
              </w:rPr>
            </w:pPr>
            <w:r w:rsidRPr="004A5A03">
              <w:rPr>
                <w:noProof/>
                <w:sz w:val="28"/>
                <w:szCs w:val="28"/>
              </w:rPr>
              <w:drawing>
                <wp:inline distT="0" distB="0" distL="0" distR="0" wp14:anchorId="66CDEF48" wp14:editId="056178B9">
                  <wp:extent cx="1571625" cy="1571625"/>
                  <wp:effectExtent l="0" t="0" r="9525" b="9525"/>
                  <wp:docPr id="664902829" name="Picture 1" descr="A person in a striped shirt thinking with a checkmark and an 'X' in a thought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902829" name="Picture 1" descr="A person in a striped shirt thinking with a checkmark and an 'X' in a thought bubble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32AA77E" w14:textId="77777777" w:rsidR="00AA6C59" w:rsidRDefault="00AA6C59" w:rsidP="003A72AF">
            <w:pPr>
              <w:pStyle w:val="EasyRead16"/>
              <w:rPr>
                <w:sz w:val="28"/>
                <w:szCs w:val="28"/>
              </w:rPr>
            </w:pPr>
          </w:p>
          <w:p w14:paraId="18FAD796" w14:textId="77777777" w:rsidR="00120B4C" w:rsidRDefault="00120B4C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 take </w:t>
            </w:r>
            <w:r w:rsidRPr="00120B4C">
              <w:rPr>
                <w:b/>
                <w:bCs/>
                <w:sz w:val="28"/>
                <w:szCs w:val="28"/>
              </w:rPr>
              <w:t>risks</w:t>
            </w:r>
          </w:p>
          <w:p w14:paraId="67D9324E" w14:textId="77777777" w:rsidR="00120B4C" w:rsidRDefault="00120B4C" w:rsidP="00120B4C">
            <w:pPr>
              <w:pStyle w:val="EasyRead16"/>
              <w:rPr>
                <w:sz w:val="28"/>
                <w:szCs w:val="28"/>
              </w:rPr>
            </w:pPr>
          </w:p>
          <w:p w14:paraId="74E718E0" w14:textId="436BAC42" w:rsidR="00120B4C" w:rsidRDefault="00120B4C" w:rsidP="00120B4C">
            <w:pPr>
              <w:pStyle w:val="EasyRead16"/>
              <w:rPr>
                <w:sz w:val="28"/>
                <w:szCs w:val="28"/>
              </w:rPr>
            </w:pPr>
            <w:r w:rsidRPr="4BFF709C">
              <w:rPr>
                <w:sz w:val="28"/>
                <w:szCs w:val="28"/>
              </w:rPr>
              <w:t>Risks are</w:t>
            </w:r>
            <w:r w:rsidR="00722582" w:rsidRPr="4BFF709C">
              <w:rPr>
                <w:sz w:val="28"/>
                <w:szCs w:val="28"/>
              </w:rPr>
              <w:t xml:space="preserve"> </w:t>
            </w:r>
            <w:r w:rsidR="00FB1E2F" w:rsidRPr="4BFF709C">
              <w:rPr>
                <w:sz w:val="28"/>
                <w:szCs w:val="28"/>
              </w:rPr>
              <w:t>doing things and</w:t>
            </w:r>
            <w:r w:rsidR="00722582" w:rsidRPr="4BFF709C">
              <w:rPr>
                <w:sz w:val="28"/>
                <w:szCs w:val="28"/>
              </w:rPr>
              <w:t xml:space="preserve"> something bad might happen.</w:t>
            </w:r>
          </w:p>
        </w:tc>
      </w:tr>
      <w:tr w:rsidR="00AA6C59" w:rsidRPr="002F0BB7" w14:paraId="3B55B291" w14:textId="77777777" w:rsidTr="4BFF709C">
        <w:trPr>
          <w:trHeight w:val="3818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96053D3" w14:textId="6CA75BF5" w:rsidR="00AA6C59" w:rsidRPr="002F0BB7" w:rsidRDefault="00646CB5" w:rsidP="003A72AF">
            <w:pPr>
              <w:pStyle w:val="EasyRead16"/>
              <w:rPr>
                <w:sz w:val="28"/>
                <w:szCs w:val="28"/>
              </w:rPr>
            </w:pPr>
            <w:r w:rsidRPr="00453F1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B7FAA8E" wp14:editId="1BBF00CD">
                  <wp:extent cx="1704975" cy="1704975"/>
                  <wp:effectExtent l="0" t="0" r="9525" b="9525"/>
                  <wp:docPr id="902628769" name="Picture 1" descr="A diverse group of five individuals, including a person in a wheelchair and a person with crutches, standing together and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628769" name="Picture 1" descr="A diverse group of five individuals, including a person in a wheelchair and a person with crutches, standing together and smiling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3A2CE5F" w14:textId="77777777" w:rsidR="00AA6C59" w:rsidRDefault="00AA6C59" w:rsidP="003A72AF">
            <w:pPr>
              <w:pStyle w:val="EasyRead16"/>
              <w:rPr>
                <w:sz w:val="28"/>
                <w:szCs w:val="28"/>
              </w:rPr>
            </w:pPr>
          </w:p>
          <w:p w14:paraId="0F7CA1BE" w14:textId="6DDA6D9F" w:rsidR="00120B4C" w:rsidRDefault="00120B4C" w:rsidP="009C0A5D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Live the lives that they want to.</w:t>
            </w:r>
          </w:p>
        </w:tc>
      </w:tr>
      <w:tr w:rsidR="00243A02" w:rsidRPr="002F0BB7" w14:paraId="34A96A3E" w14:textId="77777777" w:rsidTr="4BFF709C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282E661" w14:textId="2C1154C3" w:rsidR="00243A02" w:rsidRPr="002F0BB7" w:rsidRDefault="00FF131B" w:rsidP="003A72AF">
            <w:pPr>
              <w:pStyle w:val="EasyRead16"/>
              <w:rPr>
                <w:sz w:val="28"/>
                <w:szCs w:val="28"/>
              </w:rPr>
            </w:pPr>
            <w:r w:rsidRPr="00763D9A">
              <w:rPr>
                <w:noProof/>
              </w:rPr>
              <w:drawing>
                <wp:inline distT="0" distB="0" distL="0" distR="0" wp14:anchorId="2FED8B71" wp14:editId="470B3648">
                  <wp:extent cx="1714500" cy="1714500"/>
                  <wp:effectExtent l="0" t="0" r="0" b="0"/>
                  <wp:docPr id="443331596" name="Picture 1" descr="people posing for a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331596" name="Picture 1" descr="people posing for a photo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207BA80" w14:textId="77777777" w:rsidR="00243A02" w:rsidRDefault="00243A02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would make Australia an </w:t>
            </w:r>
            <w:r w:rsidRPr="00243A02">
              <w:rPr>
                <w:b/>
                <w:bCs/>
                <w:sz w:val="28"/>
                <w:szCs w:val="28"/>
              </w:rPr>
              <w:t>inclusive</w:t>
            </w:r>
            <w:r>
              <w:rPr>
                <w:sz w:val="28"/>
                <w:szCs w:val="28"/>
              </w:rPr>
              <w:t xml:space="preserve"> place for everyone.</w:t>
            </w:r>
          </w:p>
          <w:p w14:paraId="561C9222" w14:textId="77777777" w:rsidR="00243A02" w:rsidRDefault="00243A02" w:rsidP="003A72AF">
            <w:pPr>
              <w:pStyle w:val="EasyRead16"/>
              <w:rPr>
                <w:sz w:val="28"/>
                <w:szCs w:val="28"/>
              </w:rPr>
            </w:pPr>
          </w:p>
          <w:p w14:paraId="1D9F0F7F" w14:textId="77777777" w:rsidR="0014515C" w:rsidRPr="0014515C" w:rsidRDefault="0014515C" w:rsidP="0014515C">
            <w:pPr>
              <w:pStyle w:val="EasyRead16"/>
              <w:rPr>
                <w:sz w:val="28"/>
                <w:szCs w:val="28"/>
              </w:rPr>
            </w:pPr>
            <w:r w:rsidRPr="0014515C">
              <w:rPr>
                <w:sz w:val="28"/>
                <w:szCs w:val="28"/>
              </w:rPr>
              <w:t>Inclusive is when everyone</w:t>
            </w:r>
          </w:p>
          <w:p w14:paraId="7A2249A9" w14:textId="77777777" w:rsidR="0014515C" w:rsidRPr="0014515C" w:rsidRDefault="0014515C" w:rsidP="0014515C">
            <w:pPr>
              <w:pStyle w:val="EasyRead16"/>
              <w:rPr>
                <w:sz w:val="28"/>
                <w:szCs w:val="28"/>
              </w:rPr>
            </w:pPr>
          </w:p>
          <w:p w14:paraId="1070C006" w14:textId="77777777" w:rsidR="0014515C" w:rsidRPr="0014515C" w:rsidRDefault="0014515C" w:rsidP="009C0A5D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14515C">
              <w:rPr>
                <w:sz w:val="28"/>
                <w:szCs w:val="28"/>
              </w:rPr>
              <w:t xml:space="preserve">Can </w:t>
            </w:r>
            <w:r w:rsidRPr="0014515C">
              <w:rPr>
                <w:b/>
                <w:bCs/>
                <w:sz w:val="28"/>
                <w:szCs w:val="28"/>
              </w:rPr>
              <w:t>take part</w:t>
            </w:r>
          </w:p>
          <w:p w14:paraId="508361BF" w14:textId="77777777" w:rsidR="0014515C" w:rsidRPr="0014515C" w:rsidRDefault="0014515C" w:rsidP="0014515C">
            <w:pPr>
              <w:pStyle w:val="EasyRead16"/>
              <w:rPr>
                <w:sz w:val="28"/>
                <w:szCs w:val="28"/>
              </w:rPr>
            </w:pPr>
          </w:p>
          <w:p w14:paraId="5B49C5BC" w14:textId="77777777" w:rsidR="0014515C" w:rsidRPr="0014515C" w:rsidRDefault="0014515C" w:rsidP="009C0A5D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14515C">
              <w:rPr>
                <w:sz w:val="28"/>
                <w:szCs w:val="28"/>
              </w:rPr>
              <w:t xml:space="preserve">Feel like they </w:t>
            </w:r>
            <w:r w:rsidRPr="0014515C">
              <w:rPr>
                <w:b/>
                <w:bCs/>
                <w:sz w:val="28"/>
                <w:szCs w:val="28"/>
              </w:rPr>
              <w:t>belong</w:t>
            </w:r>
            <w:r w:rsidRPr="0014515C">
              <w:rPr>
                <w:sz w:val="28"/>
                <w:szCs w:val="28"/>
              </w:rPr>
              <w:t>.</w:t>
            </w:r>
          </w:p>
          <w:p w14:paraId="72CCC4DE" w14:textId="0A05DA94" w:rsidR="00243A02" w:rsidRDefault="00243A02" w:rsidP="003A72AF">
            <w:pPr>
              <w:pStyle w:val="EasyRead16"/>
              <w:rPr>
                <w:sz w:val="28"/>
                <w:szCs w:val="28"/>
              </w:rPr>
            </w:pPr>
          </w:p>
        </w:tc>
      </w:tr>
    </w:tbl>
    <w:p w14:paraId="5CEA8FD0" w14:textId="77777777" w:rsidR="00AF58C2" w:rsidRDefault="00AF58C2" w:rsidP="00AF58C2">
      <w:pPr>
        <w:pStyle w:val="EasyRead14"/>
      </w:pPr>
    </w:p>
    <w:p w14:paraId="57CE2876" w14:textId="77777777" w:rsidR="00AF58C2" w:rsidRDefault="00AF58C2" w:rsidP="00AF58C2">
      <w:pPr>
        <w:pStyle w:val="EasyRead14"/>
        <w:rPr>
          <w:rFonts w:eastAsiaTheme="majorEastAsia" w:cstheme="majorBidi"/>
          <w:b/>
          <w:bCs/>
        </w:rPr>
      </w:pPr>
      <w:r>
        <w:br w:type="page"/>
      </w:r>
    </w:p>
    <w:p w14:paraId="01DE9F53" w14:textId="7FC1B51E" w:rsidR="007319E4" w:rsidRPr="00E007DA" w:rsidRDefault="00646CB5" w:rsidP="007319E4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Government </w:t>
      </w:r>
      <w:r w:rsidR="00B5606A">
        <w:rPr>
          <w:sz w:val="52"/>
          <w:szCs w:val="52"/>
        </w:rPr>
        <w:t>responses</w:t>
      </w:r>
    </w:p>
    <w:p w14:paraId="5492DDDC" w14:textId="77777777" w:rsidR="007319E4" w:rsidRDefault="007319E4" w:rsidP="007319E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7319E4" w:rsidRPr="002F0BB7" w14:paraId="7B91F851" w14:textId="77777777" w:rsidTr="3B8B3F58">
        <w:trPr>
          <w:trHeight w:val="386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1562F4C" w14:textId="5D7FB742" w:rsidR="007319E4" w:rsidRPr="002F0BB7" w:rsidRDefault="006B55E1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A64CE6" wp14:editId="11E0D8F1">
                  <wp:extent cx="1838325" cy="1838325"/>
                  <wp:effectExtent l="0" t="0" r="0" b="9525"/>
                  <wp:docPr id="1850508011" name="Picture 3" descr="An icon of a group of people in a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F0B858D" w14:textId="77777777" w:rsidR="001360EA" w:rsidRDefault="001360EA" w:rsidP="001360E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Governments read the recommendations.</w:t>
            </w:r>
          </w:p>
          <w:p w14:paraId="580F6576" w14:textId="77777777" w:rsidR="001360EA" w:rsidRDefault="001360EA" w:rsidP="001360EA">
            <w:pPr>
              <w:pStyle w:val="EasyRead16"/>
              <w:rPr>
                <w:sz w:val="28"/>
                <w:szCs w:val="28"/>
              </w:rPr>
            </w:pPr>
          </w:p>
          <w:p w14:paraId="61B447A4" w14:textId="77777777" w:rsidR="001360EA" w:rsidRDefault="001360EA" w:rsidP="001360E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Governments wrote what they think about the recommendations. </w:t>
            </w:r>
          </w:p>
          <w:p w14:paraId="5C2D4E5F" w14:textId="77777777" w:rsidR="001360EA" w:rsidRDefault="001360EA" w:rsidP="001360EA">
            <w:pPr>
              <w:pStyle w:val="EasyRead16"/>
              <w:rPr>
                <w:sz w:val="28"/>
                <w:szCs w:val="28"/>
              </w:rPr>
            </w:pPr>
          </w:p>
          <w:p w14:paraId="1D0C4A7A" w14:textId="51246CA6" w:rsidR="007319E4" w:rsidRDefault="001360EA" w:rsidP="001360E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put this in a report.</w:t>
            </w:r>
          </w:p>
        </w:tc>
      </w:tr>
      <w:tr w:rsidR="007319E4" w:rsidRPr="002F0BB7" w14:paraId="06B227B5" w14:textId="77777777" w:rsidTr="3B8B3F58">
        <w:trPr>
          <w:trHeight w:val="5238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77B49E5" w14:textId="77777777" w:rsidR="007319E4" w:rsidRDefault="007319E4">
            <w:pPr>
              <w:pStyle w:val="EasyRead16"/>
              <w:rPr>
                <w:sz w:val="28"/>
                <w:szCs w:val="28"/>
              </w:rPr>
            </w:pPr>
          </w:p>
          <w:p w14:paraId="38B3E406" w14:textId="77777777" w:rsidR="006E199F" w:rsidRDefault="006E199F">
            <w:pPr>
              <w:pStyle w:val="EasyRead16"/>
              <w:rPr>
                <w:sz w:val="28"/>
                <w:szCs w:val="28"/>
              </w:rPr>
            </w:pPr>
          </w:p>
          <w:p w14:paraId="29F03F00" w14:textId="683F9D4F" w:rsidR="006E199F" w:rsidRPr="002F0BB7" w:rsidRDefault="006E199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82C573" wp14:editId="02A7C323">
                  <wp:extent cx="1727129" cy="1114425"/>
                  <wp:effectExtent l="0" t="0" r="6985" b="0"/>
                  <wp:docPr id="1479591460" name="Picture 5" descr="A teal icon of parliament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29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0ADBB58" w14:textId="77777777" w:rsidR="007319E4" w:rsidRDefault="007319E4">
            <w:pPr>
              <w:pStyle w:val="EasyRead16"/>
              <w:rPr>
                <w:sz w:val="28"/>
                <w:szCs w:val="28"/>
              </w:rPr>
            </w:pPr>
          </w:p>
          <w:p w14:paraId="23F8D85E" w14:textId="7694C808" w:rsidR="007319E4" w:rsidRDefault="007319E4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report was </w:t>
            </w:r>
            <w:r w:rsidR="006B55E1">
              <w:rPr>
                <w:sz w:val="28"/>
                <w:szCs w:val="28"/>
              </w:rPr>
              <w:t>shared</w:t>
            </w:r>
            <w:r>
              <w:rPr>
                <w:sz w:val="28"/>
                <w:szCs w:val="28"/>
              </w:rPr>
              <w:t xml:space="preserve"> on 31 July 2024.</w:t>
            </w:r>
          </w:p>
          <w:p w14:paraId="1C9146DF" w14:textId="77777777" w:rsidR="007319E4" w:rsidRDefault="007319E4">
            <w:pPr>
              <w:pStyle w:val="EasyRead16"/>
              <w:rPr>
                <w:sz w:val="28"/>
                <w:szCs w:val="28"/>
              </w:rPr>
            </w:pPr>
          </w:p>
          <w:p w14:paraId="0C58AB40" w14:textId="45F4E9F8" w:rsidR="007319E4" w:rsidRDefault="007319E4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All </w:t>
            </w:r>
            <w:r w:rsidRPr="4A4FD153">
              <w:rPr>
                <w:sz w:val="28"/>
                <w:szCs w:val="28"/>
              </w:rPr>
              <w:t>government</w:t>
            </w:r>
            <w:r w:rsidR="7A2EF10F" w:rsidRPr="4A4FD153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worked on this report.</w:t>
            </w:r>
          </w:p>
          <w:p w14:paraId="40AE63FE" w14:textId="77777777" w:rsidR="007319E4" w:rsidRDefault="007319E4">
            <w:pPr>
              <w:pStyle w:val="EasyRead16"/>
              <w:rPr>
                <w:sz w:val="28"/>
                <w:szCs w:val="28"/>
              </w:rPr>
            </w:pPr>
          </w:p>
          <w:p w14:paraId="7D3EF022" w14:textId="77777777" w:rsidR="007319E4" w:rsidRDefault="007319E4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That is </w:t>
            </w:r>
          </w:p>
          <w:p w14:paraId="728F3D3D" w14:textId="77777777" w:rsidR="007319E4" w:rsidRDefault="007319E4">
            <w:pPr>
              <w:pStyle w:val="EasyRead16"/>
              <w:rPr>
                <w:sz w:val="28"/>
                <w:szCs w:val="28"/>
              </w:rPr>
            </w:pPr>
          </w:p>
          <w:p w14:paraId="7C2D34C8" w14:textId="77777777" w:rsidR="007319E4" w:rsidRDefault="007319E4" w:rsidP="009C0A5D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Australian Government</w:t>
            </w:r>
          </w:p>
          <w:p w14:paraId="6D4EE4F3" w14:textId="77777777" w:rsidR="007319E4" w:rsidRDefault="007319E4" w:rsidP="009C0A5D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State and territory governments. </w:t>
            </w:r>
          </w:p>
        </w:tc>
      </w:tr>
      <w:tr w:rsidR="007319E4" w:rsidRPr="002F0BB7" w14:paraId="4646865B" w14:textId="77777777" w:rsidTr="3B8B3F58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BA9EDBE" w14:textId="5A9A66C8" w:rsidR="007319E4" w:rsidRPr="002F0BB7" w:rsidRDefault="008521E8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65F792" wp14:editId="12D791FB">
                  <wp:extent cx="1714500" cy="1714500"/>
                  <wp:effectExtent l="0" t="0" r="0" b="0"/>
                  <wp:docPr id="1628767726" name="Picture 7" descr="an icon of the map of Australia in teal with a kangar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1128B8F" w14:textId="77777777" w:rsidR="007319E4" w:rsidRDefault="007319E4">
            <w:pPr>
              <w:pStyle w:val="EasyRead16"/>
              <w:rPr>
                <w:sz w:val="28"/>
                <w:szCs w:val="28"/>
              </w:rPr>
            </w:pPr>
          </w:p>
          <w:p w14:paraId="086ACE3E" w14:textId="77777777" w:rsidR="00201AD8" w:rsidRDefault="00201AD8">
            <w:pPr>
              <w:pStyle w:val="EasyRead16"/>
              <w:rPr>
                <w:sz w:val="28"/>
                <w:szCs w:val="28"/>
              </w:rPr>
            </w:pPr>
          </w:p>
          <w:p w14:paraId="7F80B866" w14:textId="77777777" w:rsidR="007319E4" w:rsidRDefault="007319E4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State and territory governments also wrote their own reports.</w:t>
            </w:r>
          </w:p>
          <w:p w14:paraId="129A589F" w14:textId="5EE21C3D" w:rsidR="007319E4" w:rsidRDefault="007319E4">
            <w:pPr>
              <w:pStyle w:val="EasyRead16"/>
              <w:rPr>
                <w:sz w:val="28"/>
                <w:szCs w:val="28"/>
              </w:rPr>
            </w:pPr>
          </w:p>
        </w:tc>
      </w:tr>
      <w:tr w:rsidR="007319E4" w:rsidRPr="002F0BB7" w14:paraId="22A93593" w14:textId="77777777" w:rsidTr="3B8B3F58">
        <w:trPr>
          <w:trHeight w:val="3251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56A8895" w14:textId="03F8F5DB" w:rsidR="007319E4" w:rsidRPr="002F0BB7" w:rsidRDefault="006F2F96">
            <w:pPr>
              <w:pStyle w:val="EasyRead16"/>
              <w:rPr>
                <w:sz w:val="28"/>
                <w:szCs w:val="28"/>
              </w:rPr>
            </w:pPr>
            <w:r w:rsidRPr="00EB2B0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0FC78DA" wp14:editId="70B4EFB3">
                  <wp:extent cx="1724025" cy="1724025"/>
                  <wp:effectExtent l="0" t="0" r="9525" b="9525"/>
                  <wp:docPr id="651954115" name="Picture 1" descr="Group of five diverse individuals with disabilities smiling and stand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954115" name="Picture 1" descr="Group of five diverse individuals with disabilities smiling and standing together.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4BC8A26" w14:textId="77777777" w:rsidR="00C96177" w:rsidRDefault="00C96177" w:rsidP="00C9617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get ideas on what to do better the government will work with</w:t>
            </w:r>
          </w:p>
          <w:p w14:paraId="4D9A6970" w14:textId="77777777" w:rsidR="007319E4" w:rsidRDefault="007319E4">
            <w:pPr>
              <w:pStyle w:val="EasyRead16"/>
              <w:rPr>
                <w:sz w:val="28"/>
                <w:szCs w:val="28"/>
              </w:rPr>
            </w:pPr>
          </w:p>
          <w:p w14:paraId="37CBDB4F" w14:textId="77777777" w:rsidR="007319E4" w:rsidRDefault="007319E4" w:rsidP="009C0A5D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with disability</w:t>
            </w:r>
          </w:p>
        </w:tc>
      </w:tr>
      <w:tr w:rsidR="007319E4" w:rsidRPr="002F0BB7" w14:paraId="4C4922F4" w14:textId="77777777" w:rsidTr="3B8B3F58">
        <w:trPr>
          <w:trHeight w:val="340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0791401" w14:textId="5A6C76CF" w:rsidR="007319E4" w:rsidRPr="002F0BB7" w:rsidRDefault="00665C6F">
            <w:pPr>
              <w:pStyle w:val="EasyRead16"/>
              <w:rPr>
                <w:sz w:val="28"/>
                <w:szCs w:val="28"/>
              </w:rPr>
            </w:pPr>
            <w:r w:rsidRPr="007679E6">
              <w:rPr>
                <w:noProof/>
                <w:sz w:val="28"/>
                <w:szCs w:val="28"/>
              </w:rPr>
              <w:drawing>
                <wp:inline distT="0" distB="0" distL="0" distR="0" wp14:anchorId="0E16CC41" wp14:editId="1BA6800E">
                  <wp:extent cx="1533525" cy="1533525"/>
                  <wp:effectExtent l="0" t="0" r="9525" b="9525"/>
                  <wp:docPr id="1551246108" name="Picture 1" descr="A diverse group of people, including a woman in a wheelchair, seated around tables at a conference, with a woman standing and speaking into a micro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246108" name="Picture 1" descr="A diverse group of people, including a woman in a wheelchair, seated around tables at a conference, with a woman standing and speaking into a microphone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0014EC4" w14:textId="77777777" w:rsidR="007319E4" w:rsidRDefault="007319E4">
            <w:pPr>
              <w:pStyle w:val="EasyRead16"/>
              <w:rPr>
                <w:sz w:val="28"/>
                <w:szCs w:val="28"/>
              </w:rPr>
            </w:pPr>
          </w:p>
          <w:p w14:paraId="5D379E53" w14:textId="77777777" w:rsidR="007319E4" w:rsidRDefault="007319E4">
            <w:pPr>
              <w:pStyle w:val="EasyRead16"/>
              <w:rPr>
                <w:sz w:val="28"/>
                <w:szCs w:val="28"/>
              </w:rPr>
            </w:pPr>
          </w:p>
          <w:p w14:paraId="39C1D049" w14:textId="21F135AC" w:rsidR="007319E4" w:rsidRDefault="007319E4" w:rsidP="009C0A5D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Disability </w:t>
            </w:r>
            <w:r w:rsidR="006F2F96">
              <w:rPr>
                <w:sz w:val="28"/>
                <w:szCs w:val="28"/>
              </w:rPr>
              <w:t>Representative Organisations</w:t>
            </w:r>
          </w:p>
          <w:p w14:paraId="5B605D34" w14:textId="77777777" w:rsidR="007319E4" w:rsidRDefault="007319E4">
            <w:pPr>
              <w:pStyle w:val="EasyRead16"/>
              <w:rPr>
                <w:sz w:val="28"/>
                <w:szCs w:val="28"/>
              </w:rPr>
            </w:pPr>
          </w:p>
          <w:p w14:paraId="1AE4882F" w14:textId="4A3CEBA0" w:rsidR="007319E4" w:rsidRDefault="007319E4">
            <w:pPr>
              <w:pStyle w:val="EasyRead16"/>
              <w:rPr>
                <w:sz w:val="28"/>
                <w:szCs w:val="28"/>
              </w:rPr>
            </w:pPr>
          </w:p>
        </w:tc>
      </w:tr>
      <w:tr w:rsidR="007319E4" w:rsidRPr="002F0BB7" w14:paraId="77656DA9" w14:textId="77777777" w:rsidTr="00B70B32">
        <w:trPr>
          <w:trHeight w:val="3681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CCEC71B" w14:textId="66503920" w:rsidR="007319E4" w:rsidRPr="002F0BB7" w:rsidRDefault="00806046">
            <w:pPr>
              <w:pStyle w:val="EasyRead16"/>
              <w:rPr>
                <w:sz w:val="28"/>
                <w:szCs w:val="28"/>
              </w:rPr>
            </w:pPr>
            <w:r w:rsidRPr="004406D9">
              <w:rPr>
                <w:noProof/>
                <w:sz w:val="28"/>
                <w:szCs w:val="28"/>
              </w:rPr>
              <w:drawing>
                <wp:inline distT="0" distB="0" distL="0" distR="0" wp14:anchorId="2EAC6089" wp14:editId="26002E6E">
                  <wp:extent cx="1619250" cy="1619250"/>
                  <wp:effectExtent l="0" t="0" r="0" b="0"/>
                  <wp:docPr id="397421395" name="Picture 1" descr="Five people sitting around a table discussing and reviewing pap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421395" name="Picture 1" descr="Five people sitting around a table discussing and reviewing papers.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3B90FD5" w14:textId="77777777" w:rsidR="007319E4" w:rsidRDefault="007319E4">
            <w:pPr>
              <w:pStyle w:val="EasyRead16"/>
              <w:rPr>
                <w:sz w:val="28"/>
                <w:szCs w:val="28"/>
              </w:rPr>
            </w:pPr>
          </w:p>
          <w:p w14:paraId="3DA11A9F" w14:textId="77777777" w:rsidR="007319E4" w:rsidRDefault="007319E4">
            <w:pPr>
              <w:pStyle w:val="EasyRead16"/>
              <w:rPr>
                <w:sz w:val="28"/>
                <w:szCs w:val="28"/>
              </w:rPr>
            </w:pPr>
          </w:p>
          <w:p w14:paraId="68872119" w14:textId="77777777" w:rsidR="007319E4" w:rsidRDefault="007319E4" w:rsidP="009C0A5D">
            <w:pPr>
              <w:pStyle w:val="EasyRead16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Disability </w:t>
            </w:r>
            <w:r w:rsidRPr="007E1F5C">
              <w:rPr>
                <w:b/>
                <w:bCs/>
                <w:sz w:val="28"/>
                <w:szCs w:val="28"/>
              </w:rPr>
              <w:t>advisory</w:t>
            </w:r>
            <w:r>
              <w:rPr>
                <w:sz w:val="28"/>
                <w:szCs w:val="28"/>
              </w:rPr>
              <w:t xml:space="preserve"> </w:t>
            </w:r>
            <w:r w:rsidRPr="00F170AF">
              <w:rPr>
                <w:b/>
                <w:bCs/>
                <w:sz w:val="28"/>
                <w:szCs w:val="28"/>
              </w:rPr>
              <w:t>groups</w:t>
            </w:r>
            <w:r>
              <w:rPr>
                <w:sz w:val="28"/>
                <w:szCs w:val="28"/>
              </w:rPr>
              <w:t>.</w:t>
            </w:r>
          </w:p>
          <w:p w14:paraId="230DA608" w14:textId="77777777" w:rsidR="007319E4" w:rsidRDefault="007319E4">
            <w:pPr>
              <w:pStyle w:val="EasyRead16"/>
              <w:rPr>
                <w:sz w:val="28"/>
                <w:szCs w:val="28"/>
              </w:rPr>
            </w:pPr>
          </w:p>
          <w:p w14:paraId="5DA7549A" w14:textId="77777777" w:rsidR="007319E4" w:rsidRDefault="007319E4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Advisory groups are groups of people who know a lot about something.</w:t>
            </w:r>
          </w:p>
        </w:tc>
      </w:tr>
      <w:tr w:rsidR="007319E4" w:rsidRPr="002F0BB7" w14:paraId="1FC9E39F" w14:textId="77777777" w:rsidTr="3B8B3F58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213C5FC" w14:textId="77777777" w:rsidR="007319E4" w:rsidRDefault="007319E4">
            <w:pPr>
              <w:pStyle w:val="EasyRead16"/>
              <w:rPr>
                <w:sz w:val="28"/>
                <w:szCs w:val="28"/>
              </w:rPr>
            </w:pPr>
          </w:p>
          <w:p w14:paraId="416DA40C" w14:textId="52283DF7" w:rsidR="000927EE" w:rsidRDefault="00886A17">
            <w:pPr>
              <w:pStyle w:val="EasyRead16"/>
              <w:rPr>
                <w:sz w:val="28"/>
                <w:szCs w:val="28"/>
              </w:rPr>
            </w:pPr>
            <w:r w:rsidRPr="00265795">
              <w:rPr>
                <w:noProof/>
              </w:rPr>
              <w:drawing>
                <wp:inline distT="0" distB="0" distL="0" distR="0" wp14:anchorId="6CDE031F" wp14:editId="18BC323A">
                  <wp:extent cx="1638300" cy="937409"/>
                  <wp:effectExtent l="0" t="0" r="0" b="0"/>
                  <wp:docPr id="1155148657" name="Picture 26" descr="Victorian State Governmen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991292" name="Picture 26" descr="Victorian State Governmen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339" cy="95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CE4CF" w14:textId="3FDE8F95" w:rsidR="000927EE" w:rsidRPr="002F0BB7" w:rsidRDefault="000927EE">
            <w:pPr>
              <w:pStyle w:val="EasyRead16"/>
              <w:rPr>
                <w:sz w:val="28"/>
                <w:szCs w:val="28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A5288C8" w14:textId="77777777" w:rsidR="007319E4" w:rsidRDefault="007319E4">
            <w:pPr>
              <w:pStyle w:val="EasyRead16"/>
              <w:rPr>
                <w:sz w:val="28"/>
                <w:szCs w:val="28"/>
              </w:rPr>
            </w:pPr>
          </w:p>
          <w:p w14:paraId="6B56213E" w14:textId="2D888CC5" w:rsidR="007319E4" w:rsidRDefault="007319E4">
            <w:pPr>
              <w:pStyle w:val="EasyRead16"/>
              <w:rPr>
                <w:sz w:val="28"/>
                <w:szCs w:val="28"/>
              </w:rPr>
            </w:pPr>
            <w:r w:rsidRPr="4D9CEA21">
              <w:rPr>
                <w:sz w:val="28"/>
                <w:szCs w:val="28"/>
              </w:rPr>
              <w:t xml:space="preserve">This update talks about </w:t>
            </w:r>
            <w:r w:rsidRPr="00BD5632">
              <w:rPr>
                <w:b/>
                <w:bCs/>
                <w:sz w:val="28"/>
                <w:szCs w:val="28"/>
              </w:rPr>
              <w:t>some</w:t>
            </w:r>
            <w:r w:rsidRPr="4D9CEA21">
              <w:rPr>
                <w:sz w:val="28"/>
                <w:szCs w:val="28"/>
              </w:rPr>
              <w:t xml:space="preserve"> things that the </w:t>
            </w:r>
            <w:r w:rsidR="00C8379B" w:rsidRPr="4D9CEA21">
              <w:rPr>
                <w:b/>
                <w:bCs/>
                <w:sz w:val="28"/>
                <w:szCs w:val="28"/>
              </w:rPr>
              <w:t>Victorian Government</w:t>
            </w:r>
            <w:r w:rsidR="00C8379B" w:rsidRPr="4D9CEA21">
              <w:rPr>
                <w:sz w:val="28"/>
                <w:szCs w:val="28"/>
              </w:rPr>
              <w:t xml:space="preserve"> </w:t>
            </w:r>
            <w:r w:rsidRPr="4D9CEA21">
              <w:rPr>
                <w:sz w:val="28"/>
                <w:szCs w:val="28"/>
              </w:rPr>
              <w:t>has done so far.</w:t>
            </w:r>
          </w:p>
          <w:p w14:paraId="62463764" w14:textId="77777777" w:rsidR="007319E4" w:rsidRDefault="007319E4">
            <w:pPr>
              <w:pStyle w:val="EasyRead16"/>
              <w:rPr>
                <w:sz w:val="28"/>
                <w:szCs w:val="28"/>
              </w:rPr>
            </w:pPr>
          </w:p>
          <w:p w14:paraId="3AC7D883" w14:textId="76903A99" w:rsidR="007319E4" w:rsidRDefault="007319E4">
            <w:pPr>
              <w:pStyle w:val="EasyRead16"/>
              <w:rPr>
                <w:sz w:val="28"/>
                <w:szCs w:val="28"/>
              </w:rPr>
            </w:pPr>
            <w:r w:rsidRPr="4D9CEA21">
              <w:rPr>
                <w:sz w:val="28"/>
                <w:szCs w:val="28"/>
              </w:rPr>
              <w:t xml:space="preserve">It does </w:t>
            </w:r>
            <w:r w:rsidRPr="00BD5632">
              <w:rPr>
                <w:b/>
                <w:bCs/>
                <w:sz w:val="28"/>
                <w:szCs w:val="28"/>
              </w:rPr>
              <w:t>not</w:t>
            </w:r>
            <w:r w:rsidRPr="4D9CEA21">
              <w:rPr>
                <w:sz w:val="28"/>
                <w:szCs w:val="28"/>
              </w:rPr>
              <w:t xml:space="preserve"> talk about </w:t>
            </w:r>
            <w:r w:rsidRPr="00BD5632">
              <w:rPr>
                <w:b/>
                <w:bCs/>
                <w:sz w:val="28"/>
                <w:szCs w:val="28"/>
              </w:rPr>
              <w:t>all things</w:t>
            </w:r>
            <w:r w:rsidRPr="4D9CEA21">
              <w:rPr>
                <w:sz w:val="28"/>
                <w:szCs w:val="28"/>
              </w:rPr>
              <w:t xml:space="preserve"> the </w:t>
            </w:r>
            <w:r w:rsidR="00C8379B" w:rsidRPr="4D9CEA21">
              <w:rPr>
                <w:sz w:val="28"/>
                <w:szCs w:val="28"/>
              </w:rPr>
              <w:t>VIC G</w:t>
            </w:r>
            <w:r w:rsidRPr="4D9CEA21">
              <w:rPr>
                <w:sz w:val="28"/>
                <w:szCs w:val="28"/>
              </w:rPr>
              <w:t>overnment is doing.</w:t>
            </w:r>
          </w:p>
        </w:tc>
      </w:tr>
    </w:tbl>
    <w:p w14:paraId="5F5D4C7B" w14:textId="5614FCA7" w:rsidR="00725DD2" w:rsidRPr="00E007DA" w:rsidRDefault="00B223E0" w:rsidP="00725DD2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>Restrictive Practices</w:t>
      </w:r>
    </w:p>
    <w:p w14:paraId="194BFF5A" w14:textId="77777777" w:rsidR="00725DD2" w:rsidRDefault="00725DD2" w:rsidP="00725DD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4F7974" w:rsidRPr="00E007DA" w14:paraId="42C37832" w14:textId="77777777" w:rsidTr="18AB8565">
        <w:trPr>
          <w:trHeight w:val="315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C35DF8E" w14:textId="77777777" w:rsidR="004F7974" w:rsidRDefault="004F7974">
            <w:pPr>
              <w:pStyle w:val="EasyRead16"/>
              <w:rPr>
                <w:sz w:val="28"/>
                <w:szCs w:val="28"/>
              </w:rPr>
            </w:pPr>
          </w:p>
          <w:p w14:paraId="2EA3C753" w14:textId="29CE0B2D" w:rsidR="00ED3BF2" w:rsidRPr="00E007DA" w:rsidRDefault="00ED3BF2">
            <w:pPr>
              <w:pStyle w:val="EasyRead16"/>
              <w:rPr>
                <w:sz w:val="28"/>
                <w:szCs w:val="28"/>
              </w:rPr>
            </w:pPr>
            <w:r w:rsidRPr="00A14F31">
              <w:rPr>
                <w:noProof/>
                <w:sz w:val="28"/>
                <w:szCs w:val="28"/>
              </w:rPr>
              <w:drawing>
                <wp:inline distT="0" distB="0" distL="0" distR="0" wp14:anchorId="608F86DA" wp14:editId="7D353A4D">
                  <wp:extent cx="1631383" cy="933450"/>
                  <wp:effectExtent l="0" t="0" r="6985" b="0"/>
                  <wp:docPr id="583994536" name="Picture 2" descr="Victoria stat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994536" name="Picture 2" descr="Victoria stat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864" cy="93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C229511" w14:textId="77777777" w:rsidR="004F7974" w:rsidRDefault="004F7974">
            <w:pPr>
              <w:pStyle w:val="EasyRead16"/>
              <w:rPr>
                <w:sz w:val="28"/>
                <w:szCs w:val="28"/>
              </w:rPr>
            </w:pPr>
          </w:p>
          <w:p w14:paraId="35BD85D1" w14:textId="3FB170B7" w:rsidR="004F7974" w:rsidRPr="00E007DA" w:rsidRDefault="004F7974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</w:t>
            </w:r>
            <w:r w:rsidRPr="003B2B5F">
              <w:rPr>
                <w:b/>
                <w:bCs/>
                <w:sz w:val="28"/>
                <w:szCs w:val="28"/>
              </w:rPr>
              <w:t>Victorian Senior Practitioner</w:t>
            </w:r>
            <w:r>
              <w:rPr>
                <w:sz w:val="28"/>
                <w:szCs w:val="28"/>
              </w:rPr>
              <w:t xml:space="preserve"> has made some changes to </w:t>
            </w:r>
            <w:r w:rsidRPr="003B2B5F">
              <w:rPr>
                <w:b/>
                <w:bCs/>
                <w:sz w:val="28"/>
                <w:szCs w:val="28"/>
              </w:rPr>
              <w:t>restrictive practice</w:t>
            </w:r>
            <w:r w:rsidR="00FC3F9D">
              <w:rPr>
                <w:b/>
                <w:bCs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being used on people under 18 year</w:t>
            </w:r>
            <w:r w:rsidR="00365810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old.</w:t>
            </w:r>
          </w:p>
        </w:tc>
      </w:tr>
      <w:tr w:rsidR="004F7974" w:rsidRPr="00E007DA" w14:paraId="342BADF7" w14:textId="77777777" w:rsidTr="18AB8565">
        <w:trPr>
          <w:trHeight w:val="367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FE6E4C3" w14:textId="3304F207" w:rsidR="004F7974" w:rsidRPr="008C03C4" w:rsidRDefault="008C03C4">
            <w:pPr>
              <w:pStyle w:val="EasyRead16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C5CCEF" wp14:editId="4253D739">
                  <wp:extent cx="1762125" cy="1762125"/>
                  <wp:effectExtent l="0" t="0" r="0" b="9525"/>
                  <wp:docPr id="1137595461" name="Picture 2" descr="An icon of a blue and white shield with a check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595461" name="Picture 2" descr="An icon of a blue and white shield with a check 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7E2FB6F" w14:textId="77777777" w:rsidR="004F7974" w:rsidRDefault="004F7974">
            <w:pPr>
              <w:pStyle w:val="EasyRead16"/>
              <w:rPr>
                <w:sz w:val="28"/>
                <w:szCs w:val="28"/>
              </w:rPr>
            </w:pPr>
          </w:p>
          <w:p w14:paraId="19D4AF10" w14:textId="00C56773" w:rsidR="004F7974" w:rsidRDefault="37B09600">
            <w:pPr>
              <w:pStyle w:val="EasyRead16"/>
              <w:rPr>
                <w:sz w:val="28"/>
                <w:szCs w:val="28"/>
              </w:rPr>
            </w:pPr>
            <w:r w:rsidRPr="4D9CEA21">
              <w:rPr>
                <w:sz w:val="28"/>
                <w:szCs w:val="28"/>
              </w:rPr>
              <w:t xml:space="preserve">The Victorian Senior Practitioner is the person who </w:t>
            </w:r>
          </w:p>
          <w:p w14:paraId="0F4CB535" w14:textId="77777777" w:rsidR="004F7974" w:rsidRDefault="004F7974">
            <w:pPr>
              <w:pStyle w:val="EasyRead16"/>
              <w:rPr>
                <w:sz w:val="28"/>
                <w:szCs w:val="28"/>
              </w:rPr>
            </w:pPr>
          </w:p>
          <w:p w14:paraId="0CD0752B" w14:textId="734BBB4E" w:rsidR="004F7974" w:rsidRPr="00E007DA" w:rsidRDefault="2BF320A3" w:rsidP="00024545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3B8B3F58">
              <w:rPr>
                <w:sz w:val="28"/>
                <w:szCs w:val="28"/>
              </w:rPr>
              <w:t>Protect</w:t>
            </w:r>
            <w:r w:rsidR="55BAF179" w:rsidRPr="3B8B3F58">
              <w:rPr>
                <w:sz w:val="28"/>
                <w:szCs w:val="28"/>
              </w:rPr>
              <w:t>s</w:t>
            </w:r>
            <w:r w:rsidRPr="3B8B3F58">
              <w:rPr>
                <w:sz w:val="28"/>
                <w:szCs w:val="28"/>
              </w:rPr>
              <w:t xml:space="preserve"> the rights of people with disability</w:t>
            </w:r>
            <w:r w:rsidR="018A7358" w:rsidRPr="3B8B3F58">
              <w:rPr>
                <w:sz w:val="28"/>
                <w:szCs w:val="28"/>
              </w:rPr>
              <w:t>.</w:t>
            </w:r>
          </w:p>
        </w:tc>
      </w:tr>
      <w:tr w:rsidR="004F7974" w:rsidRPr="00E007DA" w14:paraId="12861061" w14:textId="77777777" w:rsidTr="18AB8565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0B47161" w14:textId="3D0CA811" w:rsidR="00CC6103" w:rsidRPr="00CC6103" w:rsidRDefault="00CC6103" w:rsidP="00CC6103">
            <w:pPr>
              <w:pStyle w:val="EasyRead16"/>
            </w:pPr>
            <w:r w:rsidRPr="00685A38">
              <w:rPr>
                <w:noProof/>
                <w:sz w:val="28"/>
                <w:szCs w:val="28"/>
              </w:rPr>
              <w:drawing>
                <wp:inline distT="0" distB="0" distL="0" distR="0" wp14:anchorId="417BB77B" wp14:editId="423AB37D">
                  <wp:extent cx="1771650" cy="1771650"/>
                  <wp:effectExtent l="0" t="0" r="0" b="0"/>
                  <wp:docPr id="448453071" name="Picture 1" descr="Two people interacting, one in a wheelchair and another kneeling, with a spilled coffee cup above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453071" name="Picture 1" descr="Two people interacting, one in a wheelchair and another kneeling, with a spilled coffee cup above them.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650D" w:rsidRPr="007726D4">
              <w:rPr>
                <w:noProof/>
                <w:sz w:val="28"/>
                <w:szCs w:val="28"/>
              </w:rPr>
              <w:drawing>
                <wp:inline distT="0" distB="0" distL="0" distR="0" wp14:anchorId="299872D0" wp14:editId="587958D9">
                  <wp:extent cx="1704975" cy="1704975"/>
                  <wp:effectExtent l="0" t="0" r="9525" b="9525"/>
                  <wp:docPr id="1172541112" name="Picture 1" descr="Red stop sign with a white hand and the word 'STOP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541112" name="Picture 1" descr="Red stop sign with a white hand and the word 'STOP'.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56E92FE" w14:textId="77777777" w:rsidR="004F7974" w:rsidRDefault="004F7974">
            <w:pPr>
              <w:pStyle w:val="EasyRead16"/>
              <w:rPr>
                <w:sz w:val="28"/>
                <w:szCs w:val="28"/>
              </w:rPr>
            </w:pPr>
            <w:r w:rsidRPr="000E3735">
              <w:rPr>
                <w:sz w:val="28"/>
                <w:szCs w:val="28"/>
              </w:rPr>
              <w:t xml:space="preserve">Restrictive practices can </w:t>
            </w:r>
          </w:p>
          <w:p w14:paraId="0E0A04C0" w14:textId="77777777" w:rsidR="004F7974" w:rsidRDefault="004F7974">
            <w:pPr>
              <w:pStyle w:val="EasyRead16"/>
              <w:rPr>
                <w:sz w:val="28"/>
                <w:szCs w:val="28"/>
              </w:rPr>
            </w:pPr>
          </w:p>
          <w:p w14:paraId="3164F17F" w14:textId="0DB9C72B" w:rsidR="004F7974" w:rsidRDefault="004F7974" w:rsidP="00024545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18AB8565">
              <w:rPr>
                <w:sz w:val="28"/>
                <w:szCs w:val="28"/>
              </w:rPr>
              <w:t>Take away your rights</w:t>
            </w:r>
          </w:p>
          <w:p w14:paraId="08917460" w14:textId="4E0133ED" w:rsidR="004F7974" w:rsidRDefault="004F7974" w:rsidP="00024545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18AB8565">
              <w:rPr>
                <w:sz w:val="28"/>
                <w:szCs w:val="28"/>
              </w:rPr>
              <w:t>Stop behaviour</w:t>
            </w:r>
          </w:p>
          <w:p w14:paraId="4F2A352E" w14:textId="77777777" w:rsidR="004F7974" w:rsidRDefault="004F7974" w:rsidP="00024545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Change behaviour</w:t>
            </w:r>
            <w:r w:rsidRPr="000E3735">
              <w:rPr>
                <w:sz w:val="28"/>
                <w:szCs w:val="28"/>
              </w:rPr>
              <w:t>.</w:t>
            </w:r>
          </w:p>
          <w:p w14:paraId="2147094B" w14:textId="77777777" w:rsidR="004F7974" w:rsidRDefault="004F7974">
            <w:pPr>
              <w:pStyle w:val="EasyRead16"/>
              <w:ind w:left="360"/>
              <w:rPr>
                <w:sz w:val="28"/>
                <w:szCs w:val="28"/>
              </w:rPr>
            </w:pPr>
          </w:p>
          <w:p w14:paraId="3D3C4515" w14:textId="77777777" w:rsidR="004F7974" w:rsidRDefault="004F7974">
            <w:pPr>
              <w:pStyle w:val="EasyRead16"/>
              <w:rPr>
                <w:sz w:val="28"/>
                <w:szCs w:val="28"/>
              </w:rPr>
            </w:pPr>
          </w:p>
          <w:p w14:paraId="45E3C023" w14:textId="77777777" w:rsidR="008F650D" w:rsidRPr="000E3735" w:rsidRDefault="008F650D">
            <w:pPr>
              <w:pStyle w:val="EasyRead16"/>
              <w:rPr>
                <w:sz w:val="28"/>
                <w:szCs w:val="28"/>
              </w:rPr>
            </w:pPr>
          </w:p>
          <w:p w14:paraId="4C33115E" w14:textId="77777777" w:rsidR="004F7974" w:rsidRDefault="004F7974">
            <w:pPr>
              <w:pStyle w:val="EasyRead16"/>
              <w:rPr>
                <w:sz w:val="28"/>
                <w:szCs w:val="28"/>
              </w:rPr>
            </w:pPr>
            <w:r w:rsidRPr="000E3735">
              <w:rPr>
                <w:sz w:val="28"/>
                <w:szCs w:val="28"/>
              </w:rPr>
              <w:t xml:space="preserve">They </w:t>
            </w:r>
            <w:r>
              <w:rPr>
                <w:sz w:val="28"/>
                <w:szCs w:val="28"/>
              </w:rPr>
              <w:t xml:space="preserve">can </w:t>
            </w:r>
            <w:r w:rsidRPr="000E3735">
              <w:rPr>
                <w:sz w:val="28"/>
                <w:szCs w:val="28"/>
              </w:rPr>
              <w:t xml:space="preserve">stop you from </w:t>
            </w:r>
          </w:p>
          <w:p w14:paraId="5E2E1BB6" w14:textId="77777777" w:rsidR="004F7974" w:rsidRDefault="004F7974" w:rsidP="00024545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  <w:r w:rsidRPr="000E3735">
              <w:rPr>
                <w:sz w:val="28"/>
                <w:szCs w:val="28"/>
              </w:rPr>
              <w:t xml:space="preserve">oing places </w:t>
            </w:r>
          </w:p>
          <w:p w14:paraId="29EA09C8" w14:textId="318E3C6F" w:rsidR="004F7974" w:rsidRPr="00E007DA" w:rsidRDefault="004F7974" w:rsidP="00024545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Pr="000E3735">
              <w:rPr>
                <w:sz w:val="28"/>
                <w:szCs w:val="28"/>
              </w:rPr>
              <w:t>oing what you want.</w:t>
            </w:r>
          </w:p>
        </w:tc>
      </w:tr>
      <w:tr w:rsidR="004F7974" w:rsidRPr="00E007DA" w14:paraId="3A159781" w14:textId="77777777" w:rsidTr="18AB8565">
        <w:trPr>
          <w:trHeight w:val="495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C2F2118" w14:textId="6533A0F3" w:rsidR="004F7974" w:rsidRPr="00E007DA" w:rsidRDefault="00AA53EE">
            <w:pPr>
              <w:pStyle w:val="EasyRead16"/>
              <w:rPr>
                <w:sz w:val="28"/>
                <w:szCs w:val="28"/>
              </w:rPr>
            </w:pPr>
            <w:r w:rsidRPr="008D79F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8B282FE" wp14:editId="4357EF4A">
                  <wp:extent cx="1687017" cy="1971675"/>
                  <wp:effectExtent l="0" t="0" r="8890" b="0"/>
                  <wp:docPr id="1208574599" name="Picture 1" descr="A woman seated on a chair exercises while a man looks through a door window with a red cross on 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574599" name="Picture 1" descr="A woman seated on a chair exercises while a man looks through a door window with a red cross on top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107" cy="198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71576F9" w14:textId="77777777" w:rsidR="004F7974" w:rsidRDefault="004F7974">
            <w:pPr>
              <w:pStyle w:val="EasyRead16"/>
              <w:rPr>
                <w:sz w:val="28"/>
                <w:szCs w:val="28"/>
              </w:rPr>
            </w:pPr>
          </w:p>
          <w:p w14:paraId="0D8225D2" w14:textId="77777777" w:rsidR="004F7974" w:rsidRDefault="004F7974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Victorian Senior Practitioner told</w:t>
            </w:r>
          </w:p>
          <w:p w14:paraId="54F1AA67" w14:textId="77777777" w:rsidR="004F7974" w:rsidRDefault="004F7974">
            <w:pPr>
              <w:pStyle w:val="EasyRead16"/>
              <w:rPr>
                <w:sz w:val="28"/>
                <w:szCs w:val="28"/>
              </w:rPr>
            </w:pPr>
          </w:p>
          <w:p w14:paraId="56230556" w14:textId="77777777" w:rsidR="004F7974" w:rsidRDefault="004F7974" w:rsidP="00024545">
            <w:pPr>
              <w:pStyle w:val="EasyRead16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Disability service providers</w:t>
            </w:r>
          </w:p>
          <w:p w14:paraId="18909EDE" w14:textId="77777777" w:rsidR="004F7974" w:rsidRDefault="004F7974" w:rsidP="00024545">
            <w:pPr>
              <w:pStyle w:val="EasyRead16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Registered NDIS providers</w:t>
            </w:r>
          </w:p>
          <w:p w14:paraId="7F2B7054" w14:textId="77777777" w:rsidR="004F7974" w:rsidRDefault="004F7974">
            <w:pPr>
              <w:pStyle w:val="EasyRead16"/>
              <w:rPr>
                <w:sz w:val="28"/>
                <w:szCs w:val="28"/>
              </w:rPr>
            </w:pPr>
          </w:p>
          <w:p w14:paraId="408143DF" w14:textId="18BA8CDC" w:rsidR="004F7974" w:rsidRPr="00E007DA" w:rsidRDefault="37B09600">
            <w:pPr>
              <w:pStyle w:val="EasyRead16"/>
              <w:rPr>
                <w:sz w:val="28"/>
                <w:szCs w:val="28"/>
              </w:rPr>
            </w:pPr>
            <w:r w:rsidRPr="4D9CEA21">
              <w:rPr>
                <w:sz w:val="28"/>
                <w:szCs w:val="28"/>
              </w:rPr>
              <w:t>The</w:t>
            </w:r>
            <w:r w:rsidR="4D854F44" w:rsidRPr="4D9CEA21">
              <w:rPr>
                <w:sz w:val="28"/>
                <w:szCs w:val="28"/>
              </w:rPr>
              <w:t>y</w:t>
            </w:r>
            <w:r w:rsidRPr="4D9CEA21">
              <w:rPr>
                <w:sz w:val="28"/>
                <w:szCs w:val="28"/>
              </w:rPr>
              <w:t xml:space="preserve"> can </w:t>
            </w:r>
            <w:r w:rsidRPr="4D9CEA21">
              <w:rPr>
                <w:b/>
                <w:bCs/>
                <w:sz w:val="28"/>
                <w:szCs w:val="28"/>
              </w:rPr>
              <w:t>not</w:t>
            </w:r>
            <w:r w:rsidRPr="4D9CEA21">
              <w:rPr>
                <w:sz w:val="28"/>
                <w:szCs w:val="28"/>
              </w:rPr>
              <w:t xml:space="preserve"> use </w:t>
            </w:r>
            <w:r w:rsidRPr="4D9CEA21">
              <w:rPr>
                <w:b/>
                <w:bCs/>
                <w:sz w:val="28"/>
                <w:szCs w:val="28"/>
              </w:rPr>
              <w:t>seclusion</w:t>
            </w:r>
            <w:r w:rsidRPr="4D9CEA21">
              <w:rPr>
                <w:sz w:val="28"/>
                <w:szCs w:val="28"/>
              </w:rPr>
              <w:t xml:space="preserve"> on</w:t>
            </w:r>
            <w:r w:rsidR="00401455">
              <w:rPr>
                <w:sz w:val="28"/>
                <w:szCs w:val="28"/>
              </w:rPr>
              <w:t xml:space="preserve"> people under 18 years</w:t>
            </w:r>
            <w:r w:rsidR="00AA53EE">
              <w:rPr>
                <w:sz w:val="28"/>
                <w:szCs w:val="28"/>
              </w:rPr>
              <w:t xml:space="preserve"> </w:t>
            </w:r>
            <w:r w:rsidRPr="4D9CEA21">
              <w:rPr>
                <w:sz w:val="28"/>
                <w:szCs w:val="28"/>
              </w:rPr>
              <w:t>in Victoria.</w:t>
            </w:r>
          </w:p>
        </w:tc>
      </w:tr>
      <w:tr w:rsidR="004F7974" w:rsidRPr="00E007DA" w14:paraId="4E2156FD" w14:textId="77777777" w:rsidTr="18AB8565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962135E" w14:textId="7C0B0F52" w:rsidR="004F7974" w:rsidRPr="00E007DA" w:rsidRDefault="00EC16AF">
            <w:pPr>
              <w:pStyle w:val="EasyRead16"/>
              <w:rPr>
                <w:sz w:val="28"/>
                <w:szCs w:val="28"/>
              </w:rPr>
            </w:pPr>
            <w:r w:rsidRPr="00051929">
              <w:rPr>
                <w:noProof/>
                <w:sz w:val="28"/>
                <w:szCs w:val="28"/>
              </w:rPr>
              <w:drawing>
                <wp:inline distT="0" distB="0" distL="0" distR="0" wp14:anchorId="4F57BEDD" wp14:editId="74420AB6">
                  <wp:extent cx="1743075" cy="1743075"/>
                  <wp:effectExtent l="0" t="0" r="9525" b="0"/>
                  <wp:docPr id="2094628327" name="Picture 1" descr="An older man in a blue sweatshirt and jeans sitting on a chair in a narrow hallwa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628327" name="Picture 1" descr="An older man in a blue sweatshirt and jeans sitting on a chair in a narrow hallway.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28DDF60" w14:textId="77777777" w:rsidR="004F7974" w:rsidRDefault="004F7974">
            <w:pPr>
              <w:pStyle w:val="EasyRead16"/>
              <w:rPr>
                <w:sz w:val="28"/>
                <w:szCs w:val="28"/>
              </w:rPr>
            </w:pPr>
          </w:p>
          <w:p w14:paraId="47BF6B19" w14:textId="77777777" w:rsidR="004F7974" w:rsidRDefault="004F7974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Seclusion is when someone is</w:t>
            </w:r>
          </w:p>
          <w:p w14:paraId="022F0B74" w14:textId="77777777" w:rsidR="00365810" w:rsidRDefault="00365810">
            <w:pPr>
              <w:pStyle w:val="EasyRead16"/>
              <w:rPr>
                <w:sz w:val="28"/>
                <w:szCs w:val="28"/>
              </w:rPr>
            </w:pPr>
          </w:p>
          <w:p w14:paraId="157C766D" w14:textId="77777777" w:rsidR="004F7974" w:rsidRDefault="004F7974" w:rsidP="00024545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Left in a room alone</w:t>
            </w:r>
          </w:p>
          <w:p w14:paraId="62D7ECFE" w14:textId="77777777" w:rsidR="004F7974" w:rsidRDefault="004F7974" w:rsidP="00024545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Not allowed to leave.</w:t>
            </w:r>
          </w:p>
          <w:p w14:paraId="10ABAB5C" w14:textId="77777777" w:rsidR="004F7974" w:rsidRDefault="004F7974">
            <w:pPr>
              <w:pStyle w:val="EasyRead16"/>
              <w:rPr>
                <w:sz w:val="28"/>
                <w:szCs w:val="28"/>
              </w:rPr>
            </w:pPr>
          </w:p>
          <w:p w14:paraId="24D9AF28" w14:textId="77777777" w:rsidR="004F7974" w:rsidRPr="00E007DA" w:rsidRDefault="004F7974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Like being made to stay in a room on your own.</w:t>
            </w:r>
          </w:p>
        </w:tc>
      </w:tr>
    </w:tbl>
    <w:p w14:paraId="26EC0C46" w14:textId="77777777" w:rsidR="00725DD2" w:rsidRDefault="00725DD2" w:rsidP="00725DD2"/>
    <w:p w14:paraId="66A01EAB" w14:textId="77777777" w:rsidR="00A73357" w:rsidRDefault="00A73357" w:rsidP="00A73357">
      <w:pPr>
        <w:pStyle w:val="EasyRead14"/>
        <w:rPr>
          <w:rFonts w:eastAsiaTheme="majorEastAsia" w:cstheme="majorBidi"/>
        </w:rPr>
      </w:pPr>
      <w:r>
        <w:br w:type="page"/>
      </w:r>
    </w:p>
    <w:p w14:paraId="64E99A37" w14:textId="431335EE" w:rsidR="00725DD2" w:rsidRPr="00E007DA" w:rsidRDefault="00B223E0" w:rsidP="00725DD2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>Disability Plan</w:t>
      </w:r>
    </w:p>
    <w:p w14:paraId="70CE0B51" w14:textId="2E3E135A" w:rsidR="00725DD2" w:rsidRDefault="00725DD2" w:rsidP="00725DD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C8379B" w:rsidRPr="00E007DA" w14:paraId="48C8C17E" w14:textId="77777777" w:rsidTr="53C32C1B">
        <w:trPr>
          <w:trHeight w:val="4004"/>
        </w:trPr>
        <w:tc>
          <w:tcPr>
            <w:tcW w:w="3114" w:type="dxa"/>
          </w:tcPr>
          <w:p w14:paraId="09E7321F" w14:textId="6F5C859A" w:rsidR="00C8379B" w:rsidRPr="00E007DA" w:rsidRDefault="007A202C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7E57D0" wp14:editId="48FB971C">
                  <wp:extent cx="1752600" cy="1752600"/>
                  <wp:effectExtent l="0" t="0" r="0" b="0"/>
                  <wp:docPr id="902459902" name="Picture 6" descr="An icon of a blue book and pen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958267" name="Picture 6" descr="An icon of a blue book and pen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57A82D1" w14:textId="08BB4484" w:rsidR="00C8379B" w:rsidRDefault="00C8379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VIC Government </w:t>
            </w:r>
            <w:r w:rsidR="00401455">
              <w:rPr>
                <w:sz w:val="28"/>
                <w:szCs w:val="28"/>
              </w:rPr>
              <w:t xml:space="preserve">is working on </w:t>
            </w:r>
            <w:r>
              <w:rPr>
                <w:sz w:val="28"/>
                <w:szCs w:val="28"/>
              </w:rPr>
              <w:t xml:space="preserve">the </w:t>
            </w:r>
          </w:p>
          <w:p w14:paraId="47F93E34" w14:textId="77777777" w:rsidR="00C8379B" w:rsidRDefault="00C8379B">
            <w:pPr>
              <w:pStyle w:val="EasyRead16"/>
              <w:rPr>
                <w:sz w:val="28"/>
                <w:szCs w:val="28"/>
              </w:rPr>
            </w:pPr>
          </w:p>
          <w:p w14:paraId="3FD42629" w14:textId="77777777" w:rsidR="00C8379B" w:rsidRPr="00E007DA" w:rsidRDefault="00C8379B" w:rsidP="00024545">
            <w:pPr>
              <w:pStyle w:val="EasyRead1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Inclusive Victoria State Disability Plan 2022 to 2026.</w:t>
            </w:r>
          </w:p>
        </w:tc>
      </w:tr>
      <w:tr w:rsidR="00C8379B" w:rsidRPr="00E007DA" w14:paraId="2D785B16" w14:textId="77777777" w:rsidTr="53C32C1B">
        <w:trPr>
          <w:trHeight w:val="3677"/>
        </w:trPr>
        <w:tc>
          <w:tcPr>
            <w:tcW w:w="3114" w:type="dxa"/>
          </w:tcPr>
          <w:p w14:paraId="58B3ED5E" w14:textId="2FC8A0D7" w:rsidR="00C8379B" w:rsidRPr="00E007DA" w:rsidRDefault="004D3F46">
            <w:pPr>
              <w:pStyle w:val="EasyRead16"/>
              <w:rPr>
                <w:sz w:val="28"/>
                <w:szCs w:val="28"/>
              </w:rPr>
            </w:pPr>
            <w:r w:rsidRPr="00083936">
              <w:rPr>
                <w:noProof/>
                <w:sz w:val="28"/>
                <w:szCs w:val="28"/>
              </w:rPr>
              <w:drawing>
                <wp:inline distT="0" distB="0" distL="0" distR="0" wp14:anchorId="3ECF2369" wp14:editId="2B8E3BAD">
                  <wp:extent cx="1657350" cy="1657350"/>
                  <wp:effectExtent l="0" t="0" r="0" b="0"/>
                  <wp:docPr id="1408035923" name="Picture 1" descr="Smiling elderly woman in purple with a light bulb illustr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77428" name="Picture 1" descr="Smiling elderly woman in purple with a light bulb illustration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2491CDB" w14:textId="77777777" w:rsidR="00C8379B" w:rsidRDefault="00C8379B">
            <w:pPr>
              <w:pStyle w:val="EasyRead16"/>
              <w:rPr>
                <w:sz w:val="28"/>
                <w:szCs w:val="28"/>
              </w:rPr>
            </w:pPr>
          </w:p>
          <w:p w14:paraId="6C8AD689" w14:textId="77777777" w:rsidR="00AF27C2" w:rsidRDefault="00AF27C2">
            <w:pPr>
              <w:pStyle w:val="EasyRead16"/>
              <w:rPr>
                <w:sz w:val="28"/>
                <w:szCs w:val="28"/>
              </w:rPr>
            </w:pPr>
          </w:p>
          <w:p w14:paraId="09E4E6D6" w14:textId="1EBE2E2F" w:rsidR="00C8379B" w:rsidRPr="00E007DA" w:rsidRDefault="0083293D">
            <w:pPr>
              <w:pStyle w:val="EasyRead16"/>
              <w:rPr>
                <w:sz w:val="28"/>
                <w:szCs w:val="28"/>
              </w:rPr>
            </w:pPr>
            <w:r w:rsidRPr="53C32C1B">
              <w:rPr>
                <w:sz w:val="28"/>
                <w:szCs w:val="28"/>
              </w:rPr>
              <w:t xml:space="preserve">It </w:t>
            </w:r>
            <w:r w:rsidR="00C8379B" w:rsidRPr="53C32C1B">
              <w:rPr>
                <w:sz w:val="28"/>
                <w:szCs w:val="28"/>
              </w:rPr>
              <w:t xml:space="preserve">will help to </w:t>
            </w:r>
            <w:r w:rsidR="00C23D39" w:rsidRPr="53C32C1B">
              <w:rPr>
                <w:sz w:val="28"/>
                <w:szCs w:val="28"/>
              </w:rPr>
              <w:t xml:space="preserve">work on </w:t>
            </w:r>
            <w:r w:rsidR="00C8379B" w:rsidRPr="53C32C1B">
              <w:rPr>
                <w:sz w:val="28"/>
                <w:szCs w:val="28"/>
              </w:rPr>
              <w:t>some of the recommendations from the DRC.</w:t>
            </w:r>
          </w:p>
        </w:tc>
      </w:tr>
      <w:tr w:rsidR="00C8379B" w:rsidRPr="00E007DA" w14:paraId="212CE4AA" w14:textId="77777777" w:rsidTr="53C32C1B">
        <w:trPr>
          <w:trHeight w:val="2542"/>
        </w:trPr>
        <w:tc>
          <w:tcPr>
            <w:tcW w:w="3114" w:type="dxa"/>
          </w:tcPr>
          <w:p w14:paraId="7D4B2F6F" w14:textId="4D82B360" w:rsidR="00C8379B" w:rsidRPr="00E007DA" w:rsidRDefault="00EA4174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2840CB" wp14:editId="654A7A32">
                  <wp:extent cx="1419225" cy="1419225"/>
                  <wp:effectExtent l="0" t="0" r="9525" b="9525"/>
                  <wp:docPr id="1765533074" name="Picture 1" descr="a person in a wheelchair in front of a ramp, stopwatch and easy read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867AA5D" w14:textId="76DD71F8" w:rsidR="00C8379B" w:rsidRDefault="0097275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It </w:t>
            </w:r>
            <w:r w:rsidR="00C8379B" w:rsidRPr="4D9CEA21">
              <w:rPr>
                <w:sz w:val="28"/>
                <w:szCs w:val="28"/>
              </w:rPr>
              <w:t xml:space="preserve">will make </w:t>
            </w:r>
            <w:r w:rsidR="475B5D30" w:rsidRPr="4D9CEA21">
              <w:rPr>
                <w:sz w:val="28"/>
                <w:szCs w:val="28"/>
              </w:rPr>
              <w:t xml:space="preserve">sure </w:t>
            </w:r>
            <w:r w:rsidR="00C8379B" w:rsidRPr="4D9CEA21">
              <w:rPr>
                <w:sz w:val="28"/>
                <w:szCs w:val="28"/>
              </w:rPr>
              <w:t>Victoria ha</w:t>
            </w:r>
            <w:r w:rsidR="39C3D7D6" w:rsidRPr="4D9CEA21">
              <w:rPr>
                <w:sz w:val="28"/>
                <w:szCs w:val="28"/>
              </w:rPr>
              <w:t>s</w:t>
            </w:r>
            <w:r w:rsidR="00C8379B" w:rsidRPr="4D9CEA21">
              <w:rPr>
                <w:sz w:val="28"/>
                <w:szCs w:val="28"/>
              </w:rPr>
              <w:t xml:space="preserve"> communities that are</w:t>
            </w:r>
          </w:p>
          <w:p w14:paraId="4BFF8122" w14:textId="77777777" w:rsidR="00C8379B" w:rsidRDefault="00C8379B" w:rsidP="00024545">
            <w:pPr>
              <w:pStyle w:val="EasyRead1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Inclusive</w:t>
            </w:r>
          </w:p>
          <w:p w14:paraId="2409DCE8" w14:textId="4398483E" w:rsidR="00C8379B" w:rsidRPr="00365810" w:rsidRDefault="00C8379B" w:rsidP="00024545">
            <w:pPr>
              <w:pStyle w:val="EasyRead16"/>
              <w:numPr>
                <w:ilvl w:val="0"/>
                <w:numId w:val="16"/>
              </w:numPr>
              <w:rPr>
                <w:b/>
                <w:bCs/>
                <w:sz w:val="28"/>
                <w:szCs w:val="28"/>
              </w:rPr>
            </w:pPr>
            <w:r w:rsidRPr="00365810">
              <w:rPr>
                <w:b/>
                <w:bCs/>
                <w:sz w:val="28"/>
                <w:szCs w:val="28"/>
              </w:rPr>
              <w:t>Accessible</w:t>
            </w:r>
            <w:r w:rsidR="00365810">
              <w:rPr>
                <w:b/>
                <w:bCs/>
                <w:sz w:val="28"/>
                <w:szCs w:val="28"/>
              </w:rPr>
              <w:t>.</w:t>
            </w:r>
          </w:p>
          <w:p w14:paraId="760FA665" w14:textId="77777777" w:rsidR="00206B16" w:rsidRDefault="00206B16">
            <w:pPr>
              <w:pStyle w:val="EasyRead16"/>
              <w:rPr>
                <w:sz w:val="28"/>
                <w:szCs w:val="28"/>
              </w:rPr>
            </w:pPr>
          </w:p>
          <w:p w14:paraId="3E641957" w14:textId="07227F5A" w:rsidR="00206B16" w:rsidRPr="00E007DA" w:rsidRDefault="00743B8B">
            <w:pPr>
              <w:pStyle w:val="EasyRead16"/>
              <w:rPr>
                <w:sz w:val="28"/>
                <w:szCs w:val="28"/>
              </w:rPr>
            </w:pPr>
            <w:r w:rsidRPr="00427036">
              <w:rPr>
                <w:sz w:val="28"/>
                <w:szCs w:val="28"/>
              </w:rPr>
              <w:t>Accessible means everyone can use it.</w:t>
            </w:r>
          </w:p>
        </w:tc>
      </w:tr>
    </w:tbl>
    <w:p w14:paraId="7E83A16A" w14:textId="77777777" w:rsidR="00725DD2" w:rsidRDefault="00725DD2" w:rsidP="00725DD2"/>
    <w:p w14:paraId="0FFDED7D" w14:textId="77777777" w:rsidR="00A73357" w:rsidRDefault="00A73357" w:rsidP="00A73357">
      <w:pPr>
        <w:pStyle w:val="EasyRead14"/>
        <w:rPr>
          <w:rFonts w:eastAsiaTheme="majorEastAsia" w:cstheme="majorBidi"/>
        </w:rPr>
      </w:pPr>
      <w:r>
        <w:br w:type="page"/>
      </w:r>
    </w:p>
    <w:p w14:paraId="58F2C345" w14:textId="3AC7D9E1" w:rsidR="009F4D4D" w:rsidRPr="00E007DA" w:rsidRDefault="00B223E0" w:rsidP="009F4D4D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>Police</w:t>
      </w:r>
    </w:p>
    <w:p w14:paraId="743A020F" w14:textId="77777777" w:rsidR="009F4D4D" w:rsidRDefault="009F4D4D" w:rsidP="009F4D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C8379B" w:rsidRPr="00E007DA" w14:paraId="6E1AF25A" w14:textId="77777777" w:rsidTr="53C32C1B">
        <w:trPr>
          <w:trHeight w:val="315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243A4DC" w14:textId="3CFFDAD1" w:rsidR="00C8379B" w:rsidRPr="00E007DA" w:rsidRDefault="00893A1A">
            <w:pPr>
              <w:pStyle w:val="EasyRead16"/>
              <w:rPr>
                <w:sz w:val="28"/>
                <w:szCs w:val="28"/>
              </w:rPr>
            </w:pPr>
            <w:r w:rsidRPr="0047432A">
              <w:rPr>
                <w:noProof/>
                <w:sz w:val="28"/>
                <w:szCs w:val="28"/>
              </w:rPr>
              <w:drawing>
                <wp:inline distT="0" distB="0" distL="0" distR="0" wp14:anchorId="3E7A5047" wp14:editId="75669127">
                  <wp:extent cx="1768984" cy="1238250"/>
                  <wp:effectExtent l="0" t="0" r="3175" b="0"/>
                  <wp:docPr id="823697158" name="Picture 2" descr="white police car with blue che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697158" name="Picture 2" descr="white police car with blue che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180" cy="123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8187520" w14:textId="1343B0DD" w:rsidR="00C8379B" w:rsidRDefault="00C8379B">
            <w:pPr>
              <w:pStyle w:val="EasyRead16"/>
              <w:rPr>
                <w:sz w:val="28"/>
                <w:szCs w:val="28"/>
              </w:rPr>
            </w:pPr>
            <w:r w:rsidRPr="4D9CEA21">
              <w:rPr>
                <w:sz w:val="28"/>
                <w:szCs w:val="28"/>
              </w:rPr>
              <w:t xml:space="preserve">In April 2024 Victoria Police </w:t>
            </w:r>
            <w:r w:rsidR="00E12236">
              <w:rPr>
                <w:sz w:val="28"/>
                <w:szCs w:val="28"/>
              </w:rPr>
              <w:t>started a new program</w:t>
            </w:r>
            <w:r w:rsidR="00117977">
              <w:rPr>
                <w:sz w:val="28"/>
                <w:szCs w:val="28"/>
              </w:rPr>
              <w:t xml:space="preserve">. </w:t>
            </w:r>
          </w:p>
          <w:p w14:paraId="2D520100" w14:textId="77777777" w:rsidR="00C8379B" w:rsidRDefault="00C8379B">
            <w:pPr>
              <w:pStyle w:val="EasyRead16"/>
              <w:rPr>
                <w:sz w:val="28"/>
                <w:szCs w:val="28"/>
              </w:rPr>
            </w:pPr>
          </w:p>
          <w:p w14:paraId="3DFD3591" w14:textId="1DDD1A21" w:rsidR="00C8379B" w:rsidRDefault="00C8379B">
            <w:pPr>
              <w:pStyle w:val="EasyRead16"/>
              <w:rPr>
                <w:sz w:val="28"/>
                <w:szCs w:val="28"/>
              </w:rPr>
            </w:pPr>
            <w:r w:rsidRPr="53C32C1B">
              <w:rPr>
                <w:sz w:val="28"/>
                <w:szCs w:val="28"/>
              </w:rPr>
              <w:t>The</w:t>
            </w:r>
            <w:r w:rsidR="001351B4" w:rsidRPr="53C32C1B">
              <w:rPr>
                <w:sz w:val="28"/>
                <w:szCs w:val="28"/>
              </w:rPr>
              <w:t xml:space="preserve">re are </w:t>
            </w:r>
            <w:r w:rsidR="008576D6" w:rsidRPr="53C32C1B">
              <w:rPr>
                <w:sz w:val="28"/>
                <w:szCs w:val="28"/>
              </w:rPr>
              <w:t xml:space="preserve">some police who </w:t>
            </w:r>
            <w:r w:rsidRPr="53C32C1B">
              <w:rPr>
                <w:sz w:val="28"/>
                <w:szCs w:val="28"/>
              </w:rPr>
              <w:t xml:space="preserve">are </w:t>
            </w:r>
            <w:r w:rsidRPr="53C32C1B">
              <w:rPr>
                <w:b/>
                <w:bCs/>
                <w:sz w:val="28"/>
                <w:szCs w:val="28"/>
              </w:rPr>
              <w:t>Disability Liaison Officers</w:t>
            </w:r>
            <w:r w:rsidRPr="53C32C1B">
              <w:rPr>
                <w:sz w:val="28"/>
                <w:szCs w:val="28"/>
              </w:rPr>
              <w:t>.</w:t>
            </w:r>
          </w:p>
          <w:p w14:paraId="35FCC9FA" w14:textId="77777777" w:rsidR="00C8379B" w:rsidRDefault="00C8379B">
            <w:pPr>
              <w:pStyle w:val="EasyRead16"/>
              <w:rPr>
                <w:sz w:val="28"/>
                <w:szCs w:val="28"/>
              </w:rPr>
            </w:pPr>
          </w:p>
          <w:p w14:paraId="3DDD4E8B" w14:textId="77777777" w:rsidR="00C8379B" w:rsidRPr="00E007DA" w:rsidRDefault="00C8379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call them DLOs for short.</w:t>
            </w:r>
          </w:p>
        </w:tc>
      </w:tr>
      <w:tr w:rsidR="00C8379B" w:rsidRPr="00E007DA" w14:paraId="4EA45E21" w14:textId="77777777" w:rsidTr="53C32C1B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AD047F4" w14:textId="58168D8B" w:rsidR="00C8379B" w:rsidRPr="00E007DA" w:rsidRDefault="00B1502D">
            <w:pPr>
              <w:pStyle w:val="EasyRead16"/>
              <w:rPr>
                <w:sz w:val="28"/>
                <w:szCs w:val="28"/>
              </w:rPr>
            </w:pPr>
            <w:r w:rsidRPr="00080973">
              <w:rPr>
                <w:noProof/>
                <w:sz w:val="28"/>
                <w:szCs w:val="28"/>
              </w:rPr>
              <w:drawing>
                <wp:inline distT="0" distB="0" distL="0" distR="0" wp14:anchorId="7440EEFA" wp14:editId="7A1CD2B8">
                  <wp:extent cx="1685925" cy="1685925"/>
                  <wp:effectExtent l="0" t="0" r="9525" b="0"/>
                  <wp:docPr id="227851623" name="Picture 1" descr="A police officer kneels while talking to a seated woman and a crouching 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851623" name="Picture 1" descr="A police officer kneels while talking to a seated woman and a crouching man.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3652CCA" w14:textId="77777777" w:rsidR="00C8379B" w:rsidRDefault="00C8379B">
            <w:pPr>
              <w:pStyle w:val="EasyRead16"/>
              <w:rPr>
                <w:sz w:val="28"/>
                <w:szCs w:val="28"/>
              </w:rPr>
            </w:pPr>
          </w:p>
          <w:p w14:paraId="1B74105C" w14:textId="77777777" w:rsidR="00C8379B" w:rsidRPr="00E007DA" w:rsidRDefault="00C8379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DLOs support people with disability when accessing the police.</w:t>
            </w:r>
          </w:p>
        </w:tc>
      </w:tr>
      <w:tr w:rsidR="00C8379B" w:rsidRPr="00E007DA" w14:paraId="0A242A6B" w14:textId="77777777" w:rsidTr="53C32C1B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2BC077C" w14:textId="53089ADC" w:rsidR="00C8379B" w:rsidRPr="00E007DA" w:rsidRDefault="007D3635">
            <w:pPr>
              <w:pStyle w:val="EasyRead16"/>
              <w:rPr>
                <w:sz w:val="28"/>
                <w:szCs w:val="28"/>
              </w:rPr>
            </w:pPr>
            <w:r w:rsidRPr="00210716">
              <w:rPr>
                <w:noProof/>
                <w:sz w:val="28"/>
                <w:szCs w:val="28"/>
              </w:rPr>
              <w:drawing>
                <wp:inline distT="0" distB="0" distL="0" distR="0" wp14:anchorId="0C29C4E3" wp14:editId="3972FF93">
                  <wp:extent cx="1724025" cy="1724025"/>
                  <wp:effectExtent l="0" t="0" r="9525" b="9525"/>
                  <wp:docPr id="1457806829" name="Picture 1" descr="Group of five diverse individuals with disabilities smiling and stand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806829" name="Picture 1" descr="Group of five diverse individuals with disabilities smiling and standing together.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277DE50" w14:textId="77777777" w:rsidR="00C8379B" w:rsidRDefault="00C8379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might be</w:t>
            </w:r>
          </w:p>
          <w:p w14:paraId="5B987ABA" w14:textId="77777777" w:rsidR="00C8379B" w:rsidRDefault="00C8379B">
            <w:pPr>
              <w:pStyle w:val="EasyRead16"/>
              <w:rPr>
                <w:sz w:val="28"/>
                <w:szCs w:val="28"/>
              </w:rPr>
            </w:pPr>
          </w:p>
          <w:p w14:paraId="03A91F58" w14:textId="77777777" w:rsidR="00C8379B" w:rsidRPr="00E007DA" w:rsidRDefault="00C8379B" w:rsidP="00024545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DLOs working with the disability community</w:t>
            </w:r>
          </w:p>
        </w:tc>
      </w:tr>
      <w:tr w:rsidR="00C8379B" w:rsidRPr="00E007DA" w14:paraId="09DC2654" w14:textId="77777777" w:rsidTr="53C32C1B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6D66C7F" w14:textId="77777777" w:rsidR="00C8379B" w:rsidRDefault="00C8379B">
            <w:pPr>
              <w:pStyle w:val="EasyRead16"/>
              <w:rPr>
                <w:sz w:val="28"/>
                <w:szCs w:val="28"/>
              </w:rPr>
            </w:pPr>
          </w:p>
          <w:p w14:paraId="287C0E3C" w14:textId="3B0CF6DD" w:rsidR="00723413" w:rsidRPr="00E007DA" w:rsidRDefault="00723413">
            <w:pPr>
              <w:pStyle w:val="EasyRead16"/>
              <w:rPr>
                <w:sz w:val="28"/>
                <w:szCs w:val="28"/>
              </w:rPr>
            </w:pPr>
            <w:r w:rsidRPr="005A4F00">
              <w:rPr>
                <w:noProof/>
              </w:rPr>
              <w:drawing>
                <wp:inline distT="0" distB="0" distL="0" distR="0" wp14:anchorId="7B6754FF" wp14:editId="4634BD3D">
                  <wp:extent cx="1466850" cy="1466850"/>
                  <wp:effectExtent l="0" t="0" r="0" b="0"/>
                  <wp:docPr id="1225703589" name="Picture 1" descr="a stop sign with a white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755340" name="Picture 1" descr="a stop sign with a white hand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A3AD296" w14:textId="77777777" w:rsidR="00C8379B" w:rsidRDefault="00C8379B">
            <w:pPr>
              <w:pStyle w:val="EasyRead16"/>
              <w:rPr>
                <w:sz w:val="28"/>
                <w:szCs w:val="28"/>
              </w:rPr>
            </w:pPr>
          </w:p>
          <w:p w14:paraId="2EC2B973" w14:textId="77777777" w:rsidR="00C8379B" w:rsidRDefault="00C8379B" w:rsidP="00024545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Reducing barriers</w:t>
            </w:r>
          </w:p>
          <w:p w14:paraId="6C0D280D" w14:textId="77777777" w:rsidR="00CA654F" w:rsidRDefault="00CA654F" w:rsidP="00CA654F">
            <w:pPr>
              <w:pStyle w:val="EasyRead16"/>
              <w:rPr>
                <w:sz w:val="28"/>
                <w:szCs w:val="28"/>
              </w:rPr>
            </w:pPr>
          </w:p>
          <w:p w14:paraId="4FC672D5" w14:textId="77777777" w:rsidR="00CA654F" w:rsidRPr="00086DB3" w:rsidRDefault="00CA654F" w:rsidP="00CA654F">
            <w:pPr>
              <w:spacing w:line="360" w:lineRule="auto"/>
              <w:rPr>
                <w:sz w:val="28"/>
                <w:szCs w:val="28"/>
              </w:rPr>
            </w:pPr>
            <w:r w:rsidRPr="00086DB3">
              <w:rPr>
                <w:sz w:val="28"/>
                <w:szCs w:val="28"/>
              </w:rPr>
              <w:t>A barrier is something that stops you from doing what you</w:t>
            </w:r>
          </w:p>
          <w:p w14:paraId="0B3035D1" w14:textId="77777777" w:rsidR="00CA654F" w:rsidRPr="00086DB3" w:rsidRDefault="00CA654F" w:rsidP="00024545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28"/>
                <w:szCs w:val="28"/>
              </w:rPr>
            </w:pPr>
            <w:r w:rsidRPr="00086DB3">
              <w:rPr>
                <w:sz w:val="28"/>
                <w:szCs w:val="28"/>
              </w:rPr>
              <w:t>Want</w:t>
            </w:r>
          </w:p>
          <w:p w14:paraId="7DADA692" w14:textId="50FD90A5" w:rsidR="00CA654F" w:rsidRPr="00AF27C2" w:rsidRDefault="00CA654F" w:rsidP="00CA654F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28"/>
                <w:szCs w:val="28"/>
              </w:rPr>
            </w:pPr>
            <w:r w:rsidRPr="00086DB3">
              <w:rPr>
                <w:sz w:val="28"/>
                <w:szCs w:val="28"/>
              </w:rPr>
              <w:t>Need.</w:t>
            </w:r>
          </w:p>
        </w:tc>
      </w:tr>
      <w:tr w:rsidR="00C8379B" w:rsidRPr="00E007DA" w14:paraId="0614B569" w14:textId="77777777" w:rsidTr="53C32C1B">
        <w:trPr>
          <w:trHeight w:val="4101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2FD0D64" w14:textId="77777777" w:rsidR="00AF27C2" w:rsidRDefault="00AF27C2">
            <w:pPr>
              <w:pStyle w:val="EasyRead16"/>
              <w:rPr>
                <w:sz w:val="28"/>
                <w:szCs w:val="28"/>
              </w:rPr>
            </w:pPr>
          </w:p>
          <w:p w14:paraId="5DB71E95" w14:textId="2753C018" w:rsidR="00C8379B" w:rsidRPr="00E007DA" w:rsidRDefault="00830D26">
            <w:pPr>
              <w:pStyle w:val="EasyRead16"/>
              <w:rPr>
                <w:sz w:val="28"/>
                <w:szCs w:val="28"/>
              </w:rPr>
            </w:pPr>
            <w:r w:rsidRPr="00B36FD6">
              <w:rPr>
                <w:noProof/>
                <w:sz w:val="28"/>
                <w:szCs w:val="28"/>
              </w:rPr>
              <w:drawing>
                <wp:inline distT="0" distB="0" distL="0" distR="0" wp14:anchorId="17E09D63" wp14:editId="1F029E5B">
                  <wp:extent cx="1752600" cy="1752600"/>
                  <wp:effectExtent l="0" t="0" r="0" b="0"/>
                  <wp:docPr id="668973873" name="Picture 1" descr="Three people posing together with smiles, one sitting and two stand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973873" name="Picture 1" descr="Three people posing together with smiles, one sitting and two standing.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51D3190" w14:textId="334436DB" w:rsidR="00C8379B" w:rsidRDefault="006A46CB">
            <w:pPr>
              <w:pStyle w:val="EasyRead16"/>
              <w:rPr>
                <w:sz w:val="28"/>
                <w:szCs w:val="28"/>
              </w:rPr>
            </w:pPr>
            <w:r w:rsidRPr="53C32C1B">
              <w:rPr>
                <w:sz w:val="28"/>
                <w:szCs w:val="28"/>
              </w:rPr>
              <w:t>DLO might also help with</w:t>
            </w:r>
          </w:p>
          <w:p w14:paraId="3E5A3FF0" w14:textId="77777777" w:rsidR="00AF27C2" w:rsidRDefault="00AF27C2">
            <w:pPr>
              <w:pStyle w:val="EasyRead16"/>
              <w:rPr>
                <w:sz w:val="28"/>
                <w:szCs w:val="28"/>
              </w:rPr>
            </w:pPr>
          </w:p>
          <w:p w14:paraId="07E65199" w14:textId="77777777" w:rsidR="00AF27C2" w:rsidRDefault="00AF27C2">
            <w:pPr>
              <w:pStyle w:val="EasyRead16"/>
              <w:rPr>
                <w:sz w:val="28"/>
                <w:szCs w:val="28"/>
              </w:rPr>
            </w:pPr>
          </w:p>
          <w:p w14:paraId="5C034FAE" w14:textId="716AFC3E" w:rsidR="00C8379B" w:rsidRDefault="00A14AA3" w:rsidP="00024545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Getting b</w:t>
            </w:r>
            <w:r w:rsidR="00C8379B">
              <w:rPr>
                <w:sz w:val="28"/>
                <w:szCs w:val="28"/>
              </w:rPr>
              <w:t>etter support.</w:t>
            </w:r>
          </w:p>
        </w:tc>
      </w:tr>
      <w:tr w:rsidR="00C8379B" w:rsidRPr="00E007DA" w14:paraId="62F8D48E" w14:textId="77777777" w:rsidTr="53C32C1B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3801F89" w14:textId="68D297D8" w:rsidR="00C8379B" w:rsidRPr="00E007DA" w:rsidRDefault="004A7219">
            <w:pPr>
              <w:pStyle w:val="EasyRead16"/>
              <w:rPr>
                <w:sz w:val="28"/>
                <w:szCs w:val="28"/>
              </w:rPr>
            </w:pPr>
            <w:r w:rsidRPr="002C0E92">
              <w:rPr>
                <w:noProof/>
                <w:sz w:val="28"/>
                <w:szCs w:val="28"/>
              </w:rPr>
              <w:drawing>
                <wp:inline distT="0" distB="0" distL="0" distR="0" wp14:anchorId="72182523" wp14:editId="2355B098">
                  <wp:extent cx="1666875" cy="1666875"/>
                  <wp:effectExtent l="0" t="0" r="9525" b="9525"/>
                  <wp:docPr id="1841387926" name="Picture 1" descr="A pie chart with a large green segment and a smaller white seg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387926" name="Picture 1" descr="A pie chart with a large green segment and a smaller white segment.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546B2EB" w14:textId="77777777" w:rsidR="00C8379B" w:rsidRDefault="00C8379B">
            <w:pPr>
              <w:pStyle w:val="EasyRead16"/>
              <w:rPr>
                <w:sz w:val="28"/>
                <w:szCs w:val="28"/>
              </w:rPr>
            </w:pPr>
          </w:p>
          <w:p w14:paraId="444ACDA4" w14:textId="3C23460C" w:rsidR="00C8379B" w:rsidRDefault="00C8379B">
            <w:pPr>
              <w:pStyle w:val="EasyRead16"/>
              <w:rPr>
                <w:sz w:val="28"/>
                <w:szCs w:val="28"/>
              </w:rPr>
            </w:pPr>
            <w:r w:rsidRPr="4D9CEA21">
              <w:rPr>
                <w:sz w:val="28"/>
                <w:szCs w:val="28"/>
              </w:rPr>
              <w:t xml:space="preserve">There </w:t>
            </w:r>
            <w:r w:rsidR="46BBFD7F" w:rsidRPr="4D9CEA21">
              <w:rPr>
                <w:sz w:val="28"/>
                <w:szCs w:val="28"/>
              </w:rPr>
              <w:t>are</w:t>
            </w:r>
            <w:r w:rsidRPr="4D9CEA21">
              <w:rPr>
                <w:sz w:val="28"/>
                <w:szCs w:val="28"/>
              </w:rPr>
              <w:t xml:space="preserve"> just under 100 DLOs in Victoria. </w:t>
            </w:r>
          </w:p>
          <w:p w14:paraId="04BFF87B" w14:textId="77777777" w:rsidR="00C8379B" w:rsidRDefault="00C8379B">
            <w:pPr>
              <w:pStyle w:val="EasyRead16"/>
              <w:rPr>
                <w:sz w:val="28"/>
                <w:szCs w:val="28"/>
              </w:rPr>
            </w:pPr>
          </w:p>
          <w:p w14:paraId="53AC2960" w14:textId="77777777" w:rsidR="00C8379B" w:rsidRDefault="00C8379B">
            <w:pPr>
              <w:pStyle w:val="EasyRead16"/>
              <w:rPr>
                <w:sz w:val="28"/>
                <w:szCs w:val="28"/>
              </w:rPr>
            </w:pPr>
          </w:p>
          <w:p w14:paraId="0EBC258A" w14:textId="77777777" w:rsidR="00C8379B" w:rsidRDefault="00C8379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are all over the state.</w:t>
            </w:r>
          </w:p>
        </w:tc>
      </w:tr>
    </w:tbl>
    <w:p w14:paraId="3EE103F5" w14:textId="77777777" w:rsidR="009F4D4D" w:rsidRDefault="009F4D4D" w:rsidP="009F4D4D"/>
    <w:p w14:paraId="43CBB2DD" w14:textId="7301D1A5" w:rsidR="00F16936" w:rsidRDefault="00F16936">
      <w:pPr>
        <w:rPr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6E15704" w14:textId="32A5C26F" w:rsidR="00354A38" w:rsidRDefault="00354A38" w:rsidP="00354A38">
      <w:pPr>
        <w:pStyle w:val="Heading2"/>
        <w:rPr>
          <w:sz w:val="52"/>
          <w:szCs w:val="52"/>
        </w:rPr>
      </w:pPr>
      <w:r w:rsidRPr="00E007DA">
        <w:rPr>
          <w:sz w:val="52"/>
          <w:szCs w:val="52"/>
        </w:rPr>
        <w:lastRenderedPageBreak/>
        <w:t>Contact us</w:t>
      </w:r>
    </w:p>
    <w:p w14:paraId="54DDBEBD" w14:textId="77777777" w:rsidR="00AF27C2" w:rsidRPr="00AF27C2" w:rsidRDefault="00AF27C2" w:rsidP="00AF27C2"/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AF27C2" w:rsidRPr="00E007DA" w14:paraId="1EEBF222" w14:textId="77777777">
        <w:trPr>
          <w:trHeight w:val="2488"/>
        </w:trPr>
        <w:tc>
          <w:tcPr>
            <w:tcW w:w="3114" w:type="dxa"/>
          </w:tcPr>
          <w:p w14:paraId="2D4368E7" w14:textId="77777777" w:rsidR="00AF27C2" w:rsidRPr="00E007DA" w:rsidRDefault="00AF27C2">
            <w:pPr>
              <w:spacing w:line="360" w:lineRule="auto"/>
              <w:rPr>
                <w:noProof/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> </w:t>
            </w:r>
            <w:r w:rsidRPr="00E007DA">
              <w:rPr>
                <w:noProof/>
                <w:sz w:val="28"/>
                <w:szCs w:val="28"/>
              </w:rPr>
              <w:drawing>
                <wp:inline distT="0" distB="0" distL="0" distR="0" wp14:anchorId="280934AF" wp14:editId="0436E609">
                  <wp:extent cx="1171575" cy="1171575"/>
                  <wp:effectExtent l="0" t="0" r="9525" b="9525"/>
                  <wp:docPr id="719216250" name="Picture 6" descr="teal circle with white i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222723" name="Picture 6" descr="teal circle with white i in the 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1C3D10" w14:textId="77777777" w:rsidR="00AF27C2" w:rsidRPr="00E007DA" w:rsidRDefault="00AF27C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902" w:type="dxa"/>
          </w:tcPr>
          <w:p w14:paraId="6C5F4BCD" w14:textId="77777777" w:rsidR="00AF27C2" w:rsidRPr="00E007DA" w:rsidRDefault="00AF27C2">
            <w:pPr>
              <w:spacing w:line="360" w:lineRule="auto"/>
              <w:rPr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 xml:space="preserve">You can contact us if you </w:t>
            </w:r>
            <w:r w:rsidRPr="00E007DA">
              <w:rPr>
                <w:b/>
                <w:bCs/>
                <w:sz w:val="28"/>
                <w:szCs w:val="28"/>
              </w:rPr>
              <w:t>need more information.</w:t>
            </w:r>
            <w:r w:rsidRPr="00E007DA">
              <w:rPr>
                <w:sz w:val="28"/>
                <w:szCs w:val="28"/>
              </w:rPr>
              <w:t> </w:t>
            </w:r>
          </w:p>
        </w:tc>
      </w:tr>
      <w:tr w:rsidR="00AF27C2" w:rsidRPr="00E007DA" w14:paraId="27627FB2" w14:textId="77777777">
        <w:trPr>
          <w:trHeight w:val="2609"/>
        </w:trPr>
        <w:tc>
          <w:tcPr>
            <w:tcW w:w="3114" w:type="dxa"/>
          </w:tcPr>
          <w:p w14:paraId="5CB4C32A" w14:textId="77777777" w:rsidR="00AF27C2" w:rsidRPr="00E007DA" w:rsidRDefault="00AF27C2">
            <w:pPr>
              <w:spacing w:line="360" w:lineRule="auto"/>
              <w:rPr>
                <w:noProof/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> </w:t>
            </w:r>
            <w:r w:rsidRPr="00E007DA">
              <w:rPr>
                <w:noProof/>
                <w:sz w:val="28"/>
                <w:szCs w:val="28"/>
              </w:rPr>
              <w:drawing>
                <wp:inline distT="0" distB="0" distL="0" distR="0" wp14:anchorId="49238D2F" wp14:editId="73EC1A77">
                  <wp:extent cx="1228725" cy="916166"/>
                  <wp:effectExtent l="0" t="0" r="0" b="0"/>
                  <wp:docPr id="114189772" name="Picture 2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572623" name="Picture 2" descr="teal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777" cy="92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B000AB" w14:textId="77777777" w:rsidR="00AF27C2" w:rsidRPr="00E007DA" w:rsidRDefault="00AF27C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902" w:type="dxa"/>
          </w:tcPr>
          <w:p w14:paraId="041674DE" w14:textId="77777777" w:rsidR="00AF27C2" w:rsidRPr="00E007DA" w:rsidRDefault="00AF27C2">
            <w:pPr>
              <w:spacing w:line="360" w:lineRule="auto"/>
              <w:rPr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>You can send us an email.</w:t>
            </w:r>
          </w:p>
          <w:p w14:paraId="6C8E2CD5" w14:textId="77777777" w:rsidR="00AF27C2" w:rsidRPr="00E007DA" w:rsidRDefault="00AF27C2">
            <w:pPr>
              <w:spacing w:line="360" w:lineRule="auto"/>
              <w:rPr>
                <w:sz w:val="28"/>
                <w:szCs w:val="28"/>
              </w:rPr>
            </w:pPr>
          </w:p>
          <w:p w14:paraId="255ACC76" w14:textId="77777777" w:rsidR="00AF27C2" w:rsidRPr="00E007DA" w:rsidRDefault="00AF27C2">
            <w:pPr>
              <w:spacing w:line="360" w:lineRule="auto"/>
              <w:rPr>
                <w:sz w:val="28"/>
                <w:szCs w:val="28"/>
              </w:rPr>
            </w:pPr>
            <w:hyperlink r:id="rId50" w:history="1">
              <w:r w:rsidRPr="002F2EDF">
                <w:rPr>
                  <w:rStyle w:val="Hyperlink"/>
                  <w:b/>
                  <w:bCs/>
                  <w:sz w:val="28"/>
                  <w:szCs w:val="28"/>
                </w:rPr>
                <w:t>DRCTaskforceSecretariat@dss.gov.au</w:t>
              </w:r>
            </w:hyperlink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AF27C2" w:rsidRPr="00E007DA" w14:paraId="051BDB52" w14:textId="77777777">
        <w:trPr>
          <w:trHeight w:val="2542"/>
        </w:trPr>
        <w:tc>
          <w:tcPr>
            <w:tcW w:w="3114" w:type="dxa"/>
          </w:tcPr>
          <w:p w14:paraId="08C98551" w14:textId="77777777" w:rsidR="00AF27C2" w:rsidRPr="00E007DA" w:rsidRDefault="00AF27C2">
            <w:pPr>
              <w:pStyle w:val="EasyRead14"/>
              <w:rPr>
                <w:noProof/>
              </w:rPr>
            </w:pPr>
            <w:r w:rsidRPr="00E007DA">
              <w:rPr>
                <w:noProof/>
              </w:rPr>
              <w:drawing>
                <wp:inline distT="0" distB="0" distL="0" distR="0" wp14:anchorId="43C031A1" wp14:editId="3F3CC4A1">
                  <wp:extent cx="1217206" cy="1162050"/>
                  <wp:effectExtent l="0" t="0" r="2540" b="0"/>
                  <wp:docPr id="420753589" name="Picture 10" descr="teal arrow with lin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438919" name="Picture 10" descr="teal arrow with lines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89" cy="117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0C2A00" w14:textId="77777777" w:rsidR="00AF27C2" w:rsidRPr="00E007DA" w:rsidRDefault="00AF27C2">
            <w:pPr>
              <w:pStyle w:val="EasyRead14"/>
            </w:pPr>
          </w:p>
        </w:tc>
        <w:tc>
          <w:tcPr>
            <w:tcW w:w="5902" w:type="dxa"/>
          </w:tcPr>
          <w:p w14:paraId="0BB416F9" w14:textId="77777777" w:rsidR="00AF27C2" w:rsidRPr="00E007DA" w:rsidRDefault="00AF27C2">
            <w:pPr>
              <w:pStyle w:val="EasyRead14"/>
            </w:pPr>
            <w:r w:rsidRPr="00E007DA">
              <w:rPr>
                <w:lang w:val="en-US"/>
              </w:rPr>
              <w:t>You can look at our website.</w:t>
            </w:r>
            <w:r w:rsidRPr="00E007DA">
              <w:t> </w:t>
            </w:r>
          </w:p>
          <w:p w14:paraId="16E20130" w14:textId="77777777" w:rsidR="00AF27C2" w:rsidRDefault="00AF27C2">
            <w:pPr>
              <w:pStyle w:val="EasyRead14"/>
            </w:pPr>
          </w:p>
          <w:p w14:paraId="775440C9" w14:textId="77777777" w:rsidR="00AF27C2" w:rsidRDefault="00AF27C2">
            <w:pPr>
              <w:ind w:firstLine="720"/>
              <w:rPr>
                <w:sz w:val="28"/>
                <w:szCs w:val="28"/>
              </w:rPr>
            </w:pPr>
          </w:p>
          <w:p w14:paraId="7646619E" w14:textId="77777777" w:rsidR="00AF27C2" w:rsidRPr="00E007DA" w:rsidRDefault="00AF27C2">
            <w:pPr>
              <w:pStyle w:val="EasyRead14"/>
            </w:pPr>
            <w:hyperlink r:id="rId52" w:history="1">
              <w:r w:rsidRPr="002F2EDF">
                <w:rPr>
                  <w:rStyle w:val="Hyperlink"/>
                  <w:b/>
                  <w:bCs/>
                </w:rPr>
                <w:t>www.dss.gov.au/DRC-Aus-Gov-Response</w:t>
              </w:r>
            </w:hyperlink>
            <w:r>
              <w:rPr>
                <w:b/>
                <w:bCs/>
              </w:rPr>
              <w:t xml:space="preserve"> </w:t>
            </w:r>
          </w:p>
        </w:tc>
      </w:tr>
      <w:tr w:rsidR="00AF27C2" w:rsidRPr="00E007DA" w14:paraId="7C4CC407" w14:textId="77777777">
        <w:trPr>
          <w:trHeight w:val="2542"/>
        </w:trPr>
        <w:tc>
          <w:tcPr>
            <w:tcW w:w="3114" w:type="dxa"/>
          </w:tcPr>
          <w:p w14:paraId="18B98214" w14:textId="77777777" w:rsidR="00AF27C2" w:rsidRPr="00E007DA" w:rsidRDefault="00AF27C2">
            <w:pPr>
              <w:pStyle w:val="EasyRead14"/>
              <w:rPr>
                <w:noProof/>
              </w:rPr>
            </w:pPr>
            <w:r w:rsidRPr="005B4F56">
              <w:rPr>
                <w:noProof/>
              </w:rPr>
              <w:drawing>
                <wp:inline distT="0" distB="0" distL="0" distR="0" wp14:anchorId="195037D9" wp14:editId="357B2DC4">
                  <wp:extent cx="1419225" cy="1419225"/>
                  <wp:effectExtent l="0" t="0" r="9525" b="9525"/>
                  <wp:docPr id="726251031" name="Picture 1" descr="Woman at a desk with envelopes and papers, asking for hel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067124" name="Picture 1" descr="Woman at a desk with envelopes and papers, asking for help.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94" cy="142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FBFEFF7" w14:textId="77777777" w:rsidR="00AF27C2" w:rsidRDefault="00AF27C2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You can get help and support.</w:t>
            </w:r>
          </w:p>
          <w:p w14:paraId="2165A123" w14:textId="77777777" w:rsidR="00AF27C2" w:rsidRDefault="00AF27C2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52E37D5A" w14:textId="77777777" w:rsidR="00AF27C2" w:rsidRPr="00E007DA" w:rsidRDefault="00AF27C2">
            <w:pPr>
              <w:pStyle w:val="EasyRead14"/>
              <w:rPr>
                <w:lang w:val="en-US"/>
              </w:rPr>
            </w:pPr>
            <w:hyperlink r:id="rId54" w:history="1">
              <w:r w:rsidRPr="002F2EDF">
                <w:rPr>
                  <w:rStyle w:val="Hyperlink"/>
                  <w:b/>
                  <w:bCs/>
                  <w:lang w:val="en-US"/>
                </w:rPr>
                <w:t>www.dss.gov.au/help-and-support-disability</w:t>
              </w:r>
            </w:hyperlink>
            <w:r>
              <w:rPr>
                <w:b/>
                <w:bCs/>
                <w:lang w:val="en-US"/>
              </w:rPr>
              <w:t xml:space="preserve"> </w:t>
            </w:r>
          </w:p>
        </w:tc>
      </w:tr>
    </w:tbl>
    <w:p w14:paraId="3A7DC370" w14:textId="75C3424A" w:rsidR="009319C3" w:rsidRDefault="00300A0A" w:rsidP="00E736DB">
      <w:r w:rsidRPr="005D56F1">
        <w:rPr>
          <w:noProof/>
        </w:rPr>
        <w:drawing>
          <wp:inline distT="0" distB="0" distL="0" distR="0" wp14:anchorId="45F3D89F" wp14:editId="36CA2ED1">
            <wp:extent cx="1200150" cy="1247775"/>
            <wp:effectExtent l="0" t="0" r="0" b="0"/>
            <wp:docPr id="1582146481" name="Picture 119" descr="A blue rectangle with white text saying made with photosymbo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19" descr="A blue rectangle with white text saying made with photosymbols"/>
                    <pic:cNvPicPr/>
                  </pic:nvPicPr>
                  <pic:blipFill>
                    <a:blip r:embed="rId55"/>
                    <a:srcRect/>
                    <a:stretch/>
                  </pic:blipFill>
                  <pic:spPr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2AB25E" wp14:editId="4809A9CC">
            <wp:extent cx="828675" cy="1026893"/>
            <wp:effectExtent l="0" t="0" r="0" b="0"/>
            <wp:docPr id="590102092" name="Picture 13" descr="A blue and white sign with black text easy read te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02092" name="Picture 13" descr="A blue and white sign with black text easy read tech logo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82" cy="10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B77" w:rsidRPr="00A85B77">
        <w:t xml:space="preserve"> </w:t>
      </w:r>
      <w:r w:rsidR="00A85B77">
        <w:t xml:space="preserve">easyread.tech created these original illustrations. Please do not use these illustrations without permission. Visit </w:t>
      </w:r>
      <w:hyperlink r:id="rId57" w:history="1">
        <w:r w:rsidR="00A85B77" w:rsidRPr="0061361E">
          <w:rPr>
            <w:rStyle w:val="Hyperlink"/>
          </w:rPr>
          <w:t>easyread.tech</w:t>
        </w:r>
      </w:hyperlink>
      <w:r w:rsidR="00A85B77">
        <w:t xml:space="preserve"> for more information. </w:t>
      </w:r>
    </w:p>
    <w:sectPr w:rsidR="009319C3" w:rsidSect="006D260B"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04FA17" w14:textId="77777777" w:rsidR="00AA2F2E" w:rsidRDefault="00AA2F2E" w:rsidP="00B04ED8">
      <w:pPr>
        <w:spacing w:after="0" w:line="240" w:lineRule="auto"/>
      </w:pPr>
      <w:r>
        <w:separator/>
      </w:r>
    </w:p>
  </w:endnote>
  <w:endnote w:type="continuationSeparator" w:id="0">
    <w:p w14:paraId="1C360A37" w14:textId="77777777" w:rsidR="00AA2F2E" w:rsidRDefault="00AA2F2E" w:rsidP="00B04ED8">
      <w:pPr>
        <w:spacing w:after="0" w:line="240" w:lineRule="auto"/>
      </w:pPr>
      <w:r>
        <w:continuationSeparator/>
      </w:r>
    </w:p>
  </w:endnote>
  <w:endnote w:type="continuationNotice" w:id="1">
    <w:p w14:paraId="12270076" w14:textId="77777777" w:rsidR="00AA2F2E" w:rsidRDefault="00AA2F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91F1C9" w14:textId="7673F997" w:rsidR="00C26A1C" w:rsidRDefault="00C26A1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5A3B03ED" wp14:editId="5E3B0ED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79855" cy="396240"/>
              <wp:effectExtent l="0" t="0" r="10795" b="0"/>
              <wp:wrapNone/>
              <wp:docPr id="344072449" name="Text Box 2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9855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0FFAB6" w14:textId="011212DB" w:rsidR="00C26A1C" w:rsidRPr="00C26A1C" w:rsidRDefault="00C26A1C" w:rsidP="00C26A1C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E4100E"/>
                              <w:sz w:val="20"/>
                              <w:szCs w:val="20"/>
                            </w:rPr>
                          </w:pPr>
                          <w:r w:rsidRPr="00C26A1C">
                            <w:rPr>
                              <w:rFonts w:ascii="Arial Black" w:eastAsia="Arial Black" w:hAnsi="Arial Black" w:cs="Arial Black"/>
                              <w:noProof/>
                              <w:color w:val="E4100E"/>
                              <w:sz w:val="20"/>
                              <w:szCs w:val="20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3B03E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: Sensitive" style="position:absolute;margin-left:0;margin-top:0;width:108.65pt;height:31.2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" filled="f" stroked="f">
              <v:textbox style="mso-fit-shape-to-text:t" inset="0,0,0,15pt">
                <w:txbxContent>
                  <w:p w14:paraId="750FFAB6" w14:textId="011212DB" w:rsidR="00C26A1C" w:rsidRPr="00C26A1C" w:rsidRDefault="00C26A1C" w:rsidP="00C26A1C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E4100E"/>
                        <w:sz w:val="20"/>
                        <w:szCs w:val="20"/>
                      </w:rPr>
                    </w:pPr>
                    <w:r w:rsidRPr="00C26A1C">
                      <w:rPr>
                        <w:rFonts w:ascii="Arial Black" w:eastAsia="Arial Black" w:hAnsi="Arial Black" w:cs="Arial Black"/>
                        <w:noProof/>
                        <w:color w:val="E4100E"/>
                        <w:sz w:val="20"/>
                        <w:szCs w:val="20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09CF1" w14:textId="504A858C" w:rsidR="00825E4B" w:rsidRPr="00B3704A" w:rsidRDefault="00000000">
    <w:pPr>
      <w:pStyle w:val="Footer"/>
      <w:jc w:val="right"/>
      <w:rPr>
        <w:sz w:val="28"/>
        <w:szCs w:val="28"/>
      </w:rPr>
    </w:pPr>
    <w:sdt>
      <w:sdtPr>
        <w:id w:val="-245501502"/>
        <w:docPartObj>
          <w:docPartGallery w:val="Page Numbers (Bottom of Page)"/>
          <w:docPartUnique/>
        </w:docPartObj>
      </w:sdtPr>
      <w:sdtEndPr>
        <w:rPr>
          <w:noProof/>
          <w:sz w:val="28"/>
          <w:szCs w:val="28"/>
        </w:rPr>
      </w:sdtEndPr>
      <w:sdtContent>
        <w:r w:rsidR="00825E4B" w:rsidRPr="00B3704A">
          <w:rPr>
            <w:sz w:val="28"/>
            <w:szCs w:val="28"/>
          </w:rPr>
          <w:fldChar w:fldCharType="begin"/>
        </w:r>
        <w:r w:rsidR="00825E4B" w:rsidRPr="00B3704A">
          <w:rPr>
            <w:sz w:val="28"/>
            <w:szCs w:val="28"/>
          </w:rPr>
          <w:instrText xml:space="preserve"> PAGE   \* MERGEFORMAT </w:instrText>
        </w:r>
        <w:r w:rsidR="00825E4B" w:rsidRPr="00B3704A">
          <w:rPr>
            <w:sz w:val="28"/>
            <w:szCs w:val="28"/>
          </w:rPr>
          <w:fldChar w:fldCharType="separate"/>
        </w:r>
        <w:r w:rsidR="00825E4B" w:rsidRPr="00B3704A">
          <w:rPr>
            <w:noProof/>
            <w:sz w:val="28"/>
            <w:szCs w:val="28"/>
          </w:rPr>
          <w:t>2</w:t>
        </w:r>
        <w:r w:rsidR="00825E4B" w:rsidRPr="00B3704A">
          <w:rPr>
            <w:sz w:val="28"/>
            <w:szCs w:val="28"/>
          </w:rPr>
          <w:fldChar w:fldCharType="end"/>
        </w:r>
      </w:sdtContent>
    </w:sdt>
  </w:p>
  <w:p w14:paraId="18BD5C84" w14:textId="7FB597D1" w:rsidR="00B04ED8" w:rsidRDefault="00B3704A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31E87B3A" wp14:editId="6A66AAF9">
          <wp:simplePos x="0" y="0"/>
          <wp:positionH relativeFrom="page">
            <wp:align>right</wp:align>
          </wp:positionH>
          <wp:positionV relativeFrom="page">
            <wp:posOffset>10296525</wp:posOffset>
          </wp:positionV>
          <wp:extent cx="7543800" cy="482600"/>
          <wp:effectExtent l="0" t="0" r="0" b="0"/>
          <wp:wrapSquare wrapText="bothSides"/>
          <wp:docPr id="1638642659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642659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9B5BDC" w14:textId="075BC189" w:rsidR="00E736DB" w:rsidRDefault="00666921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4ADFF52" wp14:editId="0BECE143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3800" cy="1543685"/>
          <wp:effectExtent l="0" t="0" r="0" b="0"/>
          <wp:wrapSquare wrapText="bothSides"/>
          <wp:docPr id="527798179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798179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543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E74429" w14:textId="77777777" w:rsidR="00AA2F2E" w:rsidRDefault="00AA2F2E" w:rsidP="00B04ED8">
      <w:pPr>
        <w:spacing w:after="0" w:line="240" w:lineRule="auto"/>
      </w:pPr>
      <w:r>
        <w:separator/>
      </w:r>
    </w:p>
  </w:footnote>
  <w:footnote w:type="continuationSeparator" w:id="0">
    <w:p w14:paraId="45C80541" w14:textId="77777777" w:rsidR="00AA2F2E" w:rsidRDefault="00AA2F2E" w:rsidP="00B04ED8">
      <w:pPr>
        <w:spacing w:after="0" w:line="240" w:lineRule="auto"/>
      </w:pPr>
      <w:r>
        <w:continuationSeparator/>
      </w:r>
    </w:p>
  </w:footnote>
  <w:footnote w:type="continuationNotice" w:id="1">
    <w:p w14:paraId="7BF02D87" w14:textId="77777777" w:rsidR="00AA2F2E" w:rsidRDefault="00AA2F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9A73C" w14:textId="37BB0E70" w:rsidR="00E736DB" w:rsidRDefault="00CA59E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25BA8D" wp14:editId="3B49387D">
          <wp:simplePos x="0" y="0"/>
          <wp:positionH relativeFrom="page">
            <wp:align>right</wp:align>
          </wp:positionH>
          <wp:positionV relativeFrom="page">
            <wp:posOffset>19050</wp:posOffset>
          </wp:positionV>
          <wp:extent cx="7553325" cy="2079258"/>
          <wp:effectExtent l="0" t="0" r="0" b="0"/>
          <wp:wrapSquare wrapText="bothSides"/>
          <wp:docPr id="132611961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11961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079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13937"/>
    <w:multiLevelType w:val="hybridMultilevel"/>
    <w:tmpl w:val="45787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068A"/>
    <w:multiLevelType w:val="hybridMultilevel"/>
    <w:tmpl w:val="F5D80F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610EB"/>
    <w:multiLevelType w:val="hybridMultilevel"/>
    <w:tmpl w:val="9200A8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04026"/>
    <w:multiLevelType w:val="hybridMultilevel"/>
    <w:tmpl w:val="67049A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32A55"/>
    <w:multiLevelType w:val="hybridMultilevel"/>
    <w:tmpl w:val="E3D888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D17070"/>
    <w:multiLevelType w:val="hybridMultilevel"/>
    <w:tmpl w:val="F000C0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671319"/>
    <w:multiLevelType w:val="hybridMultilevel"/>
    <w:tmpl w:val="C4CC5D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E0C5B"/>
    <w:multiLevelType w:val="hybridMultilevel"/>
    <w:tmpl w:val="DA3CD1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C4959"/>
    <w:multiLevelType w:val="hybridMultilevel"/>
    <w:tmpl w:val="F670DA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FC683D"/>
    <w:multiLevelType w:val="multilevel"/>
    <w:tmpl w:val="A7DC4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23942D5"/>
    <w:multiLevelType w:val="hybridMultilevel"/>
    <w:tmpl w:val="96C233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B53E0"/>
    <w:multiLevelType w:val="multilevel"/>
    <w:tmpl w:val="E87E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B0AAE"/>
    <w:multiLevelType w:val="hybridMultilevel"/>
    <w:tmpl w:val="56A458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7E6978"/>
    <w:multiLevelType w:val="hybridMultilevel"/>
    <w:tmpl w:val="C988DA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F02FA8"/>
    <w:multiLevelType w:val="hybridMultilevel"/>
    <w:tmpl w:val="6854F79C"/>
    <w:lvl w:ilvl="0" w:tplc="CB063E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40"/>
        <w:szCs w:val="40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2F16470"/>
    <w:multiLevelType w:val="hybridMultilevel"/>
    <w:tmpl w:val="B1823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40F53"/>
    <w:multiLevelType w:val="hybridMultilevel"/>
    <w:tmpl w:val="FE2C61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12"/>
  </w:num>
  <w:num w:numId="2" w16cid:durableId="1694837826">
    <w:abstractNumId w:val="15"/>
  </w:num>
  <w:num w:numId="3" w16cid:durableId="529031037">
    <w:abstractNumId w:val="17"/>
  </w:num>
  <w:num w:numId="4" w16cid:durableId="1460950426">
    <w:abstractNumId w:val="9"/>
  </w:num>
  <w:num w:numId="5" w16cid:durableId="538126137">
    <w:abstractNumId w:val="11"/>
  </w:num>
  <w:num w:numId="6" w16cid:durableId="1443500090">
    <w:abstractNumId w:val="4"/>
  </w:num>
  <w:num w:numId="7" w16cid:durableId="1387873169">
    <w:abstractNumId w:val="10"/>
  </w:num>
  <w:num w:numId="8" w16cid:durableId="198472213">
    <w:abstractNumId w:val="16"/>
  </w:num>
  <w:num w:numId="9" w16cid:durableId="1408381175">
    <w:abstractNumId w:val="7"/>
  </w:num>
  <w:num w:numId="10" w16cid:durableId="444618094">
    <w:abstractNumId w:val="6"/>
  </w:num>
  <w:num w:numId="11" w16cid:durableId="617374174">
    <w:abstractNumId w:val="13"/>
  </w:num>
  <w:num w:numId="12" w16cid:durableId="2091391160">
    <w:abstractNumId w:val="2"/>
  </w:num>
  <w:num w:numId="13" w16cid:durableId="1342583681">
    <w:abstractNumId w:val="0"/>
  </w:num>
  <w:num w:numId="14" w16cid:durableId="558974769">
    <w:abstractNumId w:val="14"/>
  </w:num>
  <w:num w:numId="15" w16cid:durableId="156268778">
    <w:abstractNumId w:val="1"/>
  </w:num>
  <w:num w:numId="16" w16cid:durableId="1581216763">
    <w:abstractNumId w:val="5"/>
  </w:num>
  <w:num w:numId="17" w16cid:durableId="579677281">
    <w:abstractNumId w:val="8"/>
  </w:num>
  <w:num w:numId="18" w16cid:durableId="831796941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07EB"/>
    <w:rsid w:val="0000230B"/>
    <w:rsid w:val="00004DF5"/>
    <w:rsid w:val="00005633"/>
    <w:rsid w:val="000073C3"/>
    <w:rsid w:val="00024545"/>
    <w:rsid w:val="0002667C"/>
    <w:rsid w:val="00026917"/>
    <w:rsid w:val="00030EA9"/>
    <w:rsid w:val="00033CB9"/>
    <w:rsid w:val="00034479"/>
    <w:rsid w:val="00037D85"/>
    <w:rsid w:val="00046382"/>
    <w:rsid w:val="00046BC2"/>
    <w:rsid w:val="00051A02"/>
    <w:rsid w:val="000523E2"/>
    <w:rsid w:val="0005529D"/>
    <w:rsid w:val="00055EC0"/>
    <w:rsid w:val="00062BDD"/>
    <w:rsid w:val="00064E04"/>
    <w:rsid w:val="00067ECE"/>
    <w:rsid w:val="00073741"/>
    <w:rsid w:val="0007570C"/>
    <w:rsid w:val="000768B7"/>
    <w:rsid w:val="0008014D"/>
    <w:rsid w:val="00086DB3"/>
    <w:rsid w:val="00091AB9"/>
    <w:rsid w:val="00092071"/>
    <w:rsid w:val="000927EE"/>
    <w:rsid w:val="000A47D3"/>
    <w:rsid w:val="000C22B1"/>
    <w:rsid w:val="000C388D"/>
    <w:rsid w:val="000C4D04"/>
    <w:rsid w:val="000C5C9A"/>
    <w:rsid w:val="000C6BF9"/>
    <w:rsid w:val="000D21CE"/>
    <w:rsid w:val="000D3ED4"/>
    <w:rsid w:val="000D7C23"/>
    <w:rsid w:val="000E2CB5"/>
    <w:rsid w:val="000E4BE0"/>
    <w:rsid w:val="000F3DEF"/>
    <w:rsid w:val="000F5619"/>
    <w:rsid w:val="00107B01"/>
    <w:rsid w:val="001167FB"/>
    <w:rsid w:val="00116D11"/>
    <w:rsid w:val="00117977"/>
    <w:rsid w:val="00120B4C"/>
    <w:rsid w:val="001224C1"/>
    <w:rsid w:val="00122C26"/>
    <w:rsid w:val="00124A49"/>
    <w:rsid w:val="00124AF4"/>
    <w:rsid w:val="00125824"/>
    <w:rsid w:val="001351B4"/>
    <w:rsid w:val="00135B6F"/>
    <w:rsid w:val="001360EA"/>
    <w:rsid w:val="001401A5"/>
    <w:rsid w:val="00142770"/>
    <w:rsid w:val="00143061"/>
    <w:rsid w:val="001441A1"/>
    <w:rsid w:val="0014515C"/>
    <w:rsid w:val="00156E6F"/>
    <w:rsid w:val="00160463"/>
    <w:rsid w:val="00160722"/>
    <w:rsid w:val="0016209E"/>
    <w:rsid w:val="001718C1"/>
    <w:rsid w:val="0017627C"/>
    <w:rsid w:val="00183E6B"/>
    <w:rsid w:val="00190DD4"/>
    <w:rsid w:val="00192351"/>
    <w:rsid w:val="00196496"/>
    <w:rsid w:val="0019692C"/>
    <w:rsid w:val="001A08F5"/>
    <w:rsid w:val="001A2FFC"/>
    <w:rsid w:val="001A3696"/>
    <w:rsid w:val="001A6877"/>
    <w:rsid w:val="001A6D94"/>
    <w:rsid w:val="001A79E8"/>
    <w:rsid w:val="001B4E42"/>
    <w:rsid w:val="001D3724"/>
    <w:rsid w:val="001D764D"/>
    <w:rsid w:val="001E630D"/>
    <w:rsid w:val="001F03EE"/>
    <w:rsid w:val="001F0E97"/>
    <w:rsid w:val="001F237E"/>
    <w:rsid w:val="001F316A"/>
    <w:rsid w:val="001F32C1"/>
    <w:rsid w:val="001F4FF4"/>
    <w:rsid w:val="001F5FAD"/>
    <w:rsid w:val="001F6A5D"/>
    <w:rsid w:val="001F7A5A"/>
    <w:rsid w:val="00200606"/>
    <w:rsid w:val="00201AD8"/>
    <w:rsid w:val="00203613"/>
    <w:rsid w:val="002054A9"/>
    <w:rsid w:val="002054BB"/>
    <w:rsid w:val="00206B16"/>
    <w:rsid w:val="00207194"/>
    <w:rsid w:val="0021240C"/>
    <w:rsid w:val="00212EC4"/>
    <w:rsid w:val="00213B69"/>
    <w:rsid w:val="00223E4E"/>
    <w:rsid w:val="002243D5"/>
    <w:rsid w:val="00232CA3"/>
    <w:rsid w:val="00242387"/>
    <w:rsid w:val="00243A02"/>
    <w:rsid w:val="00243BE4"/>
    <w:rsid w:val="002520C4"/>
    <w:rsid w:val="00263CF6"/>
    <w:rsid w:val="00270667"/>
    <w:rsid w:val="0027191C"/>
    <w:rsid w:val="00277F70"/>
    <w:rsid w:val="00280E9E"/>
    <w:rsid w:val="0028156D"/>
    <w:rsid w:val="0028176D"/>
    <w:rsid w:val="00281F3A"/>
    <w:rsid w:val="00284DC9"/>
    <w:rsid w:val="00291234"/>
    <w:rsid w:val="002950E3"/>
    <w:rsid w:val="002A0AD4"/>
    <w:rsid w:val="002A1346"/>
    <w:rsid w:val="002A3C26"/>
    <w:rsid w:val="002A7880"/>
    <w:rsid w:val="002A7B19"/>
    <w:rsid w:val="002A7E7B"/>
    <w:rsid w:val="002B1E29"/>
    <w:rsid w:val="002B6D02"/>
    <w:rsid w:val="002C5712"/>
    <w:rsid w:val="002C5BB7"/>
    <w:rsid w:val="002D3A6A"/>
    <w:rsid w:val="002D5031"/>
    <w:rsid w:val="002E061E"/>
    <w:rsid w:val="002E5818"/>
    <w:rsid w:val="002F0BB7"/>
    <w:rsid w:val="002F3815"/>
    <w:rsid w:val="002F4066"/>
    <w:rsid w:val="002F49FE"/>
    <w:rsid w:val="002F5939"/>
    <w:rsid w:val="002F69D4"/>
    <w:rsid w:val="002F6F8C"/>
    <w:rsid w:val="00300A0A"/>
    <w:rsid w:val="00303D36"/>
    <w:rsid w:val="003064C8"/>
    <w:rsid w:val="00306892"/>
    <w:rsid w:val="00312413"/>
    <w:rsid w:val="00315A27"/>
    <w:rsid w:val="00321FFE"/>
    <w:rsid w:val="00325F2A"/>
    <w:rsid w:val="00327ECF"/>
    <w:rsid w:val="00332946"/>
    <w:rsid w:val="00335FCF"/>
    <w:rsid w:val="0033624F"/>
    <w:rsid w:val="00341FAB"/>
    <w:rsid w:val="00344712"/>
    <w:rsid w:val="00346BCF"/>
    <w:rsid w:val="003507AE"/>
    <w:rsid w:val="003517BA"/>
    <w:rsid w:val="00352D5B"/>
    <w:rsid w:val="003544EB"/>
    <w:rsid w:val="00354A38"/>
    <w:rsid w:val="00357D03"/>
    <w:rsid w:val="00365810"/>
    <w:rsid w:val="00366044"/>
    <w:rsid w:val="003760C2"/>
    <w:rsid w:val="003775AF"/>
    <w:rsid w:val="00377818"/>
    <w:rsid w:val="00382E7B"/>
    <w:rsid w:val="00387AC3"/>
    <w:rsid w:val="00393E02"/>
    <w:rsid w:val="00397E69"/>
    <w:rsid w:val="003A18C4"/>
    <w:rsid w:val="003A1DA4"/>
    <w:rsid w:val="003A4429"/>
    <w:rsid w:val="003A72AF"/>
    <w:rsid w:val="003A7A42"/>
    <w:rsid w:val="003B2BB8"/>
    <w:rsid w:val="003B4895"/>
    <w:rsid w:val="003B48ED"/>
    <w:rsid w:val="003B659D"/>
    <w:rsid w:val="003C130F"/>
    <w:rsid w:val="003C19ED"/>
    <w:rsid w:val="003C2B48"/>
    <w:rsid w:val="003C2C63"/>
    <w:rsid w:val="003C4F92"/>
    <w:rsid w:val="003D0568"/>
    <w:rsid w:val="003D1ED9"/>
    <w:rsid w:val="003D2CF1"/>
    <w:rsid w:val="003D34FF"/>
    <w:rsid w:val="003D45B4"/>
    <w:rsid w:val="003D4A97"/>
    <w:rsid w:val="003D4AE3"/>
    <w:rsid w:val="003E0E42"/>
    <w:rsid w:val="00400C7B"/>
    <w:rsid w:val="00400FA0"/>
    <w:rsid w:val="00401455"/>
    <w:rsid w:val="004077E2"/>
    <w:rsid w:val="004139FD"/>
    <w:rsid w:val="00413BBD"/>
    <w:rsid w:val="00415783"/>
    <w:rsid w:val="00415C1A"/>
    <w:rsid w:val="00421078"/>
    <w:rsid w:val="00421842"/>
    <w:rsid w:val="00425521"/>
    <w:rsid w:val="00427036"/>
    <w:rsid w:val="00433EDC"/>
    <w:rsid w:val="004401F1"/>
    <w:rsid w:val="00447C8B"/>
    <w:rsid w:val="004568D0"/>
    <w:rsid w:val="00457B1F"/>
    <w:rsid w:val="004606EF"/>
    <w:rsid w:val="00460C6A"/>
    <w:rsid w:val="00462668"/>
    <w:rsid w:val="00463FF9"/>
    <w:rsid w:val="004673A5"/>
    <w:rsid w:val="00467A11"/>
    <w:rsid w:val="0047481B"/>
    <w:rsid w:val="00474A79"/>
    <w:rsid w:val="00475090"/>
    <w:rsid w:val="00477A63"/>
    <w:rsid w:val="00477C76"/>
    <w:rsid w:val="00481DB6"/>
    <w:rsid w:val="00482544"/>
    <w:rsid w:val="0048274A"/>
    <w:rsid w:val="004915F3"/>
    <w:rsid w:val="00494034"/>
    <w:rsid w:val="004A2AA3"/>
    <w:rsid w:val="004A3394"/>
    <w:rsid w:val="004A4CE9"/>
    <w:rsid w:val="004A53E7"/>
    <w:rsid w:val="004A6690"/>
    <w:rsid w:val="004A7219"/>
    <w:rsid w:val="004B11BF"/>
    <w:rsid w:val="004B4B2F"/>
    <w:rsid w:val="004B54CA"/>
    <w:rsid w:val="004C1E31"/>
    <w:rsid w:val="004C5C46"/>
    <w:rsid w:val="004C6DBC"/>
    <w:rsid w:val="004D0090"/>
    <w:rsid w:val="004D092D"/>
    <w:rsid w:val="004D3F46"/>
    <w:rsid w:val="004D4432"/>
    <w:rsid w:val="004D7D61"/>
    <w:rsid w:val="004E1049"/>
    <w:rsid w:val="004E2A16"/>
    <w:rsid w:val="004E5CBF"/>
    <w:rsid w:val="004F392A"/>
    <w:rsid w:val="004F7974"/>
    <w:rsid w:val="00500634"/>
    <w:rsid w:val="00504B36"/>
    <w:rsid w:val="00511093"/>
    <w:rsid w:val="00512C1B"/>
    <w:rsid w:val="00513B0D"/>
    <w:rsid w:val="00515920"/>
    <w:rsid w:val="00516E71"/>
    <w:rsid w:val="0052147F"/>
    <w:rsid w:val="00524F13"/>
    <w:rsid w:val="00526F2F"/>
    <w:rsid w:val="0053469E"/>
    <w:rsid w:val="0053753B"/>
    <w:rsid w:val="00537C57"/>
    <w:rsid w:val="00542AB2"/>
    <w:rsid w:val="00542BD2"/>
    <w:rsid w:val="00543A2B"/>
    <w:rsid w:val="00550F90"/>
    <w:rsid w:val="00556FBE"/>
    <w:rsid w:val="00560128"/>
    <w:rsid w:val="005601E0"/>
    <w:rsid w:val="005613D5"/>
    <w:rsid w:val="00562532"/>
    <w:rsid w:val="00565251"/>
    <w:rsid w:val="00571399"/>
    <w:rsid w:val="00571FDF"/>
    <w:rsid w:val="005776A4"/>
    <w:rsid w:val="0057799C"/>
    <w:rsid w:val="005818DF"/>
    <w:rsid w:val="00591D0C"/>
    <w:rsid w:val="00595A12"/>
    <w:rsid w:val="005A069C"/>
    <w:rsid w:val="005A0CAF"/>
    <w:rsid w:val="005A122E"/>
    <w:rsid w:val="005A265F"/>
    <w:rsid w:val="005A36AB"/>
    <w:rsid w:val="005B2AE4"/>
    <w:rsid w:val="005B476B"/>
    <w:rsid w:val="005C09E3"/>
    <w:rsid w:val="005C32EE"/>
    <w:rsid w:val="005C3AA9"/>
    <w:rsid w:val="005C472B"/>
    <w:rsid w:val="005C6049"/>
    <w:rsid w:val="005C7DD3"/>
    <w:rsid w:val="005D2854"/>
    <w:rsid w:val="005D56F1"/>
    <w:rsid w:val="005D6621"/>
    <w:rsid w:val="005E09E5"/>
    <w:rsid w:val="005E0D0B"/>
    <w:rsid w:val="005E174A"/>
    <w:rsid w:val="005E7F8C"/>
    <w:rsid w:val="005F31EE"/>
    <w:rsid w:val="005F33E6"/>
    <w:rsid w:val="005F42DD"/>
    <w:rsid w:val="005F5A4B"/>
    <w:rsid w:val="005F6B83"/>
    <w:rsid w:val="005F75D0"/>
    <w:rsid w:val="006013BE"/>
    <w:rsid w:val="00605647"/>
    <w:rsid w:val="006060A7"/>
    <w:rsid w:val="0061785E"/>
    <w:rsid w:val="006213C6"/>
    <w:rsid w:val="00621FC5"/>
    <w:rsid w:val="00625D48"/>
    <w:rsid w:val="006264F0"/>
    <w:rsid w:val="00630D3D"/>
    <w:rsid w:val="00632034"/>
    <w:rsid w:val="0063569F"/>
    <w:rsid w:val="00637B02"/>
    <w:rsid w:val="0064067F"/>
    <w:rsid w:val="006438D4"/>
    <w:rsid w:val="00645403"/>
    <w:rsid w:val="0064541A"/>
    <w:rsid w:val="00646CB5"/>
    <w:rsid w:val="00651B9D"/>
    <w:rsid w:val="00651CA9"/>
    <w:rsid w:val="00652838"/>
    <w:rsid w:val="006534C9"/>
    <w:rsid w:val="00660B19"/>
    <w:rsid w:val="006632E9"/>
    <w:rsid w:val="00665C6F"/>
    <w:rsid w:val="00666921"/>
    <w:rsid w:val="00671750"/>
    <w:rsid w:val="006720FA"/>
    <w:rsid w:val="00675B7E"/>
    <w:rsid w:val="006808EF"/>
    <w:rsid w:val="00682BDD"/>
    <w:rsid w:val="00683A84"/>
    <w:rsid w:val="0068534E"/>
    <w:rsid w:val="00692512"/>
    <w:rsid w:val="0069298E"/>
    <w:rsid w:val="006929C4"/>
    <w:rsid w:val="00694032"/>
    <w:rsid w:val="006A06C1"/>
    <w:rsid w:val="006A1831"/>
    <w:rsid w:val="006A25C4"/>
    <w:rsid w:val="006A2FD5"/>
    <w:rsid w:val="006A41A2"/>
    <w:rsid w:val="006A423B"/>
    <w:rsid w:val="006A46CB"/>
    <w:rsid w:val="006A4CE7"/>
    <w:rsid w:val="006B1A15"/>
    <w:rsid w:val="006B1AEA"/>
    <w:rsid w:val="006B2ED7"/>
    <w:rsid w:val="006B3759"/>
    <w:rsid w:val="006B55E1"/>
    <w:rsid w:val="006C2C93"/>
    <w:rsid w:val="006C4371"/>
    <w:rsid w:val="006C43A5"/>
    <w:rsid w:val="006C72C0"/>
    <w:rsid w:val="006D02F5"/>
    <w:rsid w:val="006D260B"/>
    <w:rsid w:val="006D6A56"/>
    <w:rsid w:val="006E1165"/>
    <w:rsid w:val="006E199F"/>
    <w:rsid w:val="006E2AFF"/>
    <w:rsid w:val="006E4BA1"/>
    <w:rsid w:val="006E7AFF"/>
    <w:rsid w:val="006F15F9"/>
    <w:rsid w:val="006F2F96"/>
    <w:rsid w:val="006F3C4A"/>
    <w:rsid w:val="006F4870"/>
    <w:rsid w:val="00700812"/>
    <w:rsid w:val="00702F8F"/>
    <w:rsid w:val="00706ED9"/>
    <w:rsid w:val="00711544"/>
    <w:rsid w:val="007117B6"/>
    <w:rsid w:val="00712CAC"/>
    <w:rsid w:val="00713442"/>
    <w:rsid w:val="00713925"/>
    <w:rsid w:val="00722175"/>
    <w:rsid w:val="00722582"/>
    <w:rsid w:val="007233B0"/>
    <w:rsid w:val="00723413"/>
    <w:rsid w:val="007236A7"/>
    <w:rsid w:val="00725DD2"/>
    <w:rsid w:val="007319E4"/>
    <w:rsid w:val="007344D7"/>
    <w:rsid w:val="00736BEE"/>
    <w:rsid w:val="0074018A"/>
    <w:rsid w:val="00740C42"/>
    <w:rsid w:val="007436BB"/>
    <w:rsid w:val="00743B8B"/>
    <w:rsid w:val="007445C0"/>
    <w:rsid w:val="00750C1D"/>
    <w:rsid w:val="00750C6F"/>
    <w:rsid w:val="007517F3"/>
    <w:rsid w:val="0075406B"/>
    <w:rsid w:val="00755AD3"/>
    <w:rsid w:val="007608F5"/>
    <w:rsid w:val="00760D19"/>
    <w:rsid w:val="00763D65"/>
    <w:rsid w:val="00765167"/>
    <w:rsid w:val="00766B51"/>
    <w:rsid w:val="007671DA"/>
    <w:rsid w:val="00771300"/>
    <w:rsid w:val="00771748"/>
    <w:rsid w:val="00774CF9"/>
    <w:rsid w:val="00780FB4"/>
    <w:rsid w:val="007841AE"/>
    <w:rsid w:val="007844DE"/>
    <w:rsid w:val="00785261"/>
    <w:rsid w:val="00787EF8"/>
    <w:rsid w:val="0079073A"/>
    <w:rsid w:val="0079102B"/>
    <w:rsid w:val="007925AB"/>
    <w:rsid w:val="00793D25"/>
    <w:rsid w:val="00794AA4"/>
    <w:rsid w:val="00795D24"/>
    <w:rsid w:val="007A202C"/>
    <w:rsid w:val="007A216F"/>
    <w:rsid w:val="007A547A"/>
    <w:rsid w:val="007B0256"/>
    <w:rsid w:val="007B1323"/>
    <w:rsid w:val="007B6B34"/>
    <w:rsid w:val="007B7713"/>
    <w:rsid w:val="007B7BC7"/>
    <w:rsid w:val="007C2837"/>
    <w:rsid w:val="007C5496"/>
    <w:rsid w:val="007C5DD2"/>
    <w:rsid w:val="007C6163"/>
    <w:rsid w:val="007C61ED"/>
    <w:rsid w:val="007C6ABF"/>
    <w:rsid w:val="007C76A0"/>
    <w:rsid w:val="007D3635"/>
    <w:rsid w:val="007D658E"/>
    <w:rsid w:val="007E1F5C"/>
    <w:rsid w:val="007E2C12"/>
    <w:rsid w:val="0080104F"/>
    <w:rsid w:val="00803D73"/>
    <w:rsid w:val="00806046"/>
    <w:rsid w:val="00814193"/>
    <w:rsid w:val="00814534"/>
    <w:rsid w:val="00814B7B"/>
    <w:rsid w:val="00815E4D"/>
    <w:rsid w:val="00816A03"/>
    <w:rsid w:val="008214B9"/>
    <w:rsid w:val="00821EC7"/>
    <w:rsid w:val="00823871"/>
    <w:rsid w:val="00823E26"/>
    <w:rsid w:val="0082413F"/>
    <w:rsid w:val="00824998"/>
    <w:rsid w:val="0082596D"/>
    <w:rsid w:val="00825E4B"/>
    <w:rsid w:val="00826467"/>
    <w:rsid w:val="00830D26"/>
    <w:rsid w:val="0083177B"/>
    <w:rsid w:val="0083293D"/>
    <w:rsid w:val="008357EE"/>
    <w:rsid w:val="008369FE"/>
    <w:rsid w:val="00837C40"/>
    <w:rsid w:val="00840033"/>
    <w:rsid w:val="00842EAA"/>
    <w:rsid w:val="00843080"/>
    <w:rsid w:val="00843657"/>
    <w:rsid w:val="008459C7"/>
    <w:rsid w:val="00845F47"/>
    <w:rsid w:val="008515B4"/>
    <w:rsid w:val="008521E8"/>
    <w:rsid w:val="00856809"/>
    <w:rsid w:val="008576D6"/>
    <w:rsid w:val="0086232C"/>
    <w:rsid w:val="00863E7C"/>
    <w:rsid w:val="0087194D"/>
    <w:rsid w:val="008841A9"/>
    <w:rsid w:val="00886A17"/>
    <w:rsid w:val="008902F7"/>
    <w:rsid w:val="00890653"/>
    <w:rsid w:val="00893142"/>
    <w:rsid w:val="008938CA"/>
    <w:rsid w:val="00893A1A"/>
    <w:rsid w:val="00894281"/>
    <w:rsid w:val="008966E1"/>
    <w:rsid w:val="008A0F4A"/>
    <w:rsid w:val="008A4A81"/>
    <w:rsid w:val="008A4B69"/>
    <w:rsid w:val="008A5FE4"/>
    <w:rsid w:val="008B565A"/>
    <w:rsid w:val="008B69C8"/>
    <w:rsid w:val="008B7C19"/>
    <w:rsid w:val="008C03C4"/>
    <w:rsid w:val="008C0ADF"/>
    <w:rsid w:val="008C2184"/>
    <w:rsid w:val="008C639F"/>
    <w:rsid w:val="008C66DD"/>
    <w:rsid w:val="008C765C"/>
    <w:rsid w:val="008D172B"/>
    <w:rsid w:val="008D6161"/>
    <w:rsid w:val="008D7E1B"/>
    <w:rsid w:val="008E0B47"/>
    <w:rsid w:val="008E1EAF"/>
    <w:rsid w:val="008E72C2"/>
    <w:rsid w:val="008F14A9"/>
    <w:rsid w:val="008F225C"/>
    <w:rsid w:val="008F390C"/>
    <w:rsid w:val="008F4DC6"/>
    <w:rsid w:val="008F650D"/>
    <w:rsid w:val="008F6C7C"/>
    <w:rsid w:val="009012F7"/>
    <w:rsid w:val="00901E33"/>
    <w:rsid w:val="00901F63"/>
    <w:rsid w:val="0090558D"/>
    <w:rsid w:val="009073F8"/>
    <w:rsid w:val="00912688"/>
    <w:rsid w:val="00920D90"/>
    <w:rsid w:val="00921C3B"/>
    <w:rsid w:val="00921D8F"/>
    <w:rsid w:val="009225F0"/>
    <w:rsid w:val="009238DA"/>
    <w:rsid w:val="00926212"/>
    <w:rsid w:val="00926492"/>
    <w:rsid w:val="009319C3"/>
    <w:rsid w:val="00933306"/>
    <w:rsid w:val="00933DDB"/>
    <w:rsid w:val="0093462C"/>
    <w:rsid w:val="009347C4"/>
    <w:rsid w:val="00935351"/>
    <w:rsid w:val="009405B1"/>
    <w:rsid w:val="0094251D"/>
    <w:rsid w:val="00943761"/>
    <w:rsid w:val="009479F2"/>
    <w:rsid w:val="00947B5C"/>
    <w:rsid w:val="00951433"/>
    <w:rsid w:val="00952DCA"/>
    <w:rsid w:val="00953795"/>
    <w:rsid w:val="009545D8"/>
    <w:rsid w:val="00954B46"/>
    <w:rsid w:val="009571BC"/>
    <w:rsid w:val="00961E5F"/>
    <w:rsid w:val="00965EB4"/>
    <w:rsid w:val="00967A68"/>
    <w:rsid w:val="0097275F"/>
    <w:rsid w:val="0097389B"/>
    <w:rsid w:val="00974189"/>
    <w:rsid w:val="009775B0"/>
    <w:rsid w:val="009805F8"/>
    <w:rsid w:val="00981060"/>
    <w:rsid w:val="00983888"/>
    <w:rsid w:val="00985917"/>
    <w:rsid w:val="009903D2"/>
    <w:rsid w:val="00990B40"/>
    <w:rsid w:val="00991925"/>
    <w:rsid w:val="00997E02"/>
    <w:rsid w:val="009A3567"/>
    <w:rsid w:val="009A3904"/>
    <w:rsid w:val="009B3331"/>
    <w:rsid w:val="009B3C22"/>
    <w:rsid w:val="009B417A"/>
    <w:rsid w:val="009B42AE"/>
    <w:rsid w:val="009B5DEE"/>
    <w:rsid w:val="009C0737"/>
    <w:rsid w:val="009C0A5D"/>
    <w:rsid w:val="009C46EA"/>
    <w:rsid w:val="009D105E"/>
    <w:rsid w:val="009D24FF"/>
    <w:rsid w:val="009D5D31"/>
    <w:rsid w:val="009D6430"/>
    <w:rsid w:val="009F207A"/>
    <w:rsid w:val="009F4D4D"/>
    <w:rsid w:val="009F54A9"/>
    <w:rsid w:val="00A01327"/>
    <w:rsid w:val="00A06024"/>
    <w:rsid w:val="00A10BC2"/>
    <w:rsid w:val="00A10C9F"/>
    <w:rsid w:val="00A138D6"/>
    <w:rsid w:val="00A13F1B"/>
    <w:rsid w:val="00A14AA3"/>
    <w:rsid w:val="00A17E80"/>
    <w:rsid w:val="00A20284"/>
    <w:rsid w:val="00A2028C"/>
    <w:rsid w:val="00A232FE"/>
    <w:rsid w:val="00A25904"/>
    <w:rsid w:val="00A30933"/>
    <w:rsid w:val="00A3793B"/>
    <w:rsid w:val="00A41D77"/>
    <w:rsid w:val="00A4471E"/>
    <w:rsid w:val="00A50C35"/>
    <w:rsid w:val="00A512DB"/>
    <w:rsid w:val="00A56905"/>
    <w:rsid w:val="00A57AA6"/>
    <w:rsid w:val="00A662EE"/>
    <w:rsid w:val="00A67443"/>
    <w:rsid w:val="00A73357"/>
    <w:rsid w:val="00A73869"/>
    <w:rsid w:val="00A80A01"/>
    <w:rsid w:val="00A83DDF"/>
    <w:rsid w:val="00A841C0"/>
    <w:rsid w:val="00A85B77"/>
    <w:rsid w:val="00A87DA4"/>
    <w:rsid w:val="00A87F11"/>
    <w:rsid w:val="00A90CA2"/>
    <w:rsid w:val="00A95374"/>
    <w:rsid w:val="00AA0F57"/>
    <w:rsid w:val="00AA2A0F"/>
    <w:rsid w:val="00AA2F2E"/>
    <w:rsid w:val="00AA30AD"/>
    <w:rsid w:val="00AA41F9"/>
    <w:rsid w:val="00AA43D6"/>
    <w:rsid w:val="00AA4686"/>
    <w:rsid w:val="00AA4B54"/>
    <w:rsid w:val="00AA53EE"/>
    <w:rsid w:val="00AA69C9"/>
    <w:rsid w:val="00AA6C59"/>
    <w:rsid w:val="00AC1610"/>
    <w:rsid w:val="00AC1FF7"/>
    <w:rsid w:val="00AC506D"/>
    <w:rsid w:val="00AD3AB2"/>
    <w:rsid w:val="00AD54FE"/>
    <w:rsid w:val="00AD6DB1"/>
    <w:rsid w:val="00AE159E"/>
    <w:rsid w:val="00AE3903"/>
    <w:rsid w:val="00AE5DC5"/>
    <w:rsid w:val="00AE661D"/>
    <w:rsid w:val="00AF27C2"/>
    <w:rsid w:val="00AF49AE"/>
    <w:rsid w:val="00AF4A1F"/>
    <w:rsid w:val="00AF58C2"/>
    <w:rsid w:val="00AF5D70"/>
    <w:rsid w:val="00B00974"/>
    <w:rsid w:val="00B00A1F"/>
    <w:rsid w:val="00B04ED8"/>
    <w:rsid w:val="00B0553B"/>
    <w:rsid w:val="00B10729"/>
    <w:rsid w:val="00B11637"/>
    <w:rsid w:val="00B1502D"/>
    <w:rsid w:val="00B15FE4"/>
    <w:rsid w:val="00B223E0"/>
    <w:rsid w:val="00B2280C"/>
    <w:rsid w:val="00B24993"/>
    <w:rsid w:val="00B249A1"/>
    <w:rsid w:val="00B332D8"/>
    <w:rsid w:val="00B3385F"/>
    <w:rsid w:val="00B35E22"/>
    <w:rsid w:val="00B3653E"/>
    <w:rsid w:val="00B3704A"/>
    <w:rsid w:val="00B41A19"/>
    <w:rsid w:val="00B443C1"/>
    <w:rsid w:val="00B44A12"/>
    <w:rsid w:val="00B44CDE"/>
    <w:rsid w:val="00B55154"/>
    <w:rsid w:val="00B5606A"/>
    <w:rsid w:val="00B5653F"/>
    <w:rsid w:val="00B56C33"/>
    <w:rsid w:val="00B57453"/>
    <w:rsid w:val="00B62C51"/>
    <w:rsid w:val="00B70B32"/>
    <w:rsid w:val="00B71EB1"/>
    <w:rsid w:val="00B73149"/>
    <w:rsid w:val="00B819CA"/>
    <w:rsid w:val="00B83D0C"/>
    <w:rsid w:val="00B86FE2"/>
    <w:rsid w:val="00B91E3E"/>
    <w:rsid w:val="00B94024"/>
    <w:rsid w:val="00B94839"/>
    <w:rsid w:val="00BA0C20"/>
    <w:rsid w:val="00BA2DB9"/>
    <w:rsid w:val="00BB2D46"/>
    <w:rsid w:val="00BB70FD"/>
    <w:rsid w:val="00BB71D5"/>
    <w:rsid w:val="00BC1001"/>
    <w:rsid w:val="00BC1011"/>
    <w:rsid w:val="00BC1747"/>
    <w:rsid w:val="00BC4E53"/>
    <w:rsid w:val="00BD1797"/>
    <w:rsid w:val="00BD18AE"/>
    <w:rsid w:val="00BD41C7"/>
    <w:rsid w:val="00BD4800"/>
    <w:rsid w:val="00BD5632"/>
    <w:rsid w:val="00BD5885"/>
    <w:rsid w:val="00BD6A5A"/>
    <w:rsid w:val="00BE0542"/>
    <w:rsid w:val="00BE2779"/>
    <w:rsid w:val="00BE54FB"/>
    <w:rsid w:val="00BE7148"/>
    <w:rsid w:val="00BF1145"/>
    <w:rsid w:val="00BF1DAA"/>
    <w:rsid w:val="00BF2AB4"/>
    <w:rsid w:val="00BF3E72"/>
    <w:rsid w:val="00BF47FD"/>
    <w:rsid w:val="00BF4A13"/>
    <w:rsid w:val="00BF7F97"/>
    <w:rsid w:val="00C00127"/>
    <w:rsid w:val="00C003A3"/>
    <w:rsid w:val="00C0110F"/>
    <w:rsid w:val="00C11C40"/>
    <w:rsid w:val="00C121F5"/>
    <w:rsid w:val="00C13CB9"/>
    <w:rsid w:val="00C22158"/>
    <w:rsid w:val="00C23D39"/>
    <w:rsid w:val="00C25A55"/>
    <w:rsid w:val="00C25D07"/>
    <w:rsid w:val="00C26A1C"/>
    <w:rsid w:val="00C26E2B"/>
    <w:rsid w:val="00C30BDA"/>
    <w:rsid w:val="00C34010"/>
    <w:rsid w:val="00C34E66"/>
    <w:rsid w:val="00C4674B"/>
    <w:rsid w:val="00C53133"/>
    <w:rsid w:val="00C64BAB"/>
    <w:rsid w:val="00C676CB"/>
    <w:rsid w:val="00C72A99"/>
    <w:rsid w:val="00C733E9"/>
    <w:rsid w:val="00C73D3F"/>
    <w:rsid w:val="00C8379B"/>
    <w:rsid w:val="00C84DD7"/>
    <w:rsid w:val="00C86893"/>
    <w:rsid w:val="00C87ED7"/>
    <w:rsid w:val="00C91D82"/>
    <w:rsid w:val="00C9499D"/>
    <w:rsid w:val="00C96177"/>
    <w:rsid w:val="00C9635F"/>
    <w:rsid w:val="00C97767"/>
    <w:rsid w:val="00CA3E76"/>
    <w:rsid w:val="00CA59E0"/>
    <w:rsid w:val="00CA654F"/>
    <w:rsid w:val="00CA6B4B"/>
    <w:rsid w:val="00CB46BB"/>
    <w:rsid w:val="00CB5863"/>
    <w:rsid w:val="00CB6266"/>
    <w:rsid w:val="00CB68C7"/>
    <w:rsid w:val="00CC2CA2"/>
    <w:rsid w:val="00CC4EA7"/>
    <w:rsid w:val="00CC5724"/>
    <w:rsid w:val="00CC6103"/>
    <w:rsid w:val="00CC67A6"/>
    <w:rsid w:val="00CD2ACE"/>
    <w:rsid w:val="00CD4C02"/>
    <w:rsid w:val="00CD6C33"/>
    <w:rsid w:val="00CF2AB4"/>
    <w:rsid w:val="00CF2FA4"/>
    <w:rsid w:val="00D00CF6"/>
    <w:rsid w:val="00D11E03"/>
    <w:rsid w:val="00D20DEB"/>
    <w:rsid w:val="00D24892"/>
    <w:rsid w:val="00D26022"/>
    <w:rsid w:val="00D26D99"/>
    <w:rsid w:val="00D2714F"/>
    <w:rsid w:val="00D27157"/>
    <w:rsid w:val="00D300F4"/>
    <w:rsid w:val="00D31A43"/>
    <w:rsid w:val="00D31AE2"/>
    <w:rsid w:val="00D342D9"/>
    <w:rsid w:val="00D35EE3"/>
    <w:rsid w:val="00D41798"/>
    <w:rsid w:val="00D47D44"/>
    <w:rsid w:val="00D50ACF"/>
    <w:rsid w:val="00D51640"/>
    <w:rsid w:val="00D5495D"/>
    <w:rsid w:val="00D563F1"/>
    <w:rsid w:val="00D5756A"/>
    <w:rsid w:val="00D60799"/>
    <w:rsid w:val="00D62036"/>
    <w:rsid w:val="00D662A2"/>
    <w:rsid w:val="00D70E1E"/>
    <w:rsid w:val="00D70F7E"/>
    <w:rsid w:val="00D70FFC"/>
    <w:rsid w:val="00D71E8D"/>
    <w:rsid w:val="00D72621"/>
    <w:rsid w:val="00D737AA"/>
    <w:rsid w:val="00D75B37"/>
    <w:rsid w:val="00D75ED6"/>
    <w:rsid w:val="00D82B55"/>
    <w:rsid w:val="00D8590F"/>
    <w:rsid w:val="00D868CC"/>
    <w:rsid w:val="00D87F16"/>
    <w:rsid w:val="00D909C8"/>
    <w:rsid w:val="00D91CCA"/>
    <w:rsid w:val="00D94BBF"/>
    <w:rsid w:val="00DA05E6"/>
    <w:rsid w:val="00DA243A"/>
    <w:rsid w:val="00DA47D9"/>
    <w:rsid w:val="00DA7FFC"/>
    <w:rsid w:val="00DB2453"/>
    <w:rsid w:val="00DB678C"/>
    <w:rsid w:val="00DC4ACB"/>
    <w:rsid w:val="00DC4D1D"/>
    <w:rsid w:val="00DC5A67"/>
    <w:rsid w:val="00DC7F8C"/>
    <w:rsid w:val="00DD3B75"/>
    <w:rsid w:val="00DD5180"/>
    <w:rsid w:val="00DD5644"/>
    <w:rsid w:val="00DE2AA5"/>
    <w:rsid w:val="00DF1F48"/>
    <w:rsid w:val="00DF3FC3"/>
    <w:rsid w:val="00E007DA"/>
    <w:rsid w:val="00E038CF"/>
    <w:rsid w:val="00E06D9D"/>
    <w:rsid w:val="00E10378"/>
    <w:rsid w:val="00E1183D"/>
    <w:rsid w:val="00E12236"/>
    <w:rsid w:val="00E12654"/>
    <w:rsid w:val="00E14883"/>
    <w:rsid w:val="00E14BAA"/>
    <w:rsid w:val="00E152B5"/>
    <w:rsid w:val="00E16857"/>
    <w:rsid w:val="00E24D72"/>
    <w:rsid w:val="00E25CD5"/>
    <w:rsid w:val="00E273E4"/>
    <w:rsid w:val="00E27D38"/>
    <w:rsid w:val="00E347EF"/>
    <w:rsid w:val="00E34BC2"/>
    <w:rsid w:val="00E37D09"/>
    <w:rsid w:val="00E428BE"/>
    <w:rsid w:val="00E44143"/>
    <w:rsid w:val="00E44DDF"/>
    <w:rsid w:val="00E47635"/>
    <w:rsid w:val="00E50A98"/>
    <w:rsid w:val="00E50CA2"/>
    <w:rsid w:val="00E51C8A"/>
    <w:rsid w:val="00E554D3"/>
    <w:rsid w:val="00E558AD"/>
    <w:rsid w:val="00E62246"/>
    <w:rsid w:val="00E736DB"/>
    <w:rsid w:val="00E75017"/>
    <w:rsid w:val="00E7593E"/>
    <w:rsid w:val="00E828C3"/>
    <w:rsid w:val="00E92CCF"/>
    <w:rsid w:val="00E93924"/>
    <w:rsid w:val="00E96A89"/>
    <w:rsid w:val="00E973BB"/>
    <w:rsid w:val="00EA1684"/>
    <w:rsid w:val="00EA1F2E"/>
    <w:rsid w:val="00EA4174"/>
    <w:rsid w:val="00EA6F51"/>
    <w:rsid w:val="00EA7F8D"/>
    <w:rsid w:val="00EB29A9"/>
    <w:rsid w:val="00EB64A4"/>
    <w:rsid w:val="00EC16AF"/>
    <w:rsid w:val="00EC1F3E"/>
    <w:rsid w:val="00EC2FA0"/>
    <w:rsid w:val="00EC3BBE"/>
    <w:rsid w:val="00EC4797"/>
    <w:rsid w:val="00ED3BF2"/>
    <w:rsid w:val="00ED3E0B"/>
    <w:rsid w:val="00ED6F38"/>
    <w:rsid w:val="00EE0610"/>
    <w:rsid w:val="00EE099D"/>
    <w:rsid w:val="00EE1F4C"/>
    <w:rsid w:val="00EE4BA9"/>
    <w:rsid w:val="00EE6DB6"/>
    <w:rsid w:val="00EE7A1D"/>
    <w:rsid w:val="00EF0387"/>
    <w:rsid w:val="00EF5141"/>
    <w:rsid w:val="00EF7B9F"/>
    <w:rsid w:val="00F00202"/>
    <w:rsid w:val="00F00DFC"/>
    <w:rsid w:val="00F01E7C"/>
    <w:rsid w:val="00F02D15"/>
    <w:rsid w:val="00F064EE"/>
    <w:rsid w:val="00F11A34"/>
    <w:rsid w:val="00F16105"/>
    <w:rsid w:val="00F16936"/>
    <w:rsid w:val="00F16AAF"/>
    <w:rsid w:val="00F170AF"/>
    <w:rsid w:val="00F20EA4"/>
    <w:rsid w:val="00F216E5"/>
    <w:rsid w:val="00F25146"/>
    <w:rsid w:val="00F30AFE"/>
    <w:rsid w:val="00F30CB0"/>
    <w:rsid w:val="00F30DE5"/>
    <w:rsid w:val="00F341D8"/>
    <w:rsid w:val="00F3624A"/>
    <w:rsid w:val="00F405F3"/>
    <w:rsid w:val="00F40E78"/>
    <w:rsid w:val="00F41F37"/>
    <w:rsid w:val="00F42B8C"/>
    <w:rsid w:val="00F44D68"/>
    <w:rsid w:val="00F51ACC"/>
    <w:rsid w:val="00F543C3"/>
    <w:rsid w:val="00F55E11"/>
    <w:rsid w:val="00F70F9A"/>
    <w:rsid w:val="00F7105C"/>
    <w:rsid w:val="00F713B5"/>
    <w:rsid w:val="00F72092"/>
    <w:rsid w:val="00F753AF"/>
    <w:rsid w:val="00F7763A"/>
    <w:rsid w:val="00F779C1"/>
    <w:rsid w:val="00F81B8F"/>
    <w:rsid w:val="00F82C5D"/>
    <w:rsid w:val="00F8422C"/>
    <w:rsid w:val="00F94903"/>
    <w:rsid w:val="00F94BD6"/>
    <w:rsid w:val="00FA0723"/>
    <w:rsid w:val="00FA2B58"/>
    <w:rsid w:val="00FA41A3"/>
    <w:rsid w:val="00FA6C39"/>
    <w:rsid w:val="00FA6FA1"/>
    <w:rsid w:val="00FA731D"/>
    <w:rsid w:val="00FB0F4A"/>
    <w:rsid w:val="00FB1E2F"/>
    <w:rsid w:val="00FB3625"/>
    <w:rsid w:val="00FB406A"/>
    <w:rsid w:val="00FC12AE"/>
    <w:rsid w:val="00FC15E5"/>
    <w:rsid w:val="00FC3F9D"/>
    <w:rsid w:val="00FC4FD9"/>
    <w:rsid w:val="00FC508B"/>
    <w:rsid w:val="00FD15E8"/>
    <w:rsid w:val="00FD4426"/>
    <w:rsid w:val="00FD5BA7"/>
    <w:rsid w:val="00FD5C70"/>
    <w:rsid w:val="00FD7A0C"/>
    <w:rsid w:val="00FE0DCC"/>
    <w:rsid w:val="00FE7BC3"/>
    <w:rsid w:val="00FE7D05"/>
    <w:rsid w:val="00FF01F2"/>
    <w:rsid w:val="00FF131B"/>
    <w:rsid w:val="00FF56D0"/>
    <w:rsid w:val="00FF667F"/>
    <w:rsid w:val="00FF79D2"/>
    <w:rsid w:val="018A7358"/>
    <w:rsid w:val="03850DDD"/>
    <w:rsid w:val="089E80CE"/>
    <w:rsid w:val="095787E3"/>
    <w:rsid w:val="0FFF8EAA"/>
    <w:rsid w:val="153D4B26"/>
    <w:rsid w:val="18AB8565"/>
    <w:rsid w:val="19CF6769"/>
    <w:rsid w:val="1D4008F2"/>
    <w:rsid w:val="2AA5134E"/>
    <w:rsid w:val="2BF320A3"/>
    <w:rsid w:val="313FC7D9"/>
    <w:rsid w:val="321D3B7A"/>
    <w:rsid w:val="37B09600"/>
    <w:rsid w:val="39C3D7D6"/>
    <w:rsid w:val="3B3E4CF3"/>
    <w:rsid w:val="3B8B3F58"/>
    <w:rsid w:val="400D78B1"/>
    <w:rsid w:val="4081924D"/>
    <w:rsid w:val="46BBFD7F"/>
    <w:rsid w:val="475B5D30"/>
    <w:rsid w:val="4854969F"/>
    <w:rsid w:val="48CEE7FF"/>
    <w:rsid w:val="49CAFAB8"/>
    <w:rsid w:val="4A4FD153"/>
    <w:rsid w:val="4A7D712B"/>
    <w:rsid w:val="4BFF709C"/>
    <w:rsid w:val="4CD9E45E"/>
    <w:rsid w:val="4D854F44"/>
    <w:rsid w:val="4D9CEA21"/>
    <w:rsid w:val="50530538"/>
    <w:rsid w:val="5313D809"/>
    <w:rsid w:val="53C32C1B"/>
    <w:rsid w:val="55BAF179"/>
    <w:rsid w:val="5E4D2472"/>
    <w:rsid w:val="6D59A06A"/>
    <w:rsid w:val="75F8000D"/>
    <w:rsid w:val="7A2EF10F"/>
    <w:rsid w:val="7E18DAB6"/>
    <w:rsid w:val="7FFCA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2E28217E-1BC4-4918-A587-B5DB9F5F0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5B2AE4"/>
    <w:pPr>
      <w:spacing w:line="24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793D25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yperlink" Target="mailto:DRCTaskforceSecretariat@dss.gov.au" TargetMode="External"/><Relationship Id="rId55" Type="http://schemas.openxmlformats.org/officeDocument/2006/relationships/image" Target="media/image41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hyperlink" Target="http://www.dss.gov.au/help-and-support-disability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hyperlink" Target="https://easyread.tech" TargetMode="External"/><Relationship Id="rId61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hyperlink" Target="http://www.dss.gov.au/DRC-Aus-Gov-Response" TargetMode="External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2.png"/><Relationship Id="rId8" Type="http://schemas.openxmlformats.org/officeDocument/2006/relationships/webSettings" Target="webSettings.xml"/><Relationship Id="rId51" Type="http://schemas.openxmlformats.org/officeDocument/2006/relationships/image" Target="media/image39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://www.dss.gov.au/DRC-Aus-Gov-Response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fd01d8-6186-4b87-8c99-5693ca061a4c">
      <Terms xmlns="http://schemas.microsoft.com/office/infopath/2007/PartnerControls"/>
    </lcf76f155ced4ddcb4097134ff3c332f>
    <TaxCatchAll xmlns="404fa9e8-0462-4cbd-b6a8-3072dbcd8f94" xsi:nil="true"/>
    <Comment xmlns="cdfd01d8-6186-4b87-8c99-5693ca061a4c" xsi:nil="true"/>
    <Status xmlns="cdfd01d8-6186-4b87-8c99-5693ca061a4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A53362238054099EB9A2AFC83C1B9" ma:contentTypeVersion="16" ma:contentTypeDescription="Create a new document." ma:contentTypeScope="" ma:versionID="0b39694a87581242b443dbfa357bae0e">
  <xsd:schema xmlns:xsd="http://www.w3.org/2001/XMLSchema" xmlns:xs="http://www.w3.org/2001/XMLSchema" xmlns:p="http://schemas.microsoft.com/office/2006/metadata/properties" xmlns:ns2="cdfd01d8-6186-4b87-8c99-5693ca061a4c" xmlns:ns3="404fa9e8-0462-4cbd-b6a8-3072dbcd8f94" targetNamespace="http://schemas.microsoft.com/office/2006/metadata/properties" ma:root="true" ma:fieldsID="c3fa8931d11336246829bb07d563a4f0" ns2:_="" ns3:_="">
    <xsd:import namespace="cdfd01d8-6186-4b87-8c99-5693ca061a4c"/>
    <xsd:import namespace="404fa9e8-0462-4cbd-b6a8-3072dbcd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Status" minOccurs="0"/>
                <xsd:element ref="ns2:Comment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1d8-6186-4b87-8c99-5693ca061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fa9e8-0462-4cbd-b6a8-3072dbcd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e33c5a-682a-471c-832c-d055f3642058}" ma:internalName="TaxCatchAll" ma:showField="CatchAllData" ma:web="404fa9e8-0462-4cbd-b6a8-3072dbcd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cdfd01d8-6186-4b87-8c99-5693ca061a4c"/>
    <ds:schemaRef ds:uri="404fa9e8-0462-4cbd-b6a8-3072dbcd8f94"/>
  </ds:schemaRefs>
</ds:datastoreItem>
</file>

<file path=customXml/itemProps3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C81981-2A84-4916-8380-1F70CEFFDA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1d8-6186-4b87-8c99-5693ca061a4c"/>
    <ds:schemaRef ds:uri="404fa9e8-0462-4cbd-b6a8-3072dbcd8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708</Words>
  <Characters>3776</Characters>
  <Application>Microsoft Office Word</Application>
  <DocSecurity>0</DocSecurity>
  <Lines>349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Royal Commission Interim Update December 2024 VIC</vt:lpstr>
    </vt:vector>
  </TitlesOfParts>
  <Company>Department of Social Services</Company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Royal Commission Interim Update December 2024 VIC</dc:title>
  <dc:subject/>
  <dc:creator>SARTORI, Nicole</dc:creator>
  <cp:keywords>[SEC=OFFICIAL]</cp:keywords>
  <dc:description/>
  <cp:lastModifiedBy>ALI, Samantha</cp:lastModifiedBy>
  <cp:revision>2</cp:revision>
  <cp:lastPrinted>2024-12-20T04:18:00Z</cp:lastPrinted>
  <dcterms:created xsi:type="dcterms:W3CDTF">2024-12-20T06:01:00Z</dcterms:created>
  <dcterms:modified xsi:type="dcterms:W3CDTF">2024-12-20T06:01:00Z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0x010100B8CA53362238054099EB9A2AFC83C1B9</vt:lpwstr>
  </property>
  <property fmtid="{D5CDD505-2E9C-101B-9397-08002B2CF9AE}" pid="3" name="MSIP_Label_eb34d90b-fc41-464d-af60-f74d721d0790_ActionId">
    <vt:lpwstr>786004bbddeb4c77a2704e2e1842fda2</vt:lpwstr>
  </property>
  <property fmtid="{D5CDD505-2E9C-101B-9397-08002B2CF9AE}" pid="4" name="MSIP_Label_eb34d90b-fc41-464d-af60-f74d721d0790_ContentBits">
    <vt:lpwstr>0</vt:lpwstr>
  </property>
  <property fmtid="{D5CDD505-2E9C-101B-9397-08002B2CF9AE}" pid="5" name="MSIP_Label_eb34d90b-fc41-464d-af60-f74d721d0790_Enabled">
    <vt:lpwstr>true</vt:lpwstr>
  </property>
  <property fmtid="{D5CDD505-2E9C-101B-9397-08002B2CF9AE}" pid="6" name="MSIP_Label_eb34d90b-fc41-464d-af60-f74d721d0790_Method">
    <vt:lpwstr>Privileged</vt:lpwstr>
  </property>
  <property fmtid="{D5CDD505-2E9C-101B-9397-08002B2CF9AE}" pid="7" name="MSIP_Label_eb34d90b-fc41-464d-af60-f74d721d0790_Name">
    <vt:lpwstr>OFFICIAL</vt:lpwstr>
  </property>
  <property fmtid="{D5CDD505-2E9C-101B-9397-08002B2CF9AE}" pid="8" name="MSIP_Label_eb34d90b-fc41-464d-af60-f74d721d0790_SetDate">
    <vt:lpwstr>2024-12-18T04:27:14Z</vt:lpwstr>
  </property>
  <property fmtid="{D5CDD505-2E9C-101B-9397-08002B2CF9AE}" pid="9" name="MSIP_Label_eb34d90b-fc41-464d-af60-f74d721d0790_SiteId">
    <vt:lpwstr>61e36dd1-ca6e-4d61-aa0a-2b4eb88317a3</vt:lpwstr>
  </property>
  <property fmtid="{D5CDD505-2E9C-101B-9397-08002B2CF9AE}" pid="10" name="PMHMAC">
    <vt:lpwstr>v=2022.1;a=SHA256;h=01132CFAA7398A0E4C8A8749844F671D70DBE0A807A5ADB65DA50FF0C39E49FE</vt:lpwstr>
  </property>
  <property fmtid="{D5CDD505-2E9C-101B-9397-08002B2CF9AE}" pid="11" name="PMUuid">
    <vt:lpwstr>v=2022.2;d=gov.au;g=46DD6D7C-8107-577B-BC6E-F348953B2E44</vt:lpwstr>
  </property>
  <property fmtid="{D5CDD505-2E9C-101B-9397-08002B2CF9AE}" pid="12" name="PM_Caveats_Count">
    <vt:lpwstr>0</vt:lpwstr>
  </property>
  <property fmtid="{D5CDD505-2E9C-101B-9397-08002B2CF9AE}" pid="13" name="PM_Display">
    <vt:lpwstr>OFFICIAL</vt:lpwstr>
  </property>
  <property fmtid="{D5CDD505-2E9C-101B-9397-08002B2CF9AE}" pid="14" name="PM_DisplayValueSecClassificationWithQualifier">
    <vt:lpwstr>OFFICIAL</vt:lpwstr>
  </property>
  <property fmtid="{D5CDD505-2E9C-101B-9397-08002B2CF9AE}" pid="15" name="PM_Hash_SHA1">
    <vt:lpwstr>F02CF9E86191A4E5194CB46245B08C7D802F6C42</vt:lpwstr>
  </property>
  <property fmtid="{D5CDD505-2E9C-101B-9397-08002B2CF9AE}" pid="16" name="PM_Hash_Salt">
    <vt:lpwstr>8F4422624CFF93C88649729532A5F4C6</vt:lpwstr>
  </property>
  <property fmtid="{D5CDD505-2E9C-101B-9397-08002B2CF9AE}" pid="17" name="PM_Hash_Salt_Prev">
    <vt:lpwstr>4E6EE65998AA2AF8D3A3026DB6AB0A70</vt:lpwstr>
  </property>
  <property fmtid="{D5CDD505-2E9C-101B-9397-08002B2CF9AE}" pid="18" name="PM_Hash_Version">
    <vt:lpwstr>2022.1</vt:lpwstr>
  </property>
  <property fmtid="{D5CDD505-2E9C-101B-9397-08002B2CF9AE}" pid="19" name="PM_InsertionValue">
    <vt:lpwstr>OFFICIAL</vt:lpwstr>
  </property>
  <property fmtid="{D5CDD505-2E9C-101B-9397-08002B2CF9AE}" pid="20" name="PM_Markers">
    <vt:lpwstr/>
  </property>
  <property fmtid="{D5CDD505-2E9C-101B-9397-08002B2CF9AE}" pid="21" name="PM_Namespace">
    <vt:lpwstr>gov.au</vt:lpwstr>
  </property>
  <property fmtid="{D5CDD505-2E9C-101B-9397-08002B2CF9AE}" pid="22" name="PM_Note">
    <vt:lpwstr/>
  </property>
  <property fmtid="{D5CDD505-2E9C-101B-9397-08002B2CF9AE}" pid="23" name="PM_Originating_FileId">
    <vt:lpwstr>9DA28320373146B0AA9A77744783B1C4</vt:lpwstr>
  </property>
  <property fmtid="{D5CDD505-2E9C-101B-9397-08002B2CF9AE}" pid="24" name="PM_OriginationTimeStamp">
    <vt:lpwstr>2024-12-18T04:27:14Z</vt:lpwstr>
  </property>
  <property fmtid="{D5CDD505-2E9C-101B-9397-08002B2CF9AE}" pid="25" name="PM_OriginatorDomainName_SHA256">
    <vt:lpwstr>E83A2A66C4061446A7E3732E8D44762184B6B377D962B96C83DC624302585857</vt:lpwstr>
  </property>
  <property fmtid="{D5CDD505-2E9C-101B-9397-08002B2CF9AE}" pid="26" name="PM_OriginatorUserAccountName_SHA256">
    <vt:lpwstr>A6FC7CCCE490CB2FE6EF42AF508503C9F1DC1D38A92A0554F10306A18AC618EE</vt:lpwstr>
  </property>
  <property fmtid="{D5CDD505-2E9C-101B-9397-08002B2CF9AE}" pid="27" name="PM_Originator_Hash_SHA1">
    <vt:lpwstr>C74043ED8531BC4E6B4DA21D43D4ACD399969B79</vt:lpwstr>
  </property>
  <property fmtid="{D5CDD505-2E9C-101B-9397-08002B2CF9AE}" pid="28" name="PM_ProtectiveMarkingImage_Footer">
    <vt:lpwstr>C:\Program Files (x86)\Common Files\janusNET Shared\janusSEAL\Images\DocumentSlashBlue.png</vt:lpwstr>
  </property>
  <property fmtid="{D5CDD505-2E9C-101B-9397-08002B2CF9AE}" pid="29" name="PM_ProtectiveMarkingImage_Header">
    <vt:lpwstr>C:\Program Files (x86)\Common Files\janusNET Shared\janusSEAL\Images\DocumentSlashBlue.png</vt:lpwstr>
  </property>
  <property fmtid="{D5CDD505-2E9C-101B-9397-08002B2CF9AE}" pid="30" name="PM_ProtectiveMarkingValue_Footer">
    <vt:lpwstr>OFFICIAL</vt:lpwstr>
  </property>
  <property fmtid="{D5CDD505-2E9C-101B-9397-08002B2CF9AE}" pid="31" name="PM_ProtectiveMarkingValue_Header">
    <vt:lpwstr>OFFICIAL</vt:lpwstr>
  </property>
  <property fmtid="{D5CDD505-2E9C-101B-9397-08002B2CF9AE}" pid="32" name="PM_Qualifier">
    <vt:lpwstr/>
  </property>
  <property fmtid="{D5CDD505-2E9C-101B-9397-08002B2CF9AE}" pid="33" name="PM_SecurityClassification">
    <vt:lpwstr>OFFICIAL</vt:lpwstr>
  </property>
  <property fmtid="{D5CDD505-2E9C-101B-9397-08002B2CF9AE}" pid="34" name="PM_SecurityClassification_Prev">
    <vt:lpwstr>OFFICIAL</vt:lpwstr>
  </property>
  <property fmtid="{D5CDD505-2E9C-101B-9397-08002B2CF9AE}" pid="35" name="PM_Version">
    <vt:lpwstr>2018.4</vt:lpwstr>
  </property>
  <property fmtid="{D5CDD505-2E9C-101B-9397-08002B2CF9AE}" pid="36" name="ClassificationContentMarkingFooterShapeIds">
    <vt:lpwstr>6bea87bf,14822101,6679469</vt:lpwstr>
  </property>
  <property fmtid="{D5CDD505-2E9C-101B-9397-08002B2CF9AE}" pid="37" name="ClassificationContentMarkingFooterFontProps">
    <vt:lpwstr>#e4100e,10,Arial Black</vt:lpwstr>
  </property>
  <property fmtid="{D5CDD505-2E9C-101B-9397-08002B2CF9AE}" pid="38" name="ClassificationContentMarkingFooterText">
    <vt:lpwstr>OFFICIAL: Sensitive</vt:lpwstr>
  </property>
  <property fmtid="{D5CDD505-2E9C-101B-9397-08002B2CF9AE}" pid="39" name="MSIP_Label_f6c7d016-c0e8-4bc1-9071-158a5ecbe94b_Enabled">
    <vt:lpwstr>true</vt:lpwstr>
  </property>
  <property fmtid="{D5CDD505-2E9C-101B-9397-08002B2CF9AE}" pid="40" name="MSIP_Label_f6c7d016-c0e8-4bc1-9071-158a5ecbe94b_SetDate">
    <vt:lpwstr>2024-12-18T05:36:13Z</vt:lpwstr>
  </property>
  <property fmtid="{D5CDD505-2E9C-101B-9397-08002B2CF9AE}" pid="41" name="MSIP_Label_f6c7d016-c0e8-4bc1-9071-158a5ecbe94b_Method">
    <vt:lpwstr>Privileged</vt:lpwstr>
  </property>
  <property fmtid="{D5CDD505-2E9C-101B-9397-08002B2CF9AE}" pid="42" name="MSIP_Label_f6c7d016-c0e8-4bc1-9071-158a5ecbe94b_Name">
    <vt:lpwstr>f6c7d016-c0e8-4bc1-9071-158a5ecbe94b</vt:lpwstr>
  </property>
  <property fmtid="{D5CDD505-2E9C-101B-9397-08002B2CF9AE}" pid="43" name="MSIP_Label_f6c7d016-c0e8-4bc1-9071-158a5ecbe94b_SiteId">
    <vt:lpwstr>c0e0601f-0fac-449c-9c88-a104c4eb9f28</vt:lpwstr>
  </property>
  <property fmtid="{D5CDD505-2E9C-101B-9397-08002B2CF9AE}" pid="44" name="MSIP_Label_f6c7d016-c0e8-4bc1-9071-158a5ecbe94b_ActionId">
    <vt:lpwstr>99faa289-c331-48bc-8741-4d9063026496</vt:lpwstr>
  </property>
  <property fmtid="{D5CDD505-2E9C-101B-9397-08002B2CF9AE}" pid="45" name="MSIP_Label_f6c7d016-c0e8-4bc1-9071-158a5ecbe94b_ContentBits">
    <vt:lpwstr>2</vt:lpwstr>
  </property>
  <property fmtid="{D5CDD505-2E9C-101B-9397-08002B2CF9AE}" pid="46" name="MediaServiceImageTags">
    <vt:lpwstr/>
  </property>
  <property fmtid="{D5CDD505-2E9C-101B-9397-08002B2CF9AE}" pid="47" name="PM_Qualifier_Prev">
    <vt:lpwstr/>
  </property>
</Properties>
</file>