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014929" w14:textId="5E00EF0B" w:rsidR="00750C6F" w:rsidRPr="00300A0A" w:rsidRDefault="007E2C12" w:rsidP="00F16105">
      <w:pPr>
        <w:pStyle w:val="EasyReadTitle"/>
        <w:rPr>
          <w:color w:val="auto"/>
        </w:rPr>
      </w:pPr>
      <w:r>
        <w:rPr>
          <w:color w:val="auto"/>
        </w:rPr>
        <w:t xml:space="preserve">Disability Royal Commission </w:t>
      </w:r>
      <w:r w:rsidR="004D0090">
        <w:rPr>
          <w:color w:val="auto"/>
        </w:rPr>
        <w:t>Interim Update</w:t>
      </w:r>
    </w:p>
    <w:p w14:paraId="4580CAAE" w14:textId="7A2015A2" w:rsidR="001F0E97" w:rsidRDefault="00D72379" w:rsidP="00DA47D9">
      <w:pPr>
        <w:pStyle w:val="EasyReadSubtitle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5F8DCB" wp14:editId="1AD9BB43">
            <wp:simplePos x="0" y="0"/>
            <wp:positionH relativeFrom="page">
              <wp:align>right</wp:align>
            </wp:positionH>
            <wp:positionV relativeFrom="page">
              <wp:posOffset>4657725</wp:posOffset>
            </wp:positionV>
            <wp:extent cx="7553325" cy="1543685"/>
            <wp:effectExtent l="0" t="0" r="9525" b="0"/>
            <wp:wrapNone/>
            <wp:docPr id="204024050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4050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D0090">
        <w:rPr>
          <w:color w:val="auto"/>
        </w:rPr>
        <w:t>December 2024</w:t>
      </w:r>
    </w:p>
    <w:p w14:paraId="000C9AAC" w14:textId="72E09C2F" w:rsidR="00A01327" w:rsidRPr="00300A0A" w:rsidRDefault="00A01327" w:rsidP="00DA47D9">
      <w:pPr>
        <w:pStyle w:val="EasyReadSubtitle"/>
        <w:rPr>
          <w:color w:val="auto"/>
        </w:rPr>
      </w:pPr>
      <w:r w:rsidRPr="52DD2FF7">
        <w:rPr>
          <w:color w:val="auto"/>
        </w:rPr>
        <w:t xml:space="preserve">Tasmania </w:t>
      </w:r>
    </w:p>
    <w:p w14:paraId="0790CCEF" w14:textId="2B807548" w:rsidR="001F0E97" w:rsidRPr="00300A0A" w:rsidRDefault="001F0E97" w:rsidP="001F0E97">
      <w:pPr>
        <w:rPr>
          <w:lang w:val="en-US"/>
        </w:rPr>
      </w:pPr>
    </w:p>
    <w:p w14:paraId="3A491F65" w14:textId="77777777" w:rsidR="001F0E97" w:rsidRDefault="001F0E97" w:rsidP="001F0E97">
      <w:pPr>
        <w:rPr>
          <w:lang w:val="en-US"/>
        </w:rPr>
      </w:pPr>
    </w:p>
    <w:p w14:paraId="433EA223" w14:textId="77777777" w:rsidR="001F0E97" w:rsidRPr="001F0E97" w:rsidRDefault="001F0E97" w:rsidP="001F0E97">
      <w:pPr>
        <w:rPr>
          <w:lang w:val="en-US"/>
        </w:rPr>
      </w:pPr>
    </w:p>
    <w:p w14:paraId="4C31C5E5" w14:textId="64E0A7B5" w:rsidR="00750C6F" w:rsidRDefault="00750C6F" w:rsidP="00B91E3E"/>
    <w:p w14:paraId="60A8817D" w14:textId="77777777" w:rsidR="001F0E97" w:rsidRDefault="001F0E97" w:rsidP="00B91E3E"/>
    <w:p w14:paraId="35791666" w14:textId="77777777" w:rsidR="001F0E97" w:rsidRDefault="001F0E97" w:rsidP="00B91E3E"/>
    <w:p w14:paraId="6B2015BE" w14:textId="77777777" w:rsidR="001F0E97" w:rsidRDefault="001F0E97" w:rsidP="00B91E3E"/>
    <w:p w14:paraId="7FB189B8" w14:textId="77777777" w:rsidR="001F0E97" w:rsidRDefault="001F0E97" w:rsidP="00B91E3E"/>
    <w:p w14:paraId="1BB373AA" w14:textId="485D190A" w:rsidR="00473C94" w:rsidRDefault="00DC7F8C" w:rsidP="00473C94">
      <w:r>
        <w:t xml:space="preserve">  </w:t>
      </w:r>
      <w:r>
        <w:br w:type="page"/>
      </w:r>
    </w:p>
    <w:p w14:paraId="2D31AC12" w14:textId="04E5DC4D" w:rsidR="00D72379" w:rsidRDefault="00D72379" w:rsidP="00D72379">
      <w:r>
        <w:lastRenderedPageBreak/>
        <w:t xml:space="preserve">ISBN </w:t>
      </w:r>
      <w:r w:rsidRPr="00ED47A7">
        <w:t>978-1-921647-87-1</w:t>
      </w:r>
    </w:p>
    <w:p w14:paraId="5AD6D8F0" w14:textId="77777777" w:rsidR="00D72379" w:rsidRDefault="00D72379" w:rsidP="00473C94"/>
    <w:p w14:paraId="551F4A62" w14:textId="77777777" w:rsidR="00D72379" w:rsidRDefault="00D72379" w:rsidP="00473C94"/>
    <w:p w14:paraId="31C40769" w14:textId="3C334EB3" w:rsidR="00D72379" w:rsidRDefault="00D72379" w:rsidP="00473C94"/>
    <w:p w14:paraId="32430431" w14:textId="77777777" w:rsidR="00D72379" w:rsidRDefault="00D72379" w:rsidP="00473C94"/>
    <w:p w14:paraId="18224E5B" w14:textId="77777777" w:rsidR="00D72379" w:rsidRDefault="00D72379" w:rsidP="00473C94"/>
    <w:p w14:paraId="54803B00" w14:textId="0EDCAC0A" w:rsidR="00D72379" w:rsidRPr="00E570EA" w:rsidRDefault="33E82782" w:rsidP="4C7B43B4">
      <w:pPr>
        <w:ind w:firstLine="720"/>
      </w:pPr>
      <w:r>
        <w:rPr>
          <w:noProof/>
        </w:rPr>
        <w:drawing>
          <wp:inline distT="0" distB="0" distL="0" distR="0" wp14:anchorId="2AF08E08" wp14:editId="09C72069">
            <wp:extent cx="1619250" cy="1501854"/>
            <wp:effectExtent l="0" t="0" r="0" b="0"/>
            <wp:docPr id="1711895047" name="Picture 1711895047" descr="Tasmania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895047" name="Picture 1711895047" descr="Tasmania Government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32" cy="151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5EF83" w14:textId="77777777" w:rsidR="00473C94" w:rsidRDefault="00473C94" w:rsidP="00473C94"/>
    <w:p w14:paraId="0FCD847C" w14:textId="2CF7D684" w:rsidR="00473C94" w:rsidRDefault="00473C94" w:rsidP="00473C94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3C5629" w:rsidRPr="002F0BB7" w14:paraId="74C8BB11" w14:textId="77777777" w:rsidTr="4C7B43B4">
        <w:trPr>
          <w:trHeight w:val="2753"/>
        </w:trPr>
        <w:tc>
          <w:tcPr>
            <w:tcW w:w="3216" w:type="dxa"/>
          </w:tcPr>
          <w:p w14:paraId="5BF4A607" w14:textId="7F8FAD1D" w:rsidR="003C5629" w:rsidRDefault="003C5629" w:rsidP="00CA75A4">
            <w:pPr>
              <w:rPr>
                <w:noProof/>
                <w:sz w:val="28"/>
                <w:szCs w:val="28"/>
              </w:rPr>
            </w:pPr>
          </w:p>
          <w:p w14:paraId="5221CA84" w14:textId="03F981AD" w:rsidR="00D72379" w:rsidRPr="002F0BB7" w:rsidRDefault="00176AD9" w:rsidP="00CA75A4">
            <w:pPr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F06A98" wp14:editId="6E45E09F">
                  <wp:extent cx="1540431" cy="1428750"/>
                  <wp:effectExtent l="0" t="0" r="0" b="0"/>
                  <wp:docPr id="967179052" name="Picture 967179052" descr="Tasmania Governmen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895047" name="Picture 1711895047" descr="Tasmania Government Logo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221" cy="144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4C5A96E" w14:textId="7283E612" w:rsidR="0017630C" w:rsidRDefault="0017630C" w:rsidP="0017630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="00E922A2">
              <w:rPr>
                <w:sz w:val="28"/>
                <w:szCs w:val="28"/>
              </w:rPr>
              <w:t xml:space="preserve">Tasmanian </w:t>
            </w:r>
            <w:r>
              <w:rPr>
                <w:sz w:val="28"/>
                <w:szCs w:val="28"/>
              </w:rPr>
              <w:t xml:space="preserve">Government </w:t>
            </w:r>
            <w:r w:rsidRPr="003A27C1">
              <w:rPr>
                <w:sz w:val="28"/>
                <w:szCs w:val="28"/>
              </w:rPr>
              <w:t>wr</w:t>
            </w:r>
            <w:r>
              <w:rPr>
                <w:sz w:val="28"/>
                <w:szCs w:val="28"/>
              </w:rPr>
              <w:t>o</w:t>
            </w:r>
            <w:r w:rsidRPr="003A27C1">
              <w:rPr>
                <w:sz w:val="28"/>
                <w:szCs w:val="28"/>
              </w:rPr>
              <w:t>te this.</w:t>
            </w:r>
          </w:p>
          <w:p w14:paraId="4A50D47D" w14:textId="77777777" w:rsidR="00E23E08" w:rsidRDefault="00E23E08" w:rsidP="0017630C">
            <w:pPr>
              <w:spacing w:line="360" w:lineRule="auto"/>
              <w:rPr>
                <w:sz w:val="28"/>
                <w:szCs w:val="28"/>
              </w:rPr>
            </w:pPr>
          </w:p>
          <w:p w14:paraId="00001487" w14:textId="45B2F525" w:rsidR="00E23E08" w:rsidRPr="003A27C1" w:rsidRDefault="00E23E08" w:rsidP="0017630C">
            <w:pPr>
              <w:spacing w:line="360" w:lineRule="auto"/>
              <w:rPr>
                <w:sz w:val="28"/>
                <w:szCs w:val="28"/>
              </w:rPr>
            </w:pPr>
            <w:r w:rsidRPr="4C7B43B4">
              <w:rPr>
                <w:sz w:val="28"/>
                <w:szCs w:val="28"/>
              </w:rPr>
              <w:t>We call i</w:t>
            </w:r>
            <w:r w:rsidR="008B2592" w:rsidRPr="4C7B43B4">
              <w:rPr>
                <w:sz w:val="28"/>
                <w:szCs w:val="28"/>
              </w:rPr>
              <w:t>t</w:t>
            </w:r>
            <w:r w:rsidRPr="4C7B43B4">
              <w:rPr>
                <w:sz w:val="28"/>
                <w:szCs w:val="28"/>
              </w:rPr>
              <w:t xml:space="preserve"> TAS Government for short.</w:t>
            </w:r>
          </w:p>
          <w:p w14:paraId="6E01CA4F" w14:textId="77777777" w:rsidR="0017630C" w:rsidRPr="003A27C1" w:rsidRDefault="0017630C" w:rsidP="0017630C">
            <w:pPr>
              <w:spacing w:line="360" w:lineRule="auto"/>
              <w:rPr>
                <w:sz w:val="28"/>
                <w:szCs w:val="28"/>
              </w:rPr>
            </w:pPr>
          </w:p>
          <w:p w14:paraId="55BB2160" w14:textId="157268D6" w:rsidR="0017630C" w:rsidRPr="003A27C1" w:rsidRDefault="0017630C" w:rsidP="0017630C">
            <w:pPr>
              <w:spacing w:line="360" w:lineRule="auto"/>
              <w:rPr>
                <w:sz w:val="28"/>
                <w:szCs w:val="28"/>
              </w:rPr>
            </w:pPr>
            <w:r w:rsidRPr="003A27C1">
              <w:rPr>
                <w:sz w:val="28"/>
                <w:szCs w:val="28"/>
              </w:rPr>
              <w:t xml:space="preserve">When you see the word </w:t>
            </w:r>
            <w:r w:rsidRPr="003A27C1">
              <w:rPr>
                <w:b/>
                <w:bCs/>
                <w:sz w:val="28"/>
                <w:szCs w:val="28"/>
              </w:rPr>
              <w:t>we</w:t>
            </w:r>
            <w:r w:rsidRPr="003A27C1">
              <w:rPr>
                <w:sz w:val="28"/>
                <w:szCs w:val="28"/>
              </w:rPr>
              <w:t xml:space="preserve"> it means</w:t>
            </w:r>
            <w:r>
              <w:rPr>
                <w:sz w:val="28"/>
                <w:szCs w:val="28"/>
              </w:rPr>
              <w:t xml:space="preserve"> the </w:t>
            </w:r>
            <w:r w:rsidR="00E23E08">
              <w:rPr>
                <w:sz w:val="28"/>
                <w:szCs w:val="28"/>
              </w:rPr>
              <w:t>TAS</w:t>
            </w:r>
            <w:r w:rsidR="00E23E08" w:rsidRPr="003A27C1">
              <w:rPr>
                <w:sz w:val="28"/>
                <w:szCs w:val="28"/>
              </w:rPr>
              <w:t xml:space="preserve"> </w:t>
            </w:r>
            <w:r w:rsidRPr="003A27C1">
              <w:rPr>
                <w:sz w:val="28"/>
                <w:szCs w:val="28"/>
              </w:rPr>
              <w:t>Government</w:t>
            </w:r>
            <w:r>
              <w:rPr>
                <w:sz w:val="28"/>
                <w:szCs w:val="28"/>
              </w:rPr>
              <w:t>.</w:t>
            </w:r>
          </w:p>
          <w:p w14:paraId="7563127A" w14:textId="77777777" w:rsidR="003C5629" w:rsidRPr="002F0BB7" w:rsidRDefault="003C5629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D7E1B" w:rsidRPr="002F0BB7" w14:paraId="07E2FE33" w14:textId="77777777" w:rsidTr="4C7B43B4">
        <w:trPr>
          <w:trHeight w:val="3152"/>
        </w:trPr>
        <w:tc>
          <w:tcPr>
            <w:tcW w:w="3216" w:type="dxa"/>
          </w:tcPr>
          <w:p w14:paraId="7E917975" w14:textId="0678190A" w:rsidR="008D7E1B" w:rsidRPr="002F0BB7" w:rsidRDefault="00FE0DCC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2F0BB7" w:rsidRDefault="000D21CE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68331AE6" w14:textId="58648F49" w:rsidR="000D21CE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We wrote this in an easy to read way.</w:t>
            </w:r>
          </w:p>
          <w:p w14:paraId="62C5120A" w14:textId="77777777" w:rsidR="0017630C" w:rsidRPr="002F0BB7" w:rsidRDefault="0017630C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2DED6907" w14:textId="0B9BE770" w:rsidR="008D7E1B" w:rsidRPr="002F0BB7" w:rsidRDefault="000D21CE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We use pictures to explain some ideas.</w:t>
            </w:r>
          </w:p>
        </w:tc>
      </w:tr>
      <w:tr w:rsidR="008D7E1B" w:rsidRPr="002F0BB7" w14:paraId="13CFE0D5" w14:textId="77777777" w:rsidTr="4C7B43B4">
        <w:trPr>
          <w:trHeight w:val="3470"/>
        </w:trPr>
        <w:tc>
          <w:tcPr>
            <w:tcW w:w="3216" w:type="dxa"/>
          </w:tcPr>
          <w:p w14:paraId="39DD44D6" w14:textId="77777777" w:rsidR="0017630C" w:rsidRDefault="0017630C" w:rsidP="00CA75A4">
            <w:pPr>
              <w:rPr>
                <w:sz w:val="28"/>
                <w:szCs w:val="28"/>
              </w:rPr>
            </w:pPr>
          </w:p>
          <w:p w14:paraId="2A3E9709" w14:textId="3A145A69" w:rsidR="008D7E1B" w:rsidRPr="002F0BB7" w:rsidRDefault="00A841C0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We have some words in </w:t>
            </w:r>
            <w:r w:rsidRPr="002F0BB7">
              <w:rPr>
                <w:b/>
                <w:bCs/>
                <w:sz w:val="28"/>
                <w:szCs w:val="28"/>
              </w:rPr>
              <w:t>bold</w:t>
            </w:r>
            <w:r w:rsidRPr="002F0BB7">
              <w:rPr>
                <w:sz w:val="28"/>
                <w:szCs w:val="28"/>
              </w:rPr>
              <w:t xml:space="preserve">. </w:t>
            </w:r>
          </w:p>
          <w:p w14:paraId="15F40383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2F0BB7" w:rsidRDefault="00926492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E350A10" w14:textId="32614957" w:rsidR="008D7E1B" w:rsidRPr="002F0BB7" w:rsidRDefault="003E0E42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These are important words.</w:t>
            </w:r>
          </w:p>
        </w:tc>
      </w:tr>
      <w:tr w:rsidR="000F5619" w:rsidRPr="002F0BB7" w14:paraId="54FA82DA" w14:textId="77777777" w:rsidTr="4C7B43B4">
        <w:trPr>
          <w:trHeight w:val="3470"/>
        </w:trPr>
        <w:tc>
          <w:tcPr>
            <w:tcW w:w="3216" w:type="dxa"/>
          </w:tcPr>
          <w:p w14:paraId="4108881E" w14:textId="079E1532" w:rsidR="000F5619" w:rsidRPr="002F0BB7" w:rsidRDefault="00FE0DCC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2F0BB7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72A7F8EE" w14:textId="44B04BDC" w:rsidR="00FE0DCC" w:rsidRDefault="00FE0DCC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is an Easy Read summary of another document.</w:t>
            </w:r>
          </w:p>
          <w:p w14:paraId="2C2DBE54" w14:textId="77777777" w:rsidR="0017630C" w:rsidRPr="002F0BB7" w:rsidRDefault="0017630C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7F5AAF0D" w14:textId="15DE8408" w:rsidR="006D260B" w:rsidRPr="002F0BB7" w:rsidRDefault="00FE0DCC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This means it has the most important ideas.</w:t>
            </w:r>
          </w:p>
        </w:tc>
      </w:tr>
      <w:tr w:rsidR="00591607" w:rsidRPr="002F0BB7" w14:paraId="52B4523C" w14:textId="77777777" w:rsidTr="4C7B43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42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0C670710" w14:textId="77777777" w:rsidR="00591607" w:rsidRDefault="00591607" w:rsidP="00B10B62">
            <w:pPr>
              <w:pStyle w:val="EasyRead16"/>
              <w:rPr>
                <w:sz w:val="28"/>
                <w:szCs w:val="28"/>
              </w:rPr>
            </w:pPr>
          </w:p>
          <w:p w14:paraId="7AF873DD" w14:textId="3E77400F" w:rsidR="14D2CB68" w:rsidRDefault="14D2CB68" w:rsidP="14D2CB68">
            <w:pPr>
              <w:pStyle w:val="EasyRead16"/>
              <w:rPr>
                <w:sz w:val="28"/>
                <w:szCs w:val="28"/>
              </w:rPr>
            </w:pPr>
          </w:p>
          <w:p w14:paraId="67869AEC" w14:textId="5C1C5626" w:rsidR="00591607" w:rsidRPr="002F0BB7" w:rsidRDefault="00DA6470" w:rsidP="00B10B62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6EF923" wp14:editId="2E586F6F">
                  <wp:extent cx="1424305" cy="1424305"/>
                  <wp:effectExtent l="0" t="0" r="0" b="4445"/>
                  <wp:docPr id="173078775" name="Picture 1" descr="A young woman with glasses holding a sign that says 'easy read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78775" name="Picture 1" descr="A young woman with glasses holding a sign that says 'easy read'.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</w:tcPr>
          <w:p w14:paraId="31F22CB9" w14:textId="77777777" w:rsidR="00591607" w:rsidRDefault="00591607" w:rsidP="00B10B6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look at the other updates in Easy Read.</w:t>
            </w:r>
          </w:p>
          <w:p w14:paraId="32AA78A5" w14:textId="77777777" w:rsidR="00591607" w:rsidRDefault="00591607" w:rsidP="00B10B62">
            <w:pPr>
              <w:pStyle w:val="EasyRead16"/>
              <w:rPr>
                <w:sz w:val="28"/>
                <w:szCs w:val="28"/>
              </w:rPr>
            </w:pPr>
          </w:p>
          <w:p w14:paraId="50E317B3" w14:textId="77777777" w:rsidR="00591607" w:rsidRDefault="00591607" w:rsidP="00B10B6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have information about</w:t>
            </w:r>
          </w:p>
          <w:p w14:paraId="33110BFD" w14:textId="77777777" w:rsidR="00591607" w:rsidRDefault="00591607" w:rsidP="00591607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governments working together</w:t>
            </w:r>
          </w:p>
          <w:p w14:paraId="3005BA35" w14:textId="77777777" w:rsidR="00591607" w:rsidRDefault="00591607" w:rsidP="00591607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NDIS</w:t>
            </w:r>
          </w:p>
          <w:p w14:paraId="66C5602A" w14:textId="77777777" w:rsidR="00591607" w:rsidRDefault="00591607" w:rsidP="00591607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States and territories.</w:t>
            </w:r>
          </w:p>
          <w:p w14:paraId="3D070E17" w14:textId="77777777" w:rsidR="00591607" w:rsidRDefault="00591607" w:rsidP="00B10B62">
            <w:pPr>
              <w:spacing w:line="360" w:lineRule="auto"/>
              <w:rPr>
                <w:sz w:val="28"/>
                <w:szCs w:val="28"/>
              </w:rPr>
            </w:pPr>
            <w:hyperlink r:id="rId18" w:history="1">
              <w:r w:rsidRPr="002F2EDF">
                <w:rPr>
                  <w:rStyle w:val="Hyperlink"/>
                  <w:sz w:val="28"/>
                  <w:szCs w:val="28"/>
                </w:rPr>
                <w:t>www.dss.gov.au/DRC-Aus-Gov-Response</w:t>
              </w:r>
            </w:hyperlink>
          </w:p>
        </w:tc>
      </w:tr>
      <w:tr w:rsidR="00EF7B9F" w:rsidRPr="002F0BB7" w14:paraId="6920EFFF" w14:textId="77777777" w:rsidTr="4C7B43B4">
        <w:trPr>
          <w:trHeight w:val="3743"/>
        </w:trPr>
        <w:tc>
          <w:tcPr>
            <w:tcW w:w="3216" w:type="dxa"/>
          </w:tcPr>
          <w:p w14:paraId="7CE7D555" w14:textId="7EE959DD" w:rsidR="00EF7B9F" w:rsidRPr="002F0BB7" w:rsidRDefault="004D092D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4A9FD5D" w14:textId="77777777" w:rsidR="00591607" w:rsidRDefault="00591607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53C4A06C" w14:textId="02EF62B2" w:rsidR="00821EC7" w:rsidRPr="002F0BB7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You can ask for help to read this document.</w:t>
            </w:r>
          </w:p>
          <w:p w14:paraId="394B2780" w14:textId="77777777" w:rsidR="00821EC7" w:rsidRPr="002F0BB7" w:rsidRDefault="00821EC7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You can ask</w:t>
            </w:r>
          </w:p>
          <w:p w14:paraId="6AEB8553" w14:textId="77777777" w:rsidR="009D6430" w:rsidRPr="002F0BB7" w:rsidRDefault="009D6430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1337324B" w14:textId="77777777" w:rsidR="00821EC7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A friend</w:t>
            </w:r>
          </w:p>
          <w:p w14:paraId="47912416" w14:textId="77777777" w:rsidR="00821EC7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Family members</w:t>
            </w:r>
          </w:p>
          <w:p w14:paraId="64F0134A" w14:textId="5B7138FE" w:rsidR="00A73869" w:rsidRPr="002F0BB7" w:rsidRDefault="00821EC7" w:rsidP="0086232C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A support person.</w:t>
            </w:r>
          </w:p>
        </w:tc>
      </w:tr>
      <w:tr w:rsidR="000F5619" w:rsidRPr="002F0BB7" w14:paraId="0DC33CAB" w14:textId="77777777" w:rsidTr="4C7B43B4">
        <w:trPr>
          <w:trHeight w:val="2723"/>
        </w:trPr>
        <w:tc>
          <w:tcPr>
            <w:tcW w:w="3216" w:type="dxa"/>
          </w:tcPr>
          <w:p w14:paraId="1F545FDD" w14:textId="3CD025CC" w:rsidR="000F5619" w:rsidRPr="002F0BB7" w:rsidRDefault="00837C40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1846CC51" wp14:editId="6F1904A8">
                  <wp:extent cx="1619250" cy="1619725"/>
                  <wp:effectExtent l="0" t="0" r="0" b="0"/>
                  <wp:docPr id="1158207032" name="Picture 2" descr="carto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cartoon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23620FEE" w14:textId="77777777" w:rsidR="000F5619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We recognise Aboriginal and Torres Strait Islander people as the </w:t>
            </w:r>
            <w:r w:rsidRPr="002F0BB7">
              <w:rPr>
                <w:b/>
                <w:bCs/>
                <w:sz w:val="28"/>
                <w:szCs w:val="28"/>
              </w:rPr>
              <w:t>Traditional Owners</w:t>
            </w:r>
            <w:r w:rsidRPr="002F0BB7">
              <w:rPr>
                <w:sz w:val="28"/>
                <w:szCs w:val="28"/>
              </w:rPr>
              <w:t xml:space="preserve"> of the land we live on.</w:t>
            </w:r>
          </w:p>
          <w:p w14:paraId="02EE5F1B" w14:textId="47BAAE98" w:rsidR="002F5939" w:rsidRPr="002F0BB7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24AF4" w:rsidRPr="002F0BB7" w14:paraId="5292CC50" w14:textId="77777777" w:rsidTr="4C7B43B4">
        <w:trPr>
          <w:trHeight w:val="3109"/>
        </w:trPr>
        <w:tc>
          <w:tcPr>
            <w:tcW w:w="3216" w:type="dxa"/>
          </w:tcPr>
          <w:p w14:paraId="1D1224D1" w14:textId="7830EEF1" w:rsidR="4081924D" w:rsidRPr="002F0BB7" w:rsidRDefault="4081924D">
            <w:pPr>
              <w:rPr>
                <w:sz w:val="28"/>
                <w:szCs w:val="28"/>
              </w:rPr>
            </w:pPr>
          </w:p>
          <w:p w14:paraId="0173D899" w14:textId="43AEA7CC" w:rsidR="4081924D" w:rsidRPr="002F0BB7" w:rsidRDefault="4081924D">
            <w:pPr>
              <w:rPr>
                <w:sz w:val="28"/>
                <w:szCs w:val="28"/>
              </w:rPr>
            </w:pPr>
          </w:p>
          <w:p w14:paraId="259B8F82" w14:textId="26282E4E" w:rsidR="00124AF4" w:rsidRPr="002F0BB7" w:rsidRDefault="008841A9" w:rsidP="00CA75A4">
            <w:pPr>
              <w:rPr>
                <w:sz w:val="28"/>
                <w:szCs w:val="28"/>
              </w:rPr>
            </w:pPr>
            <w:r w:rsidRPr="002F0BB7">
              <w:rPr>
                <w:noProof/>
                <w:sz w:val="28"/>
                <w:szCs w:val="28"/>
              </w:rPr>
              <w:drawing>
                <wp:inline distT="0" distB="0" distL="0" distR="0" wp14:anchorId="6E853FB9" wp14:editId="5B20920F">
                  <wp:extent cx="1400175" cy="1323210"/>
                  <wp:effectExtent l="0" t="0" r="0" b="0"/>
                  <wp:docPr id="1048205308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28055A2" w14:textId="77777777" w:rsidR="002F5939" w:rsidRPr="002F0BB7" w:rsidRDefault="002F5939" w:rsidP="005A0CAF">
            <w:pPr>
              <w:spacing w:line="360" w:lineRule="auto"/>
              <w:rPr>
                <w:sz w:val="28"/>
                <w:szCs w:val="28"/>
              </w:rPr>
            </w:pPr>
          </w:p>
          <w:p w14:paraId="3AD9768D" w14:textId="1B631098" w:rsidR="004D092D" w:rsidRPr="002F0BB7" w:rsidRDefault="004D092D" w:rsidP="005A0CAF">
            <w:p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 xml:space="preserve">They were the </w:t>
            </w:r>
            <w:r w:rsidRPr="002F0BB7">
              <w:rPr>
                <w:b/>
                <w:bCs/>
                <w:sz w:val="28"/>
                <w:szCs w:val="28"/>
              </w:rPr>
              <w:t>first people</w:t>
            </w:r>
            <w:r w:rsidRPr="002F0BB7">
              <w:rPr>
                <w:sz w:val="28"/>
                <w:szCs w:val="28"/>
              </w:rPr>
              <w:t xml:space="preserve"> to live on and use the</w:t>
            </w:r>
          </w:p>
          <w:p w14:paraId="43A5DAB6" w14:textId="77777777" w:rsidR="004D092D" w:rsidRPr="002F0BB7" w:rsidRDefault="004D092D" w:rsidP="009C0A5D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Land</w:t>
            </w:r>
          </w:p>
          <w:p w14:paraId="4CC449A4" w14:textId="77777777" w:rsidR="004D092D" w:rsidRPr="002F0BB7" w:rsidRDefault="004D092D" w:rsidP="009C0A5D">
            <w:pPr>
              <w:numPr>
                <w:ilvl w:val="0"/>
                <w:numId w:val="2"/>
              </w:numPr>
              <w:spacing w:line="360" w:lineRule="auto"/>
              <w:rPr>
                <w:sz w:val="28"/>
                <w:szCs w:val="28"/>
              </w:rPr>
            </w:pPr>
            <w:r w:rsidRPr="002F0BB7">
              <w:rPr>
                <w:sz w:val="28"/>
                <w:szCs w:val="28"/>
              </w:rPr>
              <w:t>Waters.</w:t>
            </w:r>
          </w:p>
          <w:p w14:paraId="5BDD4451" w14:textId="77777777" w:rsidR="00124AF4" w:rsidRPr="002F0BB7" w:rsidRDefault="00124AF4" w:rsidP="005A0CA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4F3C7B98" w14:textId="3C854334" w:rsidR="14D2CB68" w:rsidRDefault="14D2CB68">
      <w:r>
        <w:br w:type="page"/>
      </w:r>
    </w:p>
    <w:p w14:paraId="6844E4D2" w14:textId="49AC4C2F" w:rsidR="00B15FE4" w:rsidRDefault="00B15FE4" w:rsidP="00F16105">
      <w:pPr>
        <w:pStyle w:val="EasyReadContents"/>
        <w:rPr>
          <w:color w:val="auto"/>
        </w:rPr>
      </w:pPr>
      <w:r w:rsidRPr="002F0BB7">
        <w:rPr>
          <w:color w:val="auto"/>
        </w:rPr>
        <w:lastRenderedPageBreak/>
        <w:t>Contents</w:t>
      </w:r>
    </w:p>
    <w:p w14:paraId="78A20712" w14:textId="77777777" w:rsidR="00591607" w:rsidRPr="002F0BB7" w:rsidRDefault="00591607" w:rsidP="00591607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2F0BB7" w:rsidRPr="00591607" w14:paraId="164A5E44" w14:textId="77777777" w:rsidTr="008970CF">
        <w:trPr>
          <w:trHeight w:val="1106"/>
        </w:trPr>
        <w:tc>
          <w:tcPr>
            <w:tcW w:w="7508" w:type="dxa"/>
          </w:tcPr>
          <w:p w14:paraId="37365405" w14:textId="2CBD7EEB" w:rsidR="00C4674B" w:rsidRPr="00591607" w:rsidRDefault="0094211F" w:rsidP="00F16105">
            <w:pPr>
              <w:pStyle w:val="EasyReadContentsItems"/>
              <w:rPr>
                <w:color w:val="auto"/>
                <w:sz w:val="44"/>
                <w:szCs w:val="44"/>
              </w:rPr>
            </w:pPr>
            <w:r>
              <w:rPr>
                <w:color w:val="auto"/>
                <w:sz w:val="44"/>
                <w:szCs w:val="44"/>
              </w:rPr>
              <w:t>Disability Royal Commission</w:t>
            </w:r>
          </w:p>
        </w:tc>
        <w:tc>
          <w:tcPr>
            <w:tcW w:w="1508" w:type="dxa"/>
          </w:tcPr>
          <w:p w14:paraId="3A422320" w14:textId="2AD2E776" w:rsidR="00C4674B" w:rsidRPr="00591607" w:rsidRDefault="00D72379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6</w:t>
            </w:r>
          </w:p>
        </w:tc>
      </w:tr>
      <w:tr w:rsidR="002F0BB7" w:rsidRPr="00591607" w14:paraId="0CFF5240" w14:textId="77777777" w:rsidTr="008970CF">
        <w:trPr>
          <w:trHeight w:val="1106"/>
        </w:trPr>
        <w:tc>
          <w:tcPr>
            <w:tcW w:w="7508" w:type="dxa"/>
          </w:tcPr>
          <w:p w14:paraId="555032D2" w14:textId="0031BE05" w:rsidR="00C4674B" w:rsidRPr="00591607" w:rsidRDefault="0094211F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Government responses</w:t>
            </w:r>
          </w:p>
        </w:tc>
        <w:tc>
          <w:tcPr>
            <w:tcW w:w="1508" w:type="dxa"/>
          </w:tcPr>
          <w:p w14:paraId="00BA7AA2" w14:textId="78067221" w:rsidR="00C4674B" w:rsidRPr="00591607" w:rsidRDefault="00D72379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9</w:t>
            </w:r>
          </w:p>
        </w:tc>
      </w:tr>
      <w:tr w:rsidR="002F0BB7" w:rsidRPr="00591607" w14:paraId="7188D68E" w14:textId="77777777" w:rsidTr="008970CF">
        <w:trPr>
          <w:trHeight w:val="1106"/>
        </w:trPr>
        <w:tc>
          <w:tcPr>
            <w:tcW w:w="7508" w:type="dxa"/>
          </w:tcPr>
          <w:p w14:paraId="6A4D555E" w14:textId="3E4852C9" w:rsidR="00C4674B" w:rsidRPr="00591607" w:rsidRDefault="0094211F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New Laws</w:t>
            </w:r>
          </w:p>
        </w:tc>
        <w:tc>
          <w:tcPr>
            <w:tcW w:w="1508" w:type="dxa"/>
          </w:tcPr>
          <w:p w14:paraId="33D0EFB6" w14:textId="402EF8E7" w:rsidR="00C4674B" w:rsidRPr="00591607" w:rsidRDefault="004718A4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11</w:t>
            </w:r>
          </w:p>
        </w:tc>
      </w:tr>
      <w:tr w:rsidR="002F0BB7" w:rsidRPr="00591607" w14:paraId="36FE107C" w14:textId="77777777" w:rsidTr="008970CF">
        <w:trPr>
          <w:trHeight w:val="1106"/>
        </w:trPr>
        <w:tc>
          <w:tcPr>
            <w:tcW w:w="7508" w:type="dxa"/>
          </w:tcPr>
          <w:p w14:paraId="65A08568" w14:textId="10B82BD3" w:rsidR="00C4674B" w:rsidRPr="00591607" w:rsidRDefault="0094211F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Disability Plans</w:t>
            </w:r>
          </w:p>
        </w:tc>
        <w:tc>
          <w:tcPr>
            <w:tcW w:w="1508" w:type="dxa"/>
          </w:tcPr>
          <w:p w14:paraId="5A2ACCC2" w14:textId="1E32F3D5" w:rsidR="00C4674B" w:rsidRPr="00591607" w:rsidRDefault="008970CF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12</w:t>
            </w:r>
          </w:p>
        </w:tc>
      </w:tr>
      <w:tr w:rsidR="0094211F" w:rsidRPr="00591607" w14:paraId="64EB642D" w14:textId="77777777" w:rsidTr="008970CF">
        <w:trPr>
          <w:trHeight w:val="1106"/>
        </w:trPr>
        <w:tc>
          <w:tcPr>
            <w:tcW w:w="7508" w:type="dxa"/>
          </w:tcPr>
          <w:p w14:paraId="4996D986" w14:textId="399DA1BF" w:rsidR="0094211F" w:rsidRDefault="0094211F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Guardianship and administration</w:t>
            </w:r>
          </w:p>
        </w:tc>
        <w:tc>
          <w:tcPr>
            <w:tcW w:w="1508" w:type="dxa"/>
          </w:tcPr>
          <w:p w14:paraId="3B23BBE0" w14:textId="39A95AF5" w:rsidR="0094211F" w:rsidRPr="00591607" w:rsidRDefault="008970CF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13</w:t>
            </w:r>
          </w:p>
        </w:tc>
      </w:tr>
      <w:tr w:rsidR="0094211F" w:rsidRPr="00591607" w14:paraId="7F673209" w14:textId="77777777" w:rsidTr="008970CF">
        <w:trPr>
          <w:trHeight w:val="1106"/>
        </w:trPr>
        <w:tc>
          <w:tcPr>
            <w:tcW w:w="7508" w:type="dxa"/>
          </w:tcPr>
          <w:p w14:paraId="0064C7F5" w14:textId="68412C54" w:rsidR="0094211F" w:rsidRDefault="0094211F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</w:t>
            </w:r>
            <w:r w:rsidR="004D796A">
              <w:rPr>
                <w:sz w:val="44"/>
                <w:szCs w:val="44"/>
              </w:rPr>
              <w:t>ontact us</w:t>
            </w:r>
          </w:p>
        </w:tc>
        <w:tc>
          <w:tcPr>
            <w:tcW w:w="1508" w:type="dxa"/>
          </w:tcPr>
          <w:p w14:paraId="3557ABD1" w14:textId="48858655" w:rsidR="0094211F" w:rsidRPr="00591607" w:rsidRDefault="008970CF" w:rsidP="00D51640">
            <w:pPr>
              <w:spacing w:line="360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15</w:t>
            </w:r>
          </w:p>
        </w:tc>
      </w:tr>
    </w:tbl>
    <w:p w14:paraId="686307E3" w14:textId="77777777" w:rsidR="00B15FE4" w:rsidRDefault="00B15FE4"/>
    <w:p w14:paraId="71C0E48E" w14:textId="360B3E55" w:rsidR="00B15FE4" w:rsidRDefault="00B15FE4">
      <w:r>
        <w:br w:type="page"/>
      </w:r>
    </w:p>
    <w:p w14:paraId="08D67B13" w14:textId="26953929" w:rsidR="008515B4" w:rsidRPr="002F0BB7" w:rsidRDefault="006A2FD5" w:rsidP="005B2AE4">
      <w:pPr>
        <w:pStyle w:val="EasyReadPageHeader"/>
        <w:rPr>
          <w:color w:val="auto"/>
        </w:rPr>
      </w:pPr>
      <w:r>
        <w:rPr>
          <w:color w:val="auto"/>
        </w:rPr>
        <w:lastRenderedPageBreak/>
        <w:t>Disability Royal Commission</w:t>
      </w:r>
    </w:p>
    <w:p w14:paraId="4AA26239" w14:textId="77777777" w:rsidR="008515B4" w:rsidRDefault="008515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8515B4" w:rsidRPr="002F0BB7" w14:paraId="3076022B" w14:textId="77777777" w:rsidTr="14D2CB68">
        <w:trPr>
          <w:trHeight w:val="315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473143A" w14:textId="316BD5A3" w:rsidR="008515B4" w:rsidRPr="002F0BB7" w:rsidRDefault="009172A3" w:rsidP="003A72AF">
            <w:pPr>
              <w:pStyle w:val="EasyRead16"/>
              <w:rPr>
                <w:sz w:val="28"/>
                <w:szCs w:val="28"/>
              </w:rPr>
            </w:pPr>
            <w:r w:rsidRPr="00EC7DC7">
              <w:rPr>
                <w:noProof/>
                <w:sz w:val="28"/>
                <w:szCs w:val="28"/>
              </w:rPr>
              <w:drawing>
                <wp:inline distT="0" distB="0" distL="0" distR="0" wp14:anchorId="10EF9F97" wp14:editId="53CA215F">
                  <wp:extent cx="1657350" cy="1657350"/>
                  <wp:effectExtent l="0" t="0" r="0" b="0"/>
                  <wp:docPr id="955381528" name="Picture 1" descr="Three people using magnifying glasses to examine something closel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381528" name="Picture 1" descr="Three people using magnifying glasses to examine something closely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802E435" w14:textId="77777777" w:rsidR="006A2FD5" w:rsidRPr="006A2FD5" w:rsidRDefault="006A2FD5" w:rsidP="006A2FD5">
            <w:pPr>
              <w:pStyle w:val="EasyRead16"/>
              <w:rPr>
                <w:sz w:val="28"/>
                <w:szCs w:val="28"/>
              </w:rPr>
            </w:pPr>
            <w:r w:rsidRPr="006A2FD5">
              <w:rPr>
                <w:sz w:val="28"/>
                <w:szCs w:val="28"/>
              </w:rPr>
              <w:t xml:space="preserve">The </w:t>
            </w:r>
            <w:r w:rsidRPr="008F14A9">
              <w:rPr>
                <w:b/>
                <w:bCs/>
                <w:sz w:val="28"/>
                <w:szCs w:val="28"/>
              </w:rPr>
              <w:t>Disability Royal Commission</w:t>
            </w:r>
            <w:r w:rsidRPr="006A2FD5">
              <w:rPr>
                <w:sz w:val="28"/>
                <w:szCs w:val="28"/>
              </w:rPr>
              <w:t xml:space="preserve"> looked at how people with disability are treated.</w:t>
            </w:r>
          </w:p>
          <w:p w14:paraId="71F98684" w14:textId="7D4C2D84" w:rsidR="006A2FD5" w:rsidRPr="006A2FD5" w:rsidRDefault="006A2FD5" w:rsidP="006A2FD5">
            <w:pPr>
              <w:pStyle w:val="EasyRead16"/>
              <w:rPr>
                <w:sz w:val="28"/>
                <w:szCs w:val="28"/>
              </w:rPr>
            </w:pPr>
          </w:p>
          <w:p w14:paraId="0CAA57D0" w14:textId="5B91A3F7" w:rsidR="006A2FD5" w:rsidRPr="006A2FD5" w:rsidRDefault="006A2FD5" w:rsidP="006A2FD5">
            <w:pPr>
              <w:pStyle w:val="EasyRead16"/>
              <w:rPr>
                <w:sz w:val="28"/>
                <w:szCs w:val="28"/>
              </w:rPr>
            </w:pPr>
            <w:r w:rsidRPr="006A2FD5">
              <w:rPr>
                <w:sz w:val="28"/>
                <w:szCs w:val="28"/>
              </w:rPr>
              <w:t>We call it DRC for short.</w:t>
            </w:r>
          </w:p>
          <w:p w14:paraId="3DDBB330" w14:textId="77777777" w:rsidR="008515B4" w:rsidRPr="002F0BB7" w:rsidRDefault="008515B4" w:rsidP="003A72AF">
            <w:pPr>
              <w:pStyle w:val="EasyRead16"/>
              <w:rPr>
                <w:sz w:val="28"/>
                <w:szCs w:val="28"/>
              </w:rPr>
            </w:pPr>
          </w:p>
        </w:tc>
      </w:tr>
      <w:tr w:rsidR="002054A9" w:rsidRPr="002F0BB7" w14:paraId="0ED85213" w14:textId="77777777" w:rsidTr="14D2CB68">
        <w:trPr>
          <w:trHeight w:val="311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809BEB8" w14:textId="4C95DEB1" w:rsidR="002054A9" w:rsidRPr="002F0BB7" w:rsidRDefault="00826B68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8D1234" wp14:editId="3B002FEE">
                  <wp:extent cx="1752600" cy="1752600"/>
                  <wp:effectExtent l="0" t="0" r="0" b="0"/>
                  <wp:docPr id="1761958267" name="Picture 6" descr="An icon of a blue book and pen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58267" name="Picture 6" descr="An icon of a blue book and pen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A43D4AF" w14:textId="77777777" w:rsidR="006060A7" w:rsidRDefault="006060A7" w:rsidP="002054A9">
            <w:pPr>
              <w:pStyle w:val="EasyRead16"/>
              <w:rPr>
                <w:sz w:val="28"/>
                <w:szCs w:val="28"/>
              </w:rPr>
            </w:pPr>
          </w:p>
          <w:p w14:paraId="1F39D9F1" w14:textId="692C0EE2" w:rsidR="002054A9" w:rsidRDefault="002054A9" w:rsidP="002054A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DRC wrote a report.</w:t>
            </w:r>
          </w:p>
          <w:p w14:paraId="096AC4E7" w14:textId="77777777" w:rsidR="002054A9" w:rsidRDefault="002054A9" w:rsidP="002054A9">
            <w:pPr>
              <w:pStyle w:val="EasyRead16"/>
              <w:rPr>
                <w:sz w:val="28"/>
                <w:szCs w:val="28"/>
              </w:rPr>
            </w:pPr>
          </w:p>
          <w:p w14:paraId="601076EE" w14:textId="77777777" w:rsidR="002054A9" w:rsidRDefault="002054A9" w:rsidP="002054A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report was split up into 12 parts.</w:t>
            </w:r>
          </w:p>
          <w:p w14:paraId="08E68711" w14:textId="77777777" w:rsidR="000768B7" w:rsidRPr="006A2FD5" w:rsidRDefault="000768B7" w:rsidP="006A2FD5">
            <w:pPr>
              <w:pStyle w:val="EasyRead16"/>
              <w:rPr>
                <w:sz w:val="28"/>
                <w:szCs w:val="28"/>
              </w:rPr>
            </w:pPr>
          </w:p>
        </w:tc>
      </w:tr>
      <w:tr w:rsidR="008515B4" w:rsidRPr="002F0BB7" w14:paraId="2630B365" w14:textId="77777777" w:rsidTr="14D2CB68">
        <w:trPr>
          <w:trHeight w:val="297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A3DFB45" w14:textId="13EBB41D" w:rsidR="00302A2B" w:rsidRPr="00302A2B" w:rsidRDefault="00302A2B" w:rsidP="00302A2B">
            <w:pPr>
              <w:pStyle w:val="EasyRead16"/>
            </w:pPr>
            <w:r w:rsidRPr="00083936">
              <w:rPr>
                <w:noProof/>
                <w:sz w:val="28"/>
                <w:szCs w:val="28"/>
              </w:rPr>
              <w:drawing>
                <wp:inline distT="0" distB="0" distL="0" distR="0" wp14:anchorId="5EFA32D7" wp14:editId="3F7D4F34">
                  <wp:extent cx="1657350" cy="1657350"/>
                  <wp:effectExtent l="0" t="0" r="0" b="0"/>
                  <wp:docPr id="532577428" name="Picture 1" descr="Smiling elderly woman in purple with a light bulb illustr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77428" name="Picture 1" descr="Smiling elderly woman in purple with a light bulb illustration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005D4E2" w14:textId="77777777" w:rsidR="00352D5B" w:rsidRDefault="00352D5B" w:rsidP="003A72AF">
            <w:pPr>
              <w:pStyle w:val="EasyRead16"/>
              <w:rPr>
                <w:sz w:val="28"/>
                <w:szCs w:val="28"/>
              </w:rPr>
            </w:pPr>
          </w:p>
          <w:p w14:paraId="6BB84313" w14:textId="77777777" w:rsidR="00352D5B" w:rsidRDefault="00352D5B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had </w:t>
            </w:r>
            <w:r w:rsidRPr="008357EE">
              <w:rPr>
                <w:b/>
                <w:bCs/>
                <w:sz w:val="28"/>
                <w:szCs w:val="28"/>
              </w:rPr>
              <w:t>recommendations</w:t>
            </w:r>
            <w:r w:rsidR="008357EE">
              <w:rPr>
                <w:sz w:val="28"/>
                <w:szCs w:val="28"/>
              </w:rPr>
              <w:t>.</w:t>
            </w:r>
          </w:p>
          <w:p w14:paraId="634EF796" w14:textId="77777777" w:rsidR="008357EE" w:rsidRDefault="008357EE" w:rsidP="003A72AF">
            <w:pPr>
              <w:pStyle w:val="EasyRead16"/>
              <w:rPr>
                <w:sz w:val="28"/>
                <w:szCs w:val="28"/>
              </w:rPr>
            </w:pPr>
          </w:p>
          <w:p w14:paraId="76DD6320" w14:textId="26CDE91D" w:rsidR="008357EE" w:rsidRPr="002F0BB7" w:rsidRDefault="008357EE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Recommen</w:t>
            </w:r>
            <w:r w:rsidR="00500634">
              <w:rPr>
                <w:sz w:val="28"/>
                <w:szCs w:val="28"/>
              </w:rPr>
              <w:t>dations are ideas to do things better.</w:t>
            </w:r>
          </w:p>
        </w:tc>
      </w:tr>
      <w:tr w:rsidR="008515B4" w:rsidRPr="002F0BB7" w14:paraId="78F089DC" w14:textId="77777777" w:rsidTr="14D2CB68">
        <w:trPr>
          <w:trHeight w:val="347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55EEB68" w14:textId="78B5D29D" w:rsidR="008515B4" w:rsidRPr="002F0BB7" w:rsidRDefault="00562D9C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5DC70B" wp14:editId="12A9F480">
                  <wp:extent cx="1819275" cy="1819275"/>
                  <wp:effectExtent l="0" t="0" r="0" b="0"/>
                  <wp:docPr id="1069897870" name="Picture 1" descr="An icon of a clipboard with a pen and 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897870" name="Picture 1" descr="An icon of a clipboard with a pen and 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AC3D5A5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538DC2F5" w14:textId="77777777" w:rsidR="00947B5C" w:rsidRDefault="00947B5C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had a lot of recommendations. </w:t>
            </w:r>
          </w:p>
          <w:p w14:paraId="577D78FE" w14:textId="77777777" w:rsidR="009B3331" w:rsidRDefault="009B3331" w:rsidP="003A72AF">
            <w:pPr>
              <w:pStyle w:val="EasyRead16"/>
              <w:rPr>
                <w:sz w:val="28"/>
                <w:szCs w:val="28"/>
              </w:rPr>
            </w:pPr>
          </w:p>
          <w:p w14:paraId="1579B3B9" w14:textId="0A556020" w:rsidR="009B3331" w:rsidRPr="002F0BB7" w:rsidRDefault="000D7C23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</w:t>
            </w:r>
            <w:r w:rsidR="003A7A42">
              <w:rPr>
                <w:sz w:val="28"/>
                <w:szCs w:val="28"/>
              </w:rPr>
              <w:t>will help things be better for people with disability.</w:t>
            </w:r>
          </w:p>
        </w:tc>
      </w:tr>
      <w:tr w:rsidR="008515B4" w:rsidRPr="002F0BB7" w14:paraId="6ABFB1C7" w14:textId="77777777" w:rsidTr="14D2CB68">
        <w:trPr>
          <w:trHeight w:val="368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EE5ABF7" w14:textId="3B1D9A48" w:rsidR="008515B4" w:rsidRPr="002F0BB7" w:rsidRDefault="0033798E" w:rsidP="003A72AF">
            <w:pPr>
              <w:pStyle w:val="EasyRead16"/>
              <w:rPr>
                <w:sz w:val="28"/>
                <w:szCs w:val="28"/>
              </w:rPr>
            </w:pPr>
            <w:r w:rsidRPr="006003C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9B480F0" wp14:editId="1CC36DA7">
                  <wp:extent cx="1704975" cy="1750120"/>
                  <wp:effectExtent l="0" t="0" r="0" b="2540"/>
                  <wp:docPr id="1941127968" name="Picture 1" descr="A diverse group of five people standing closely together, smiling, and holding hands. with a banner with the Australian map and a kangaroo in teal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127968" name="Picture 1" descr="A diverse group of five people standing closely together, smiling, and holding hands. with a banner with the Australian map and a kangaroo in teal and white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792" cy="176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2536C15" w14:textId="623D54B6" w:rsidR="008515B4" w:rsidRDefault="003A7A42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want Australia to be</w:t>
            </w:r>
            <w:r w:rsidR="0094251D">
              <w:rPr>
                <w:sz w:val="28"/>
                <w:szCs w:val="28"/>
              </w:rPr>
              <w:t xml:space="preserve"> a place </w:t>
            </w:r>
            <w:r w:rsidR="00562D9C">
              <w:rPr>
                <w:sz w:val="28"/>
                <w:szCs w:val="28"/>
              </w:rPr>
              <w:t xml:space="preserve">where </w:t>
            </w:r>
            <w:r w:rsidR="0094251D">
              <w:rPr>
                <w:sz w:val="28"/>
                <w:szCs w:val="28"/>
              </w:rPr>
              <w:t xml:space="preserve">people with disability </w:t>
            </w:r>
          </w:p>
          <w:p w14:paraId="6B695A44" w14:textId="77777777" w:rsidR="0094251D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C030411" w14:textId="026D47F6" w:rsidR="0094251D" w:rsidRPr="002F0BB7" w:rsidRDefault="0094251D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safe</w:t>
            </w:r>
          </w:p>
        </w:tc>
      </w:tr>
      <w:tr w:rsidR="0094251D" w:rsidRPr="002F0BB7" w14:paraId="262CCF7D" w14:textId="77777777" w:rsidTr="14D2CB68">
        <w:trPr>
          <w:trHeight w:val="395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4B4657" w14:textId="5294093E" w:rsidR="0094251D" w:rsidRPr="00120B4C" w:rsidRDefault="005E09E5" w:rsidP="003A72AF">
            <w:pPr>
              <w:pStyle w:val="EasyRead16"/>
              <w:rPr>
                <w:sz w:val="28"/>
                <w:szCs w:val="28"/>
              </w:rPr>
            </w:pPr>
            <w:r w:rsidRPr="00120B4C">
              <w:rPr>
                <w:noProof/>
                <w:sz w:val="28"/>
                <w:szCs w:val="28"/>
              </w:rPr>
              <w:drawing>
                <wp:inline distT="0" distB="0" distL="0" distR="0" wp14:anchorId="14336817" wp14:editId="132D08A9">
                  <wp:extent cx="1714500" cy="1714500"/>
                  <wp:effectExtent l="0" t="0" r="0" b="0"/>
                  <wp:docPr id="59244591" name="Picture 7" descr="A group of people in white t-shirts giving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group of people in white t-shirts giving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6479952" w14:textId="77777777" w:rsidR="0094251D" w:rsidRPr="00120B4C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3FA583F" w14:textId="77777777" w:rsidR="0094251D" w:rsidRPr="00120B4C" w:rsidRDefault="0094251D" w:rsidP="003A72AF">
            <w:pPr>
              <w:pStyle w:val="EasyRead16"/>
              <w:rPr>
                <w:sz w:val="28"/>
                <w:szCs w:val="28"/>
              </w:rPr>
            </w:pPr>
          </w:p>
          <w:p w14:paraId="052758BE" w14:textId="77777777" w:rsidR="0094251D" w:rsidRPr="00120B4C" w:rsidRDefault="00092071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 xml:space="preserve">Have their </w:t>
            </w:r>
            <w:r w:rsidRPr="00120B4C">
              <w:rPr>
                <w:b/>
                <w:bCs/>
                <w:sz w:val="28"/>
                <w:szCs w:val="28"/>
              </w:rPr>
              <w:t>rights</w:t>
            </w:r>
            <w:r w:rsidRPr="00120B4C">
              <w:rPr>
                <w:sz w:val="28"/>
                <w:szCs w:val="28"/>
              </w:rPr>
              <w:t xml:space="preserve"> protected</w:t>
            </w:r>
          </w:p>
          <w:p w14:paraId="544E219F" w14:textId="77777777" w:rsidR="00092071" w:rsidRPr="00120B4C" w:rsidRDefault="00092071" w:rsidP="00092071">
            <w:pPr>
              <w:pStyle w:val="EasyRead16"/>
              <w:rPr>
                <w:sz w:val="28"/>
                <w:szCs w:val="28"/>
              </w:rPr>
            </w:pPr>
          </w:p>
          <w:p w14:paraId="6676025B" w14:textId="77777777" w:rsidR="00713925" w:rsidRPr="00120B4C" w:rsidRDefault="00713925" w:rsidP="00713925">
            <w:p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 xml:space="preserve">Rights are </w:t>
            </w:r>
            <w:r w:rsidRPr="00120B4C">
              <w:rPr>
                <w:b/>
                <w:bCs/>
                <w:sz w:val="28"/>
                <w:szCs w:val="28"/>
              </w:rPr>
              <w:t>rules</w:t>
            </w:r>
            <w:r w:rsidRPr="00120B4C">
              <w:rPr>
                <w:sz w:val="28"/>
                <w:szCs w:val="28"/>
              </w:rPr>
              <w:t xml:space="preserve"> about treating everyone</w:t>
            </w:r>
          </w:p>
          <w:p w14:paraId="58455564" w14:textId="77777777" w:rsidR="00713925" w:rsidRPr="00120B4C" w:rsidRDefault="00713925" w:rsidP="009C0A5D">
            <w:pPr>
              <w:numPr>
                <w:ilvl w:val="0"/>
                <w:numId w:val="4"/>
              </w:num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>Fair</w:t>
            </w:r>
          </w:p>
          <w:p w14:paraId="72D666A5" w14:textId="0455AAFD" w:rsidR="00092071" w:rsidRPr="00120B4C" w:rsidRDefault="00713925" w:rsidP="009C0A5D">
            <w:pPr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 w:rsidRPr="00120B4C">
              <w:rPr>
                <w:sz w:val="28"/>
                <w:szCs w:val="28"/>
              </w:rPr>
              <w:t>Equal</w:t>
            </w:r>
            <w:r w:rsidR="00562D9C">
              <w:rPr>
                <w:sz w:val="28"/>
                <w:szCs w:val="28"/>
              </w:rPr>
              <w:t>ly</w:t>
            </w:r>
            <w:r w:rsidRPr="00120B4C">
              <w:rPr>
                <w:sz w:val="28"/>
                <w:szCs w:val="28"/>
              </w:rPr>
              <w:t>.</w:t>
            </w:r>
          </w:p>
        </w:tc>
      </w:tr>
      <w:tr w:rsidR="0094251D" w:rsidRPr="002F0BB7" w14:paraId="2162CDE4" w14:textId="77777777" w:rsidTr="14D2CB68">
        <w:trPr>
          <w:trHeight w:val="340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7A322C3" w14:textId="3FB75200" w:rsidR="0094251D" w:rsidRPr="002F0BB7" w:rsidRDefault="0055205A" w:rsidP="003A72AF">
            <w:pPr>
              <w:pStyle w:val="EasyRead16"/>
              <w:rPr>
                <w:sz w:val="28"/>
                <w:szCs w:val="28"/>
              </w:rPr>
            </w:pPr>
            <w:r w:rsidRPr="00AC5FD5">
              <w:rPr>
                <w:noProof/>
                <w:sz w:val="28"/>
                <w:szCs w:val="28"/>
              </w:rPr>
              <w:drawing>
                <wp:inline distT="0" distB="0" distL="0" distR="0" wp14:anchorId="76D19A05" wp14:editId="620EB1B8">
                  <wp:extent cx="1743075" cy="1743075"/>
                  <wp:effectExtent l="0" t="0" r="0" b="9525"/>
                  <wp:docPr id="2079404641" name="Picture 1" descr="Two women smiling, one standing and holding the hand of the other seated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404641" name="Picture 1" descr="Two women smiling, one standing and holding the hand of the other seated in a wheelchair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711B460D" w14:textId="21DBBF4C" w:rsidR="14D2CB68" w:rsidRDefault="14D2CB68" w:rsidP="14D2CB68">
            <w:pPr>
              <w:pStyle w:val="EasyRead16"/>
              <w:rPr>
                <w:sz w:val="28"/>
                <w:szCs w:val="28"/>
              </w:rPr>
            </w:pPr>
          </w:p>
          <w:p w14:paraId="45A40745" w14:textId="77777777" w:rsidR="00AD3DD0" w:rsidRDefault="00AD3DD0" w:rsidP="00AD3DD0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want Australia to be a place where people with disability </w:t>
            </w:r>
          </w:p>
          <w:p w14:paraId="5BCA6522" w14:textId="77777777" w:rsidR="00BE0542" w:rsidRDefault="00BE0542" w:rsidP="003A72AF">
            <w:pPr>
              <w:pStyle w:val="EasyRead16"/>
              <w:rPr>
                <w:sz w:val="28"/>
                <w:szCs w:val="28"/>
              </w:rPr>
            </w:pPr>
          </w:p>
          <w:p w14:paraId="3879529B" w14:textId="694AF0E8" w:rsidR="00E34BC2" w:rsidRDefault="00AA6C59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respected</w:t>
            </w:r>
          </w:p>
        </w:tc>
      </w:tr>
      <w:tr w:rsidR="00AA6C59" w:rsidRPr="002F0BB7" w14:paraId="60B25125" w14:textId="77777777" w:rsidTr="14D2CB68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47B9A9B" w14:textId="35F8F906" w:rsidR="00AA6C59" w:rsidRPr="002F0BB7" w:rsidRDefault="00D9393B" w:rsidP="003A72AF">
            <w:pPr>
              <w:pStyle w:val="EasyRead16"/>
              <w:rPr>
                <w:sz w:val="28"/>
                <w:szCs w:val="28"/>
              </w:rPr>
            </w:pPr>
            <w:r w:rsidRPr="004A5A03">
              <w:rPr>
                <w:noProof/>
                <w:sz w:val="28"/>
                <w:szCs w:val="28"/>
              </w:rPr>
              <w:drawing>
                <wp:inline distT="0" distB="0" distL="0" distR="0" wp14:anchorId="2B763CAA" wp14:editId="7202054B">
                  <wp:extent cx="1571625" cy="1571625"/>
                  <wp:effectExtent l="0" t="0" r="9525" b="9525"/>
                  <wp:docPr id="664902829" name="Picture 1" descr="A person in a striped shirt thinking with a checkmark and an 'X' in a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902829" name="Picture 1" descr="A person in a striped shirt thinking with a checkmark and an 'X' in a thought bubble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32AA77E" w14:textId="77777777" w:rsidR="00AA6C59" w:rsidRDefault="00AA6C59" w:rsidP="003A72AF">
            <w:pPr>
              <w:pStyle w:val="EasyRead16"/>
              <w:rPr>
                <w:sz w:val="28"/>
                <w:szCs w:val="28"/>
              </w:rPr>
            </w:pPr>
          </w:p>
          <w:p w14:paraId="18FAD796" w14:textId="77777777" w:rsidR="00120B4C" w:rsidRDefault="00120B4C" w:rsidP="009C0A5D">
            <w:pPr>
              <w:pStyle w:val="EasyRead1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 take </w:t>
            </w:r>
            <w:r w:rsidRPr="00120B4C">
              <w:rPr>
                <w:b/>
                <w:bCs/>
                <w:sz w:val="28"/>
                <w:szCs w:val="28"/>
              </w:rPr>
              <w:t>risks</w:t>
            </w:r>
          </w:p>
          <w:p w14:paraId="67D9324E" w14:textId="77777777" w:rsidR="00120B4C" w:rsidRDefault="00120B4C" w:rsidP="00120B4C">
            <w:pPr>
              <w:pStyle w:val="EasyRead16"/>
              <w:rPr>
                <w:sz w:val="28"/>
                <w:szCs w:val="28"/>
              </w:rPr>
            </w:pPr>
          </w:p>
          <w:p w14:paraId="74E718E0" w14:textId="436BAC42" w:rsidR="00120B4C" w:rsidRDefault="00120B4C" w:rsidP="00120B4C">
            <w:pPr>
              <w:pStyle w:val="EasyRead16"/>
              <w:rPr>
                <w:sz w:val="28"/>
                <w:szCs w:val="28"/>
              </w:rPr>
            </w:pPr>
            <w:r w:rsidRPr="00722582">
              <w:rPr>
                <w:sz w:val="28"/>
                <w:szCs w:val="28"/>
              </w:rPr>
              <w:t>Risks are</w:t>
            </w:r>
            <w:r w:rsidR="00722582">
              <w:rPr>
                <w:sz w:val="28"/>
                <w:szCs w:val="28"/>
              </w:rPr>
              <w:t xml:space="preserve"> </w:t>
            </w:r>
            <w:r w:rsidR="00FB1E2F">
              <w:rPr>
                <w:sz w:val="28"/>
                <w:szCs w:val="28"/>
              </w:rPr>
              <w:t>doing things and</w:t>
            </w:r>
            <w:r w:rsidR="00722582">
              <w:rPr>
                <w:sz w:val="28"/>
                <w:szCs w:val="28"/>
              </w:rPr>
              <w:t xml:space="preserve"> something bad might happen.</w:t>
            </w:r>
          </w:p>
        </w:tc>
      </w:tr>
      <w:tr w:rsidR="00AA6C59" w:rsidRPr="002F0BB7" w14:paraId="3B55B291" w14:textId="77777777" w:rsidTr="14D2CB68">
        <w:trPr>
          <w:trHeight w:val="382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96053D3" w14:textId="6FD6C67E" w:rsidR="00AA6C59" w:rsidRPr="002F0BB7" w:rsidRDefault="00C67910" w:rsidP="003A72AF">
            <w:pPr>
              <w:pStyle w:val="EasyRead16"/>
              <w:rPr>
                <w:sz w:val="28"/>
                <w:szCs w:val="28"/>
              </w:rPr>
            </w:pPr>
            <w:r w:rsidRPr="00453F1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D89D526" wp14:editId="4BC2D291">
                  <wp:extent cx="1704975" cy="1704975"/>
                  <wp:effectExtent l="0" t="0" r="9525" b="9525"/>
                  <wp:docPr id="902628769" name="Picture 1" descr="A diverse group of five individuals, including a person in a wheelchair and a person with crutches, standing together and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628769" name="Picture 1" descr="A diverse group of five individuals, including a person in a wheelchair and a person with crutches, standing together and smiling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3A2CE5F" w14:textId="77777777" w:rsidR="00AA6C59" w:rsidRDefault="00AA6C59" w:rsidP="003A72AF">
            <w:pPr>
              <w:pStyle w:val="EasyRead16"/>
              <w:rPr>
                <w:sz w:val="28"/>
                <w:szCs w:val="28"/>
              </w:rPr>
            </w:pPr>
          </w:p>
          <w:p w14:paraId="0F7CA1BE" w14:textId="6DDA6D9F" w:rsidR="00120B4C" w:rsidRDefault="00120B4C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 the lives that they want to.</w:t>
            </w:r>
          </w:p>
        </w:tc>
      </w:tr>
      <w:tr w:rsidR="00243A02" w:rsidRPr="002F0BB7" w14:paraId="34A96A3E" w14:textId="77777777" w:rsidTr="14D2CB68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282E661" w14:textId="2C1154C3" w:rsidR="00243A02" w:rsidRPr="002F0BB7" w:rsidRDefault="00FF131B" w:rsidP="003A72AF">
            <w:pPr>
              <w:pStyle w:val="EasyRead16"/>
              <w:rPr>
                <w:sz w:val="28"/>
                <w:szCs w:val="28"/>
              </w:rPr>
            </w:pPr>
            <w:r w:rsidRPr="00763D9A">
              <w:rPr>
                <w:noProof/>
              </w:rPr>
              <w:drawing>
                <wp:inline distT="0" distB="0" distL="0" distR="0" wp14:anchorId="2FED8B71" wp14:editId="470B3648">
                  <wp:extent cx="1714500" cy="1714500"/>
                  <wp:effectExtent l="0" t="0" r="0" b="0"/>
                  <wp:docPr id="443331596" name="Picture 1" descr="people posing for a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331596" name="Picture 1" descr="people posing for a photo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207BA80" w14:textId="77777777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would make Australia an </w:t>
            </w:r>
            <w:r w:rsidRPr="00243A02">
              <w:rPr>
                <w:b/>
                <w:bCs/>
                <w:sz w:val="28"/>
                <w:szCs w:val="28"/>
              </w:rPr>
              <w:t>inclusive</w:t>
            </w:r>
            <w:r>
              <w:rPr>
                <w:sz w:val="28"/>
                <w:szCs w:val="28"/>
              </w:rPr>
              <w:t xml:space="preserve"> place for everyone.</w:t>
            </w:r>
          </w:p>
          <w:p w14:paraId="561C9222" w14:textId="77777777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</w:p>
          <w:p w14:paraId="1D9F0F7F" w14:textId="77777777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>Inclusive is when everyone</w:t>
            </w:r>
          </w:p>
          <w:p w14:paraId="7A2249A9" w14:textId="77777777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</w:p>
          <w:p w14:paraId="1070C006" w14:textId="77777777" w:rsidR="0014515C" w:rsidRPr="0014515C" w:rsidRDefault="0014515C" w:rsidP="009C0A5D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 xml:space="preserve">Can </w:t>
            </w:r>
            <w:r w:rsidRPr="0014515C">
              <w:rPr>
                <w:b/>
                <w:bCs/>
                <w:sz w:val="28"/>
                <w:szCs w:val="28"/>
              </w:rPr>
              <w:t>take part</w:t>
            </w:r>
          </w:p>
          <w:p w14:paraId="508361BF" w14:textId="77777777" w:rsidR="0014515C" w:rsidRPr="0014515C" w:rsidRDefault="0014515C" w:rsidP="0014515C">
            <w:pPr>
              <w:pStyle w:val="EasyRead16"/>
              <w:rPr>
                <w:sz w:val="28"/>
                <w:szCs w:val="28"/>
              </w:rPr>
            </w:pPr>
          </w:p>
          <w:p w14:paraId="5B49C5BC" w14:textId="77777777" w:rsidR="0014515C" w:rsidRPr="0014515C" w:rsidRDefault="0014515C" w:rsidP="009C0A5D">
            <w:pPr>
              <w:pStyle w:val="EasyRead16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14515C">
              <w:rPr>
                <w:sz w:val="28"/>
                <w:szCs w:val="28"/>
              </w:rPr>
              <w:t xml:space="preserve">Feel like they </w:t>
            </w:r>
            <w:r w:rsidRPr="0014515C">
              <w:rPr>
                <w:b/>
                <w:bCs/>
                <w:sz w:val="28"/>
                <w:szCs w:val="28"/>
              </w:rPr>
              <w:t>belong</w:t>
            </w:r>
            <w:r w:rsidRPr="0014515C">
              <w:rPr>
                <w:sz w:val="28"/>
                <w:szCs w:val="28"/>
              </w:rPr>
              <w:t>.</w:t>
            </w:r>
          </w:p>
          <w:p w14:paraId="72CCC4DE" w14:textId="0A05DA94" w:rsidR="00243A02" w:rsidRDefault="00243A02" w:rsidP="003A72AF">
            <w:pPr>
              <w:pStyle w:val="EasyRead16"/>
              <w:rPr>
                <w:sz w:val="28"/>
                <w:szCs w:val="28"/>
              </w:rPr>
            </w:pPr>
          </w:p>
        </w:tc>
      </w:tr>
    </w:tbl>
    <w:p w14:paraId="5CEA8FD0" w14:textId="77777777" w:rsidR="00AF58C2" w:rsidRDefault="00AF58C2" w:rsidP="00AF58C2">
      <w:pPr>
        <w:pStyle w:val="EasyRead14"/>
      </w:pPr>
    </w:p>
    <w:p w14:paraId="57CE2876" w14:textId="77777777" w:rsidR="00AF58C2" w:rsidRDefault="00AF58C2" w:rsidP="00AF58C2">
      <w:pPr>
        <w:pStyle w:val="EasyRead14"/>
        <w:rPr>
          <w:rFonts w:eastAsiaTheme="majorEastAsia" w:cstheme="majorBidi"/>
          <w:b/>
          <w:bCs/>
        </w:rPr>
      </w:pPr>
      <w:r>
        <w:br w:type="page"/>
      </w:r>
    </w:p>
    <w:p w14:paraId="01DE9F53" w14:textId="43FEC539" w:rsidR="007319E4" w:rsidRPr="00E007DA" w:rsidRDefault="00FD4F84" w:rsidP="007319E4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Government responses</w:t>
      </w:r>
    </w:p>
    <w:p w14:paraId="5492DDDC" w14:textId="77777777" w:rsidR="007319E4" w:rsidRDefault="007319E4" w:rsidP="007319E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319E4" w:rsidRPr="002F0BB7" w14:paraId="7B91F851" w14:textId="77777777" w:rsidTr="4C7B43B4">
        <w:trPr>
          <w:trHeight w:val="400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1562F4C" w14:textId="40FEBEEC" w:rsidR="007319E4" w:rsidRPr="002F0BB7" w:rsidRDefault="00547EBF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EF2C45" wp14:editId="7D81FFF2">
                  <wp:extent cx="1838325" cy="1838325"/>
                  <wp:effectExtent l="0" t="0" r="0" b="9525"/>
                  <wp:docPr id="1850508011" name="Picture 3" descr="An icon of a group of people in a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CA9B4E3" w14:textId="77777777" w:rsidR="00905416" w:rsidRDefault="00905416" w:rsidP="009054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Governments read the recommendations.</w:t>
            </w:r>
          </w:p>
          <w:p w14:paraId="458D56AF" w14:textId="77777777" w:rsidR="00905416" w:rsidRDefault="00905416" w:rsidP="00905416">
            <w:pPr>
              <w:pStyle w:val="EasyRead16"/>
              <w:rPr>
                <w:sz w:val="28"/>
                <w:szCs w:val="28"/>
              </w:rPr>
            </w:pPr>
          </w:p>
          <w:p w14:paraId="5A4358E8" w14:textId="77777777" w:rsidR="00905416" w:rsidRDefault="00905416" w:rsidP="009054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Governments wrote what they think about the recommendations. </w:t>
            </w:r>
          </w:p>
          <w:p w14:paraId="64B6943F" w14:textId="77777777" w:rsidR="00905416" w:rsidRDefault="00905416" w:rsidP="00905416">
            <w:pPr>
              <w:pStyle w:val="EasyRead16"/>
              <w:rPr>
                <w:sz w:val="28"/>
                <w:szCs w:val="28"/>
              </w:rPr>
            </w:pPr>
          </w:p>
          <w:p w14:paraId="1D0C4A7A" w14:textId="4B62182B" w:rsidR="007319E4" w:rsidRDefault="00905416" w:rsidP="0090541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put this in a report.</w:t>
            </w:r>
          </w:p>
        </w:tc>
      </w:tr>
      <w:tr w:rsidR="007319E4" w:rsidRPr="002F0BB7" w14:paraId="06B227B5" w14:textId="77777777" w:rsidTr="4C7B43B4">
        <w:trPr>
          <w:trHeight w:val="5373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75670D0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014456AD" w14:textId="77777777" w:rsidR="00547EBF" w:rsidRDefault="00547EBF" w:rsidP="00B30651">
            <w:pPr>
              <w:pStyle w:val="EasyRead16"/>
              <w:rPr>
                <w:sz w:val="28"/>
                <w:szCs w:val="28"/>
              </w:rPr>
            </w:pPr>
          </w:p>
          <w:p w14:paraId="29F03F00" w14:textId="50AFE9B6" w:rsidR="00547EBF" w:rsidRPr="002F0BB7" w:rsidRDefault="00016F57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A5C5EF" wp14:editId="17A228E0">
                  <wp:extent cx="1727129" cy="1114425"/>
                  <wp:effectExtent l="0" t="0" r="6985" b="0"/>
                  <wp:docPr id="1479591460" name="Picture 5" descr="A teal icon of parliamen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29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0ADBB58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23F8D85E" w14:textId="63CCCA02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report was </w:t>
            </w:r>
            <w:r w:rsidR="00C501EB">
              <w:rPr>
                <w:sz w:val="28"/>
                <w:szCs w:val="28"/>
              </w:rPr>
              <w:t>shared</w:t>
            </w:r>
            <w:r>
              <w:rPr>
                <w:sz w:val="28"/>
                <w:szCs w:val="28"/>
              </w:rPr>
              <w:t xml:space="preserve"> on 31 July 2024.</w:t>
            </w:r>
          </w:p>
          <w:p w14:paraId="1C9146DF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0C58AB40" w14:textId="45F4E9F8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All </w:t>
            </w:r>
            <w:r w:rsidRPr="4A4FD153">
              <w:rPr>
                <w:sz w:val="28"/>
                <w:szCs w:val="28"/>
              </w:rPr>
              <w:t>government</w:t>
            </w:r>
            <w:r w:rsidR="7A2EF10F" w:rsidRPr="4A4FD153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worked on this report.</w:t>
            </w:r>
          </w:p>
          <w:p w14:paraId="40AE63FE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7D3EF022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That is </w:t>
            </w:r>
          </w:p>
          <w:p w14:paraId="728F3D3D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7C2D34C8" w14:textId="77777777" w:rsidR="007319E4" w:rsidRDefault="007319E4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Australian Government</w:t>
            </w:r>
          </w:p>
          <w:p w14:paraId="6D4EE4F3" w14:textId="77777777" w:rsidR="007319E4" w:rsidRDefault="007319E4" w:rsidP="009C0A5D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State and territory governments. </w:t>
            </w:r>
          </w:p>
        </w:tc>
      </w:tr>
      <w:tr w:rsidR="007319E4" w:rsidRPr="002F0BB7" w14:paraId="4646865B" w14:textId="77777777" w:rsidTr="4C7B43B4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7BA9EDBE" w14:textId="272F75E1" w:rsidR="007319E4" w:rsidRPr="002F0BB7" w:rsidRDefault="00454A37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C9F162" wp14:editId="783E22BA">
                  <wp:extent cx="1714500" cy="1714500"/>
                  <wp:effectExtent l="0" t="0" r="0" b="0"/>
                  <wp:docPr id="1628767726" name="Picture 7" descr="an icon of the map of Australia in teal with a kangar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1128B8F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0B2E8E7C" w14:textId="77777777" w:rsidR="00F862A5" w:rsidRDefault="00F862A5" w:rsidP="00B30651">
            <w:pPr>
              <w:pStyle w:val="EasyRead16"/>
              <w:rPr>
                <w:sz w:val="28"/>
                <w:szCs w:val="28"/>
              </w:rPr>
            </w:pPr>
          </w:p>
          <w:p w14:paraId="7F80B866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 and territory governments also wrote their own reports.</w:t>
            </w:r>
          </w:p>
          <w:p w14:paraId="129A589F" w14:textId="3D0DC8AF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</w:tc>
      </w:tr>
      <w:tr w:rsidR="007319E4" w:rsidRPr="002F0BB7" w14:paraId="22A93593" w14:textId="77777777" w:rsidTr="4C7B43B4">
        <w:trPr>
          <w:trHeight w:val="326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56A8895" w14:textId="5C5218D0" w:rsidR="007319E4" w:rsidRPr="002F0BB7" w:rsidRDefault="00324747" w:rsidP="00B30651">
            <w:pPr>
              <w:pStyle w:val="EasyRead16"/>
              <w:rPr>
                <w:sz w:val="28"/>
                <w:szCs w:val="28"/>
              </w:rPr>
            </w:pPr>
            <w:r w:rsidRPr="00EB2B0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48ED334" wp14:editId="06496476">
                  <wp:extent cx="1724025" cy="1724025"/>
                  <wp:effectExtent l="0" t="0" r="9525" b="9525"/>
                  <wp:docPr id="651954115" name="Picture 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954115" name="Picture 1" descr="Group of five diverse individuals with disabilities smiling and standing together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6A2383DD" w14:textId="77777777" w:rsidR="00C56F85" w:rsidRDefault="00C56F85" w:rsidP="00C56F85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get ideas on what to do better the government will work with</w:t>
            </w:r>
          </w:p>
          <w:p w14:paraId="4D9A6970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37CBDB4F" w14:textId="77777777" w:rsidR="007319E4" w:rsidRDefault="007319E4" w:rsidP="009C0A5D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disability</w:t>
            </w:r>
          </w:p>
        </w:tc>
      </w:tr>
      <w:tr w:rsidR="007319E4" w:rsidRPr="002F0BB7" w14:paraId="4C4922F4" w14:textId="77777777" w:rsidTr="4C7B43B4">
        <w:trPr>
          <w:trHeight w:val="313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0791401" w14:textId="4993C5E7" w:rsidR="007319E4" w:rsidRPr="002F0BB7" w:rsidRDefault="0081320A" w:rsidP="00B30651">
            <w:pPr>
              <w:pStyle w:val="EasyRead16"/>
              <w:rPr>
                <w:sz w:val="28"/>
                <w:szCs w:val="28"/>
              </w:rPr>
            </w:pPr>
            <w:r w:rsidRPr="007679E6">
              <w:rPr>
                <w:noProof/>
                <w:sz w:val="28"/>
                <w:szCs w:val="28"/>
              </w:rPr>
              <w:drawing>
                <wp:inline distT="0" distB="0" distL="0" distR="0" wp14:anchorId="451C12CC" wp14:editId="6109FAD1">
                  <wp:extent cx="1533525" cy="1533525"/>
                  <wp:effectExtent l="0" t="0" r="9525" b="9525"/>
                  <wp:docPr id="1551246108" name="Picture 1" descr="A diverse group of people, including a woman in a wheelchair, seated around tables at a conference, with a woman standing and speaking into a micro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246108" name="Picture 1" descr="A diverse group of people, including a woman in a wheelchair, seated around tables at a conference, with a woman standing and speaking into a microphone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0014EC4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5D379E53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39C1D049" w14:textId="3D2EE121" w:rsidR="007319E4" w:rsidRDefault="007319E4" w:rsidP="009C0A5D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Disability </w:t>
            </w:r>
            <w:r w:rsidR="00C56F85">
              <w:rPr>
                <w:sz w:val="28"/>
                <w:szCs w:val="28"/>
              </w:rPr>
              <w:t>Representative Organisations</w:t>
            </w:r>
          </w:p>
          <w:p w14:paraId="5B605D34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1AE4882F" w14:textId="485B0134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</w:tc>
      </w:tr>
      <w:tr w:rsidR="007319E4" w:rsidRPr="002F0BB7" w14:paraId="77656DA9" w14:textId="77777777" w:rsidTr="4C7B43B4">
        <w:trPr>
          <w:trHeight w:val="359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CCEC71B" w14:textId="4C60CB52" w:rsidR="007319E4" w:rsidRPr="002F0BB7" w:rsidRDefault="00D436EC" w:rsidP="00B30651">
            <w:pPr>
              <w:pStyle w:val="EasyRead16"/>
              <w:rPr>
                <w:sz w:val="28"/>
                <w:szCs w:val="28"/>
              </w:rPr>
            </w:pPr>
            <w:r w:rsidRPr="004406D9">
              <w:rPr>
                <w:noProof/>
                <w:sz w:val="28"/>
                <w:szCs w:val="28"/>
              </w:rPr>
              <w:drawing>
                <wp:inline distT="0" distB="0" distL="0" distR="0" wp14:anchorId="3864E7CD" wp14:editId="121D633D">
                  <wp:extent cx="1619250" cy="1619250"/>
                  <wp:effectExtent l="0" t="0" r="0" b="0"/>
                  <wp:docPr id="397421395" name="Picture 1" descr="Five people sitting around a table discussing and reviewing pap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421395" name="Picture 1" descr="Five people sitting around a table discussing and reviewing papers.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3B90FD5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3DA11A9F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68872119" w14:textId="77777777" w:rsidR="007319E4" w:rsidRDefault="007319E4" w:rsidP="009C0A5D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Disability </w:t>
            </w:r>
            <w:r w:rsidRPr="007E1F5C">
              <w:rPr>
                <w:b/>
                <w:bCs/>
                <w:sz w:val="28"/>
                <w:szCs w:val="28"/>
              </w:rPr>
              <w:t>advisory</w:t>
            </w:r>
            <w:r>
              <w:rPr>
                <w:sz w:val="28"/>
                <w:szCs w:val="28"/>
              </w:rPr>
              <w:t xml:space="preserve"> </w:t>
            </w:r>
            <w:r w:rsidRPr="00F170AF">
              <w:rPr>
                <w:b/>
                <w:bCs/>
                <w:sz w:val="28"/>
                <w:szCs w:val="28"/>
              </w:rPr>
              <w:t>groups</w:t>
            </w:r>
            <w:r>
              <w:rPr>
                <w:sz w:val="28"/>
                <w:szCs w:val="28"/>
              </w:rPr>
              <w:t>.</w:t>
            </w:r>
          </w:p>
          <w:p w14:paraId="230DA608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5DA7549A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Advisory groups are groups of people who know a lot about something.</w:t>
            </w:r>
          </w:p>
        </w:tc>
      </w:tr>
      <w:tr w:rsidR="007319E4" w:rsidRPr="002F0BB7" w14:paraId="1FC9E39F" w14:textId="77777777" w:rsidTr="4C7B43B4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8E4EE4D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404093FD" w14:textId="1B8E022B" w:rsidR="00DC7083" w:rsidRDefault="00176AD9" w:rsidP="00B30651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FC7835" wp14:editId="2130F579">
                  <wp:extent cx="1457325" cy="1351669"/>
                  <wp:effectExtent l="0" t="0" r="0" b="0"/>
                  <wp:docPr id="298414691" name="Picture 298414691" descr="Tasmania Governmen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895047" name="Picture 1711895047" descr="Tasmania Government Logo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869" cy="13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CE4CF" w14:textId="6483875B" w:rsidR="00DC7083" w:rsidRPr="002F0BB7" w:rsidRDefault="00DC7083" w:rsidP="00B30651">
            <w:pPr>
              <w:pStyle w:val="EasyRead16"/>
              <w:rPr>
                <w:sz w:val="28"/>
                <w:szCs w:val="28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A5288C8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6B56213E" w14:textId="4234BA08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 w:rsidRPr="52DD2FF7">
              <w:rPr>
                <w:sz w:val="28"/>
                <w:szCs w:val="28"/>
              </w:rPr>
              <w:t xml:space="preserve">This update talks about </w:t>
            </w:r>
            <w:r w:rsidRPr="00AF0B48">
              <w:rPr>
                <w:b/>
                <w:bCs/>
                <w:sz w:val="28"/>
                <w:szCs w:val="28"/>
              </w:rPr>
              <w:t>some</w:t>
            </w:r>
            <w:r w:rsidRPr="52DD2FF7">
              <w:rPr>
                <w:sz w:val="28"/>
                <w:szCs w:val="28"/>
              </w:rPr>
              <w:t xml:space="preserve"> things that the </w:t>
            </w:r>
            <w:r w:rsidR="3DFA5CBD" w:rsidRPr="52DD2FF7">
              <w:rPr>
                <w:b/>
                <w:bCs/>
                <w:sz w:val="28"/>
                <w:szCs w:val="28"/>
              </w:rPr>
              <w:t>Tasmanian Government</w:t>
            </w:r>
            <w:r w:rsidR="3DFA5CBD" w:rsidRPr="52DD2FF7">
              <w:rPr>
                <w:sz w:val="28"/>
                <w:szCs w:val="28"/>
              </w:rPr>
              <w:t xml:space="preserve"> </w:t>
            </w:r>
            <w:r w:rsidRPr="52DD2FF7">
              <w:rPr>
                <w:sz w:val="28"/>
                <w:szCs w:val="28"/>
              </w:rPr>
              <w:t>has done so far.</w:t>
            </w:r>
          </w:p>
          <w:p w14:paraId="62463764" w14:textId="77777777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</w:p>
          <w:p w14:paraId="3AC7D883" w14:textId="123D4B75" w:rsidR="007319E4" w:rsidRDefault="007319E4" w:rsidP="00B30651">
            <w:pPr>
              <w:pStyle w:val="EasyRead16"/>
              <w:rPr>
                <w:sz w:val="28"/>
                <w:szCs w:val="28"/>
              </w:rPr>
            </w:pPr>
            <w:r w:rsidRPr="52DD2FF7">
              <w:rPr>
                <w:sz w:val="28"/>
                <w:szCs w:val="28"/>
              </w:rPr>
              <w:t xml:space="preserve">It does </w:t>
            </w:r>
            <w:r w:rsidRPr="00AF0B48">
              <w:rPr>
                <w:b/>
                <w:bCs/>
                <w:sz w:val="28"/>
                <w:szCs w:val="28"/>
              </w:rPr>
              <w:t>not</w:t>
            </w:r>
            <w:r w:rsidRPr="52DD2FF7">
              <w:rPr>
                <w:sz w:val="28"/>
                <w:szCs w:val="28"/>
              </w:rPr>
              <w:t xml:space="preserve"> talk about </w:t>
            </w:r>
            <w:r w:rsidRPr="00AF0B48">
              <w:rPr>
                <w:b/>
                <w:bCs/>
                <w:sz w:val="28"/>
                <w:szCs w:val="28"/>
              </w:rPr>
              <w:t>all things</w:t>
            </w:r>
            <w:r w:rsidRPr="52DD2FF7">
              <w:rPr>
                <w:sz w:val="28"/>
                <w:szCs w:val="28"/>
              </w:rPr>
              <w:t xml:space="preserve"> the </w:t>
            </w:r>
            <w:r w:rsidR="3DFA5CBD" w:rsidRPr="52DD2FF7">
              <w:rPr>
                <w:sz w:val="28"/>
                <w:szCs w:val="28"/>
              </w:rPr>
              <w:t>TAS G</w:t>
            </w:r>
            <w:r w:rsidRPr="52DD2FF7">
              <w:rPr>
                <w:sz w:val="28"/>
                <w:szCs w:val="28"/>
              </w:rPr>
              <w:t>overnment is doing.</w:t>
            </w:r>
          </w:p>
        </w:tc>
      </w:tr>
    </w:tbl>
    <w:p w14:paraId="0298665A" w14:textId="77777777" w:rsidR="00F444EA" w:rsidRDefault="00F444EA" w:rsidP="00F444EA">
      <w:pPr>
        <w:pStyle w:val="EasyRead14"/>
      </w:pPr>
    </w:p>
    <w:p w14:paraId="5F5D4C7B" w14:textId="5C855846" w:rsidR="00725DD2" w:rsidRPr="00E007DA" w:rsidRDefault="007D3882" w:rsidP="00725DD2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New Laws</w:t>
      </w:r>
    </w:p>
    <w:p w14:paraId="194BFF5A" w14:textId="77777777" w:rsidR="00725DD2" w:rsidRDefault="00725DD2" w:rsidP="00725DD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6404F4" w:rsidRPr="002F0BB7" w14:paraId="2A96D703" w14:textId="77777777" w:rsidTr="007A646E">
        <w:trPr>
          <w:trHeight w:val="4712"/>
        </w:trPr>
        <w:tc>
          <w:tcPr>
            <w:tcW w:w="3114" w:type="dxa"/>
          </w:tcPr>
          <w:p w14:paraId="0C38A350" w14:textId="0B3CDC44" w:rsidR="006404F4" w:rsidRPr="002F0BB7" w:rsidRDefault="00703283" w:rsidP="00DE6667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DADF17" wp14:editId="3FAD4CA6">
                  <wp:extent cx="1752600" cy="1752600"/>
                  <wp:effectExtent l="0" t="0" r="0" b="0"/>
                  <wp:docPr id="270475499" name="Picture 6" descr="An icon of a blue book and pen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958267" name="Picture 6" descr="An icon of a blue book and pen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836744E" w14:textId="1676CFB6" w:rsidR="003D3EE2" w:rsidRDefault="006404F4" w:rsidP="00DE666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="00EF6A81">
              <w:rPr>
                <w:sz w:val="28"/>
                <w:szCs w:val="28"/>
              </w:rPr>
              <w:t xml:space="preserve">TAS </w:t>
            </w:r>
            <w:r>
              <w:rPr>
                <w:sz w:val="28"/>
                <w:szCs w:val="28"/>
              </w:rPr>
              <w:t xml:space="preserve">Government made the </w:t>
            </w:r>
          </w:p>
          <w:p w14:paraId="73DDF579" w14:textId="467BEFC7" w:rsidR="006404F4" w:rsidRDefault="006404F4" w:rsidP="003D3EE2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Disability Rights Inclusion and Safeguarding </w:t>
            </w:r>
            <w:r w:rsidR="00287963">
              <w:rPr>
                <w:b/>
                <w:bCs/>
                <w:sz w:val="28"/>
                <w:szCs w:val="28"/>
              </w:rPr>
              <w:t>Act</w:t>
            </w:r>
            <w:r>
              <w:rPr>
                <w:sz w:val="28"/>
                <w:szCs w:val="28"/>
              </w:rPr>
              <w:t xml:space="preserve"> 2024. </w:t>
            </w:r>
          </w:p>
          <w:p w14:paraId="5163149D" w14:textId="77777777" w:rsidR="008F75FB" w:rsidRDefault="008F75FB" w:rsidP="00DE6667">
            <w:pPr>
              <w:pStyle w:val="EasyRead16"/>
              <w:rPr>
                <w:sz w:val="28"/>
                <w:szCs w:val="28"/>
              </w:rPr>
            </w:pPr>
          </w:p>
          <w:p w14:paraId="51A5AEA7" w14:textId="77777777" w:rsidR="009115E2" w:rsidRDefault="009115E2" w:rsidP="009115E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 Act can</w:t>
            </w:r>
          </w:p>
          <w:p w14:paraId="5C2A305B" w14:textId="77777777" w:rsidR="009115E2" w:rsidRDefault="009115E2" w:rsidP="009115E2">
            <w:pPr>
              <w:pStyle w:val="EasyRead16"/>
              <w:rPr>
                <w:sz w:val="28"/>
                <w:szCs w:val="28"/>
              </w:rPr>
            </w:pPr>
          </w:p>
          <w:p w14:paraId="598DFE48" w14:textId="77777777" w:rsidR="009115E2" w:rsidRDefault="009115E2" w:rsidP="009115E2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Create new laws</w:t>
            </w:r>
          </w:p>
          <w:p w14:paraId="3760E739" w14:textId="77777777" w:rsidR="009115E2" w:rsidRDefault="009115E2" w:rsidP="009115E2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8F75FB">
              <w:rPr>
                <w:sz w:val="28"/>
                <w:szCs w:val="28"/>
              </w:rPr>
              <w:t>Change old laws.</w:t>
            </w:r>
          </w:p>
          <w:p w14:paraId="341F29E4" w14:textId="0D1AFDAA" w:rsidR="008F75FB" w:rsidRPr="008F75FB" w:rsidRDefault="008F75FB" w:rsidP="009115E2">
            <w:pPr>
              <w:pStyle w:val="EasyRead16"/>
              <w:rPr>
                <w:sz w:val="28"/>
                <w:szCs w:val="28"/>
              </w:rPr>
            </w:pPr>
          </w:p>
        </w:tc>
      </w:tr>
      <w:tr w:rsidR="006404F4" w:rsidRPr="002F0BB7" w14:paraId="3DFB656D" w14:textId="77777777" w:rsidTr="007A646E">
        <w:trPr>
          <w:trHeight w:val="3981"/>
        </w:trPr>
        <w:tc>
          <w:tcPr>
            <w:tcW w:w="3114" w:type="dxa"/>
          </w:tcPr>
          <w:p w14:paraId="77C356FE" w14:textId="700D9CA6" w:rsidR="006404F4" w:rsidRPr="002F0BB7" w:rsidRDefault="00CB177B" w:rsidP="00DE6667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3F811E" wp14:editId="00493CA3">
                  <wp:extent cx="1819275" cy="1819275"/>
                  <wp:effectExtent l="0" t="0" r="0" b="0"/>
                  <wp:docPr id="908238676" name="Picture 1" descr="An icon of hands holding each 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238676" name="Picture 1" descr="An icon of hands holding each o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BED445D" w14:textId="77777777" w:rsidR="006404F4" w:rsidRDefault="006404F4" w:rsidP="00DE6667">
            <w:pPr>
              <w:pStyle w:val="EasyRead16"/>
              <w:rPr>
                <w:sz w:val="28"/>
                <w:szCs w:val="28"/>
              </w:rPr>
            </w:pPr>
          </w:p>
          <w:p w14:paraId="45899E8F" w14:textId="77777777" w:rsidR="007A646E" w:rsidRDefault="007A646E" w:rsidP="00DE6667">
            <w:pPr>
              <w:pStyle w:val="EasyRead16"/>
              <w:rPr>
                <w:sz w:val="28"/>
                <w:szCs w:val="28"/>
              </w:rPr>
            </w:pPr>
          </w:p>
          <w:p w14:paraId="78646173" w14:textId="00D35A22" w:rsidR="006404F4" w:rsidRPr="00AA43D6" w:rsidRDefault="006404F4" w:rsidP="00DE666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</w:t>
            </w:r>
            <w:r w:rsidR="00FE0871">
              <w:rPr>
                <w:sz w:val="28"/>
                <w:szCs w:val="28"/>
              </w:rPr>
              <w:t>Act</w:t>
            </w:r>
            <w:r>
              <w:rPr>
                <w:sz w:val="28"/>
                <w:szCs w:val="28"/>
              </w:rPr>
              <w:t xml:space="preserve"> will help fix lots of the issues from the DRC</w:t>
            </w:r>
            <w:r w:rsidR="005A1965">
              <w:rPr>
                <w:sz w:val="28"/>
                <w:szCs w:val="28"/>
              </w:rPr>
              <w:t xml:space="preserve"> for people in Tasmania</w:t>
            </w:r>
            <w:r>
              <w:rPr>
                <w:sz w:val="28"/>
                <w:szCs w:val="28"/>
              </w:rPr>
              <w:t>.</w:t>
            </w:r>
          </w:p>
        </w:tc>
      </w:tr>
      <w:tr w:rsidR="006404F4" w:rsidRPr="002F0BB7" w14:paraId="0557C668" w14:textId="77777777" w:rsidTr="007A646E">
        <w:trPr>
          <w:trHeight w:val="2542"/>
        </w:trPr>
        <w:tc>
          <w:tcPr>
            <w:tcW w:w="3114" w:type="dxa"/>
          </w:tcPr>
          <w:p w14:paraId="706EC8C2" w14:textId="0F1A5E39" w:rsidR="006404F4" w:rsidRPr="002F0BB7" w:rsidRDefault="00D32DA1" w:rsidP="00DE6667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9D763F" wp14:editId="10CDF195">
                  <wp:extent cx="1762125" cy="1762125"/>
                  <wp:effectExtent l="0" t="0" r="0" b="9525"/>
                  <wp:docPr id="1137595461" name="Picture 2" descr="An icon of a blue and white shield with a check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595461" name="Picture 2" descr="An icon of a blue and white shield with a check 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518A339" w14:textId="77777777" w:rsidR="006404F4" w:rsidRDefault="006404F4" w:rsidP="00DE666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will make Tasmania</w:t>
            </w:r>
          </w:p>
          <w:p w14:paraId="7D3ABF82" w14:textId="77777777" w:rsidR="006404F4" w:rsidRDefault="006404F4" w:rsidP="00DE6667">
            <w:pPr>
              <w:pStyle w:val="EasyRead16"/>
              <w:rPr>
                <w:sz w:val="28"/>
                <w:szCs w:val="28"/>
              </w:rPr>
            </w:pPr>
          </w:p>
          <w:p w14:paraId="51D1DD74" w14:textId="77777777" w:rsidR="006404F4" w:rsidRDefault="006404F4" w:rsidP="006404F4">
            <w:pPr>
              <w:pStyle w:val="EasyRead16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Safer</w:t>
            </w:r>
          </w:p>
          <w:p w14:paraId="71F2E3B7" w14:textId="77777777" w:rsidR="009B7038" w:rsidRDefault="009B7038" w:rsidP="009B7038">
            <w:pPr>
              <w:pStyle w:val="EasyRead16"/>
              <w:rPr>
                <w:sz w:val="28"/>
                <w:szCs w:val="28"/>
              </w:rPr>
            </w:pPr>
          </w:p>
          <w:p w14:paraId="1EE55D13" w14:textId="77777777" w:rsidR="006404F4" w:rsidRDefault="006404F4" w:rsidP="006404F4">
            <w:pPr>
              <w:pStyle w:val="EasyRead16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More inclusive.</w:t>
            </w:r>
          </w:p>
          <w:p w14:paraId="3DCEA7CB" w14:textId="77777777" w:rsidR="009B7038" w:rsidRDefault="009B7038" w:rsidP="009B7038">
            <w:pPr>
              <w:pStyle w:val="EasyRead16"/>
              <w:rPr>
                <w:sz w:val="28"/>
                <w:szCs w:val="28"/>
              </w:rPr>
            </w:pPr>
          </w:p>
          <w:p w14:paraId="7B299576" w14:textId="7E6F12FA" w:rsidR="009B7038" w:rsidRDefault="009B7038" w:rsidP="009B7038">
            <w:pPr>
              <w:pStyle w:val="EasyRead16"/>
              <w:rPr>
                <w:sz w:val="28"/>
                <w:szCs w:val="28"/>
              </w:rPr>
            </w:pPr>
          </w:p>
        </w:tc>
      </w:tr>
    </w:tbl>
    <w:p w14:paraId="66A01EAB" w14:textId="77777777" w:rsidR="00A73357" w:rsidRDefault="00A73357" w:rsidP="00A73357">
      <w:pPr>
        <w:pStyle w:val="EasyRead14"/>
        <w:rPr>
          <w:rFonts w:eastAsiaTheme="majorEastAsia" w:cstheme="majorBidi"/>
        </w:rPr>
      </w:pPr>
      <w:r>
        <w:br w:type="page"/>
      </w:r>
    </w:p>
    <w:p w14:paraId="64E99A37" w14:textId="7795DB1F" w:rsidR="00725DD2" w:rsidRPr="00E007DA" w:rsidRDefault="007D3882" w:rsidP="00725DD2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>Disability Plans</w:t>
      </w:r>
    </w:p>
    <w:p w14:paraId="70CE0B51" w14:textId="77777777" w:rsidR="00725DD2" w:rsidRDefault="00725DD2" w:rsidP="00725DD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90793B" w:rsidRPr="00E007DA" w14:paraId="3053AA35" w14:textId="77777777" w:rsidTr="007A646E">
        <w:trPr>
          <w:trHeight w:val="3862"/>
        </w:trPr>
        <w:tc>
          <w:tcPr>
            <w:tcW w:w="3114" w:type="dxa"/>
          </w:tcPr>
          <w:p w14:paraId="31977797" w14:textId="1FF1236C" w:rsidR="0090793B" w:rsidRPr="00E007DA" w:rsidRDefault="00254355" w:rsidP="00DE6667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E8B883" wp14:editId="7AFB17A2">
                  <wp:extent cx="1752600" cy="1752600"/>
                  <wp:effectExtent l="0" t="0" r="0" b="0"/>
                  <wp:docPr id="822253955" name="Picture 6" descr="An icon of a blue book and pen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253955" name="Picture 6" descr="An icon of a blue book and pen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AD3A1CE" w14:textId="294E9F71" w:rsidR="0090793B" w:rsidRDefault="0090793B" w:rsidP="00DE666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TAS Government has started work on </w:t>
            </w:r>
          </w:p>
          <w:p w14:paraId="43F311AC" w14:textId="77777777" w:rsidR="0090793B" w:rsidRDefault="0090793B" w:rsidP="00DE6667">
            <w:pPr>
              <w:pStyle w:val="EasyRead16"/>
              <w:rPr>
                <w:sz w:val="28"/>
                <w:szCs w:val="28"/>
              </w:rPr>
            </w:pPr>
          </w:p>
          <w:p w14:paraId="5EF9CDA9" w14:textId="77777777" w:rsidR="0090793B" w:rsidRPr="00E007DA" w:rsidRDefault="0090793B" w:rsidP="003D3EE2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Disability Strategy 2025 to 2027.</w:t>
            </w:r>
          </w:p>
        </w:tc>
      </w:tr>
      <w:tr w:rsidR="0090793B" w:rsidRPr="00E007DA" w14:paraId="65582140" w14:textId="77777777" w:rsidTr="007A646E">
        <w:trPr>
          <w:trHeight w:val="3470"/>
        </w:trPr>
        <w:tc>
          <w:tcPr>
            <w:tcW w:w="3114" w:type="dxa"/>
          </w:tcPr>
          <w:p w14:paraId="14B5769E" w14:textId="2240EF2F" w:rsidR="0090793B" w:rsidRPr="00E007DA" w:rsidRDefault="00275D5D" w:rsidP="00DE6667">
            <w:pPr>
              <w:pStyle w:val="EasyRead16"/>
              <w:rPr>
                <w:sz w:val="28"/>
                <w:szCs w:val="28"/>
              </w:rPr>
            </w:pPr>
            <w:r w:rsidRPr="00863015">
              <w:rPr>
                <w:noProof/>
                <w:sz w:val="28"/>
                <w:szCs w:val="28"/>
              </w:rPr>
              <w:drawing>
                <wp:inline distT="0" distB="0" distL="0" distR="0" wp14:anchorId="30249B5E" wp14:editId="07692EF5">
                  <wp:extent cx="1809750" cy="1809750"/>
                  <wp:effectExtent l="0" t="0" r="0" b="0"/>
                  <wp:docPr id="1706338091" name="Picture 1" descr="Three people sitting in front of a large stopwat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338091" name="Picture 1" descr="Three people sitting in front of a large stopwatch.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0944A31" w14:textId="77777777" w:rsidR="0090793B" w:rsidRDefault="0090793B" w:rsidP="00DE6667">
            <w:pPr>
              <w:pStyle w:val="EasyRead16"/>
              <w:rPr>
                <w:sz w:val="28"/>
                <w:szCs w:val="28"/>
              </w:rPr>
            </w:pPr>
          </w:p>
          <w:p w14:paraId="23EEF585" w14:textId="77777777" w:rsidR="0090793B" w:rsidRDefault="0090793B" w:rsidP="00DE6667">
            <w:pPr>
              <w:pStyle w:val="EasyRead16"/>
              <w:rPr>
                <w:sz w:val="28"/>
                <w:szCs w:val="28"/>
              </w:rPr>
            </w:pPr>
            <w:r w:rsidRPr="52DD2FF7">
              <w:rPr>
                <w:sz w:val="28"/>
                <w:szCs w:val="28"/>
              </w:rPr>
              <w:t xml:space="preserve">This will be a </w:t>
            </w:r>
            <w:r w:rsidRPr="00AF0B48">
              <w:rPr>
                <w:b/>
                <w:bCs/>
                <w:sz w:val="28"/>
                <w:szCs w:val="28"/>
              </w:rPr>
              <w:t>transitional</w:t>
            </w:r>
            <w:r w:rsidRPr="52DD2FF7">
              <w:rPr>
                <w:sz w:val="28"/>
                <w:szCs w:val="28"/>
              </w:rPr>
              <w:t xml:space="preserve"> plan.</w:t>
            </w:r>
          </w:p>
          <w:p w14:paraId="214DC03E" w14:textId="77777777" w:rsidR="0090793B" w:rsidRDefault="0090793B" w:rsidP="00DE6667">
            <w:pPr>
              <w:pStyle w:val="EasyRead16"/>
              <w:rPr>
                <w:sz w:val="28"/>
                <w:szCs w:val="28"/>
              </w:rPr>
            </w:pPr>
          </w:p>
          <w:p w14:paraId="681D1A9F" w14:textId="27266D92" w:rsidR="00B87805" w:rsidRDefault="7C1CF180" w:rsidP="00B87805">
            <w:pPr>
              <w:pStyle w:val="EasyRead16"/>
              <w:rPr>
                <w:sz w:val="28"/>
                <w:szCs w:val="28"/>
              </w:rPr>
            </w:pPr>
            <w:r w:rsidRPr="52DD2FF7">
              <w:rPr>
                <w:sz w:val="28"/>
                <w:szCs w:val="28"/>
              </w:rPr>
              <w:t xml:space="preserve">Transitional means </w:t>
            </w:r>
            <w:r w:rsidR="5F1F1260" w:rsidRPr="52DD2FF7">
              <w:rPr>
                <w:sz w:val="28"/>
                <w:szCs w:val="28"/>
              </w:rPr>
              <w:t xml:space="preserve">it </w:t>
            </w:r>
            <w:r w:rsidRPr="52DD2FF7">
              <w:rPr>
                <w:sz w:val="28"/>
                <w:szCs w:val="28"/>
              </w:rPr>
              <w:t>only last</w:t>
            </w:r>
            <w:r w:rsidR="4593B7D7" w:rsidRPr="52DD2FF7">
              <w:rPr>
                <w:sz w:val="28"/>
                <w:szCs w:val="28"/>
              </w:rPr>
              <w:t>s</w:t>
            </w:r>
            <w:r w:rsidRPr="52DD2FF7">
              <w:rPr>
                <w:sz w:val="28"/>
                <w:szCs w:val="28"/>
              </w:rPr>
              <w:t xml:space="preserve"> for a certain time.</w:t>
            </w:r>
          </w:p>
          <w:p w14:paraId="019C66B7" w14:textId="77777777" w:rsidR="00B87805" w:rsidRDefault="00B87805" w:rsidP="00DE6667">
            <w:pPr>
              <w:pStyle w:val="EasyRead16"/>
              <w:rPr>
                <w:sz w:val="28"/>
                <w:szCs w:val="28"/>
              </w:rPr>
            </w:pPr>
          </w:p>
          <w:p w14:paraId="0386CC4C" w14:textId="616562F2" w:rsidR="0090793B" w:rsidRPr="00E007DA" w:rsidRDefault="0090793B" w:rsidP="00DE666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More work needs to be done on the Disability Rights </w:t>
            </w:r>
            <w:r w:rsidR="00437A41">
              <w:rPr>
                <w:sz w:val="28"/>
                <w:szCs w:val="28"/>
              </w:rPr>
              <w:t xml:space="preserve">Act </w:t>
            </w:r>
            <w:r>
              <w:rPr>
                <w:sz w:val="28"/>
                <w:szCs w:val="28"/>
              </w:rPr>
              <w:t>which will be the long lasting law.</w:t>
            </w:r>
          </w:p>
        </w:tc>
      </w:tr>
    </w:tbl>
    <w:p w14:paraId="7E83A16A" w14:textId="77777777" w:rsidR="00725DD2" w:rsidRDefault="00725DD2" w:rsidP="00725DD2"/>
    <w:p w14:paraId="0FFDED7D" w14:textId="77777777" w:rsidR="00A73357" w:rsidRDefault="00A73357" w:rsidP="00A73357">
      <w:pPr>
        <w:pStyle w:val="EasyRead14"/>
        <w:rPr>
          <w:rFonts w:eastAsiaTheme="majorEastAsia" w:cstheme="majorBidi"/>
        </w:rPr>
      </w:pPr>
      <w:r>
        <w:br w:type="page"/>
      </w:r>
    </w:p>
    <w:p w14:paraId="58F2C345" w14:textId="0546F353" w:rsidR="009F4D4D" w:rsidRPr="00E007DA" w:rsidRDefault="007D3882" w:rsidP="009F4D4D">
      <w:pPr>
        <w:pStyle w:val="Heading2"/>
        <w:spacing w:line="240" w:lineRule="auto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Guardianship and </w:t>
      </w:r>
      <w:r w:rsidR="0090793B">
        <w:rPr>
          <w:sz w:val="52"/>
          <w:szCs w:val="52"/>
        </w:rPr>
        <w:t>administration</w:t>
      </w:r>
    </w:p>
    <w:p w14:paraId="743A020F" w14:textId="77777777" w:rsidR="009F4D4D" w:rsidRDefault="009F4D4D" w:rsidP="009F4D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6"/>
        <w:gridCol w:w="5750"/>
      </w:tblGrid>
      <w:tr w:rsidR="0090793B" w:rsidRPr="00E007DA" w14:paraId="50788551" w14:textId="77777777" w:rsidTr="14D2CB68">
        <w:trPr>
          <w:trHeight w:val="414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88C06EF" w14:textId="00AC3A18" w:rsidR="0090793B" w:rsidRPr="00E007DA" w:rsidRDefault="00D02E25" w:rsidP="00DE6667">
            <w:pPr>
              <w:pStyle w:val="EasyRead16"/>
              <w:rPr>
                <w:sz w:val="28"/>
                <w:szCs w:val="28"/>
              </w:rPr>
            </w:pPr>
            <w:r w:rsidRPr="00E52824">
              <w:rPr>
                <w:noProof/>
                <w:sz w:val="28"/>
                <w:szCs w:val="28"/>
              </w:rPr>
              <w:drawing>
                <wp:inline distT="0" distB="0" distL="0" distR="0" wp14:anchorId="6A3D6D7A" wp14:editId="519DDB74">
                  <wp:extent cx="1676400" cy="1676400"/>
                  <wp:effectExtent l="0" t="0" r="0" b="0"/>
                  <wp:docPr id="1140105685" name="Picture 1" descr="Calendar icon showing Septemb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105685" name="Picture 1" descr="Calendar icon showing September 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EF2DDFD" w14:textId="77777777" w:rsidR="0090793B" w:rsidRDefault="0090793B" w:rsidP="00DE666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 1 September 2024 the TAS Government made changes to the</w:t>
            </w:r>
          </w:p>
          <w:p w14:paraId="163ADA40" w14:textId="77777777" w:rsidR="0090793B" w:rsidRDefault="0090793B" w:rsidP="00DE6667">
            <w:pPr>
              <w:pStyle w:val="EasyRead16"/>
              <w:rPr>
                <w:sz w:val="28"/>
                <w:szCs w:val="28"/>
              </w:rPr>
            </w:pPr>
          </w:p>
          <w:p w14:paraId="50FB1E8E" w14:textId="77777777" w:rsidR="0090793B" w:rsidRDefault="0090793B" w:rsidP="003D3EE2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Guardianship and Administration Act 1995.</w:t>
            </w:r>
          </w:p>
          <w:p w14:paraId="71B5EBA7" w14:textId="77777777" w:rsidR="007A646E" w:rsidRDefault="007A646E" w:rsidP="007A646E">
            <w:pPr>
              <w:pStyle w:val="EasyRead16"/>
              <w:rPr>
                <w:sz w:val="28"/>
                <w:szCs w:val="28"/>
              </w:rPr>
            </w:pPr>
          </w:p>
          <w:p w14:paraId="6AD38A96" w14:textId="77777777" w:rsidR="007A646E" w:rsidRPr="00E007DA" w:rsidRDefault="007A646E" w:rsidP="007A646E">
            <w:pPr>
              <w:pStyle w:val="EasyRead16"/>
              <w:rPr>
                <w:sz w:val="28"/>
                <w:szCs w:val="28"/>
              </w:rPr>
            </w:pPr>
          </w:p>
        </w:tc>
      </w:tr>
      <w:tr w:rsidR="007A646E" w:rsidRPr="00E007DA" w14:paraId="28C8DFAA" w14:textId="77777777" w:rsidTr="14D2CB68">
        <w:trPr>
          <w:trHeight w:val="4104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EC3FE9E" w14:textId="0C0F7437" w:rsidR="007A646E" w:rsidRPr="00E52824" w:rsidRDefault="007A646E" w:rsidP="00DE6667">
            <w:pPr>
              <w:pStyle w:val="EasyRead16"/>
              <w:rPr>
                <w:noProof/>
                <w:sz w:val="28"/>
                <w:szCs w:val="28"/>
              </w:rPr>
            </w:pPr>
            <w:r w:rsidRPr="007C354A">
              <w:rPr>
                <w:noProof/>
                <w:sz w:val="28"/>
                <w:szCs w:val="28"/>
              </w:rPr>
              <w:drawing>
                <wp:inline distT="0" distB="0" distL="0" distR="0" wp14:anchorId="47EA1275" wp14:editId="79D30058">
                  <wp:extent cx="1638300" cy="1638300"/>
                  <wp:effectExtent l="0" t="0" r="0" b="0"/>
                  <wp:docPr id="2145657601" name="Picture 1" descr="Two men holding signs with thumbs up and thumbs down ges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657601" name="Picture 1" descr="Two men holding signs with thumbs up and thumbs down gestures.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5D19796E" w14:textId="77777777" w:rsidR="007A646E" w:rsidRDefault="007A646E" w:rsidP="007A646E">
            <w:pPr>
              <w:pStyle w:val="EasyRead16"/>
              <w:rPr>
                <w:sz w:val="28"/>
                <w:szCs w:val="28"/>
              </w:rPr>
            </w:pPr>
          </w:p>
          <w:p w14:paraId="355460E8" w14:textId="77777777" w:rsidR="007A646E" w:rsidRDefault="007A646E" w:rsidP="007A646E">
            <w:pPr>
              <w:pStyle w:val="EasyRead16"/>
              <w:rPr>
                <w:sz w:val="28"/>
                <w:szCs w:val="28"/>
              </w:rPr>
            </w:pPr>
            <w:r w:rsidRPr="52DD2FF7">
              <w:rPr>
                <w:sz w:val="28"/>
                <w:szCs w:val="28"/>
              </w:rPr>
              <w:t>The changes will raise the confidence of people with disability who are placed under</w:t>
            </w:r>
          </w:p>
          <w:p w14:paraId="011665FF" w14:textId="77777777" w:rsidR="007A646E" w:rsidRDefault="007A646E" w:rsidP="007A646E">
            <w:pPr>
              <w:pStyle w:val="EasyRead16"/>
              <w:rPr>
                <w:sz w:val="28"/>
                <w:szCs w:val="28"/>
              </w:rPr>
            </w:pPr>
          </w:p>
          <w:p w14:paraId="5353A693" w14:textId="77777777" w:rsidR="007A646E" w:rsidRPr="00C87A0E" w:rsidRDefault="007A646E" w:rsidP="007A646E">
            <w:pPr>
              <w:pStyle w:val="EasyRead16"/>
              <w:numPr>
                <w:ilvl w:val="0"/>
                <w:numId w:val="11"/>
              </w:numPr>
              <w:rPr>
                <w:b/>
                <w:bCs/>
                <w:sz w:val="28"/>
                <w:szCs w:val="28"/>
              </w:rPr>
            </w:pPr>
            <w:r w:rsidRPr="00C87A0E">
              <w:rPr>
                <w:b/>
                <w:bCs/>
                <w:sz w:val="28"/>
                <w:szCs w:val="28"/>
              </w:rPr>
              <w:t>Guardianship</w:t>
            </w:r>
          </w:p>
          <w:p w14:paraId="4B2A456C" w14:textId="77777777" w:rsidR="007A646E" w:rsidRDefault="007A646E" w:rsidP="007A646E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C87A0E">
              <w:rPr>
                <w:b/>
                <w:bCs/>
                <w:sz w:val="28"/>
                <w:szCs w:val="28"/>
              </w:rPr>
              <w:t>Administration</w:t>
            </w:r>
            <w:r>
              <w:rPr>
                <w:sz w:val="28"/>
                <w:szCs w:val="28"/>
              </w:rPr>
              <w:t>.</w:t>
            </w:r>
          </w:p>
          <w:p w14:paraId="100B9E69" w14:textId="77777777" w:rsidR="007A646E" w:rsidRDefault="007A646E" w:rsidP="00DE6667">
            <w:pPr>
              <w:pStyle w:val="EasyRead16"/>
              <w:rPr>
                <w:sz w:val="28"/>
                <w:szCs w:val="28"/>
              </w:rPr>
            </w:pPr>
          </w:p>
        </w:tc>
      </w:tr>
      <w:tr w:rsidR="007A646E" w:rsidRPr="00E007DA" w14:paraId="58E8FA3C" w14:textId="77777777" w:rsidTr="14D2CB68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64EDF0C" w14:textId="4AF82FA2" w:rsidR="007A646E" w:rsidRPr="007C354A" w:rsidRDefault="007A646E" w:rsidP="00DE6667">
            <w:pPr>
              <w:pStyle w:val="EasyRead16"/>
              <w:rPr>
                <w:noProof/>
                <w:sz w:val="28"/>
                <w:szCs w:val="28"/>
              </w:rPr>
            </w:pPr>
            <w:r w:rsidRPr="00930DC7">
              <w:rPr>
                <w:noProof/>
                <w:sz w:val="28"/>
                <w:szCs w:val="28"/>
              </w:rPr>
              <w:drawing>
                <wp:inline distT="0" distB="0" distL="0" distR="0" wp14:anchorId="2E484394" wp14:editId="2555438F">
                  <wp:extent cx="1724025" cy="1724025"/>
                  <wp:effectExtent l="0" t="0" r="9525" b="9525"/>
                  <wp:docPr id="248040931" name="Picture 1" descr="A person in a striped shirt thinking with a checkmark and an 'X' in a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040931" name="Picture 1" descr="A person in a striped shirt thinking with a checkmark and an 'X' in a thought bubble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78A7517" w14:textId="77777777" w:rsidR="007A646E" w:rsidRDefault="007A646E" w:rsidP="007A646E">
            <w:pPr>
              <w:pStyle w:val="EasyRead16"/>
              <w:rPr>
                <w:sz w:val="28"/>
                <w:szCs w:val="28"/>
              </w:rPr>
            </w:pPr>
          </w:p>
          <w:p w14:paraId="25BADFEE" w14:textId="77777777" w:rsidR="007A646E" w:rsidRDefault="14C2FBCE" w:rsidP="007A646E">
            <w:pPr>
              <w:pStyle w:val="EasyRead16"/>
              <w:rPr>
                <w:sz w:val="28"/>
                <w:szCs w:val="28"/>
              </w:rPr>
            </w:pPr>
            <w:r w:rsidRPr="14D2CB68">
              <w:rPr>
                <w:sz w:val="28"/>
                <w:szCs w:val="28"/>
              </w:rPr>
              <w:t>Guardianship is when someone helps make big decisions for another person.</w:t>
            </w:r>
          </w:p>
          <w:p w14:paraId="64BAFFF6" w14:textId="6C81DACB" w:rsidR="14D2CB68" w:rsidRDefault="14D2CB68" w:rsidP="14D2CB68">
            <w:pPr>
              <w:pStyle w:val="EasyRead16"/>
              <w:rPr>
                <w:sz w:val="28"/>
                <w:szCs w:val="28"/>
              </w:rPr>
            </w:pPr>
          </w:p>
          <w:p w14:paraId="0D2D6882" w14:textId="77777777" w:rsidR="007A646E" w:rsidRDefault="007A646E" w:rsidP="007A646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could be decisions about</w:t>
            </w:r>
          </w:p>
          <w:p w14:paraId="220EFBCD" w14:textId="77777777" w:rsidR="007A646E" w:rsidRDefault="007A646E" w:rsidP="007A646E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life</w:t>
            </w:r>
          </w:p>
          <w:p w14:paraId="33DEA045" w14:textId="77777777" w:rsidR="007A646E" w:rsidRDefault="007A646E" w:rsidP="007A646E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Healthcare.</w:t>
            </w:r>
          </w:p>
          <w:p w14:paraId="0ACF9738" w14:textId="77777777" w:rsidR="007A646E" w:rsidRDefault="007A646E" w:rsidP="007A646E">
            <w:pPr>
              <w:pStyle w:val="EasyRead16"/>
              <w:rPr>
                <w:sz w:val="28"/>
                <w:szCs w:val="28"/>
              </w:rPr>
            </w:pPr>
          </w:p>
        </w:tc>
      </w:tr>
      <w:tr w:rsidR="007A646E" w:rsidRPr="00E007DA" w14:paraId="59775EAB" w14:textId="77777777" w:rsidTr="14D2CB68">
        <w:trPr>
          <w:trHeight w:val="4111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17978D0" w14:textId="515AA0CE" w:rsidR="007A646E" w:rsidRPr="00930DC7" w:rsidRDefault="007A646E" w:rsidP="00DE6667">
            <w:pPr>
              <w:pStyle w:val="EasyRead16"/>
              <w:rPr>
                <w:noProof/>
                <w:sz w:val="28"/>
                <w:szCs w:val="28"/>
              </w:rPr>
            </w:pPr>
            <w:r w:rsidRPr="00CE136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CD7DD66" wp14:editId="20554E60">
                  <wp:extent cx="1704975" cy="1704975"/>
                  <wp:effectExtent l="0" t="0" r="9525" b="0"/>
                  <wp:docPr id="471219649" name="Picture 1" descr="Three utility bills for Electric, Gas, and Council Tax services arranged side by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219649" name="Picture 1" descr="Three utility bills for Electric, Gas, and Council Tax services arranged side by side.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74DA94A" w14:textId="77777777" w:rsidR="007A646E" w:rsidRDefault="007A646E" w:rsidP="007A646E">
            <w:pPr>
              <w:pStyle w:val="EasyRead16"/>
              <w:rPr>
                <w:sz w:val="28"/>
                <w:szCs w:val="28"/>
              </w:rPr>
            </w:pPr>
          </w:p>
          <w:p w14:paraId="69644E9A" w14:textId="77777777" w:rsidR="007A646E" w:rsidRDefault="14C2FBCE" w:rsidP="007A646E">
            <w:pPr>
              <w:pStyle w:val="EasyRead16"/>
              <w:rPr>
                <w:sz w:val="28"/>
                <w:szCs w:val="28"/>
              </w:rPr>
            </w:pPr>
            <w:r w:rsidRPr="14D2CB68">
              <w:rPr>
                <w:sz w:val="28"/>
                <w:szCs w:val="28"/>
              </w:rPr>
              <w:t>Administration is when someone makes decisions for someone else to do with money.</w:t>
            </w:r>
          </w:p>
          <w:p w14:paraId="7586130F" w14:textId="7B9D001B" w:rsidR="14D2CB68" w:rsidRDefault="14D2CB68" w:rsidP="14D2CB68">
            <w:pPr>
              <w:pStyle w:val="EasyRead16"/>
              <w:rPr>
                <w:sz w:val="28"/>
                <w:szCs w:val="28"/>
              </w:rPr>
            </w:pPr>
          </w:p>
          <w:p w14:paraId="4828582A" w14:textId="77777777" w:rsidR="007A646E" w:rsidRDefault="007A646E" w:rsidP="007A646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could be things like</w:t>
            </w:r>
          </w:p>
          <w:p w14:paraId="4ECB2484" w14:textId="77777777" w:rsidR="007A646E" w:rsidRDefault="007A646E" w:rsidP="007A646E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Paying bills.</w:t>
            </w:r>
          </w:p>
          <w:p w14:paraId="2C1C6C66" w14:textId="77777777" w:rsidR="007A646E" w:rsidRDefault="007A646E" w:rsidP="007A646E">
            <w:pPr>
              <w:pStyle w:val="EasyRead16"/>
              <w:rPr>
                <w:sz w:val="28"/>
                <w:szCs w:val="28"/>
              </w:rPr>
            </w:pPr>
          </w:p>
        </w:tc>
      </w:tr>
      <w:tr w:rsidR="0090793B" w:rsidRPr="00E007DA" w14:paraId="4FB91167" w14:textId="77777777" w:rsidTr="14D2CB68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5289DE0" w14:textId="5699B09E" w:rsidR="00D83DBC" w:rsidRDefault="00D83DBC" w:rsidP="00DE6667">
            <w:pPr>
              <w:pStyle w:val="EasyRead16"/>
              <w:rPr>
                <w:sz w:val="28"/>
                <w:szCs w:val="28"/>
              </w:rPr>
            </w:pPr>
          </w:p>
          <w:p w14:paraId="3A9F52C3" w14:textId="32A2E410" w:rsidR="00FE669D" w:rsidRPr="00E007DA" w:rsidRDefault="00FE669D" w:rsidP="00DE6667">
            <w:pPr>
              <w:pStyle w:val="EasyRead16"/>
              <w:rPr>
                <w:sz w:val="28"/>
                <w:szCs w:val="28"/>
              </w:rPr>
            </w:pPr>
            <w:r w:rsidRPr="007415F8">
              <w:rPr>
                <w:noProof/>
                <w:sz w:val="28"/>
                <w:szCs w:val="28"/>
              </w:rPr>
              <w:drawing>
                <wp:inline distT="0" distB="0" distL="0" distR="0" wp14:anchorId="2E140305" wp14:editId="50C49C0D">
                  <wp:extent cx="1933575" cy="1933575"/>
                  <wp:effectExtent l="0" t="0" r="9525" b="9525"/>
                  <wp:docPr id="1058244296" name="Picture 1" descr="Elderly woman in a light blue sweater smiling and touching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244296" name="Picture 1" descr="Elderly woman in a light blue sweater smiling and touching her head.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680F9A6" w14:textId="77777777" w:rsidR="007A646E" w:rsidRDefault="007A646E" w:rsidP="00DE6667">
            <w:pPr>
              <w:pStyle w:val="EasyRead16"/>
              <w:rPr>
                <w:sz w:val="28"/>
                <w:szCs w:val="28"/>
              </w:rPr>
            </w:pPr>
          </w:p>
          <w:p w14:paraId="277EFE07" w14:textId="77777777" w:rsidR="007A646E" w:rsidRDefault="007A646E" w:rsidP="00DE6667">
            <w:pPr>
              <w:pStyle w:val="EasyRead16"/>
              <w:rPr>
                <w:sz w:val="28"/>
                <w:szCs w:val="28"/>
              </w:rPr>
            </w:pPr>
          </w:p>
          <w:p w14:paraId="46FF6B02" w14:textId="1CF6148C" w:rsidR="0090793B" w:rsidRDefault="0090793B" w:rsidP="00DE6667">
            <w:pPr>
              <w:pStyle w:val="EasyRead16"/>
              <w:rPr>
                <w:sz w:val="28"/>
                <w:szCs w:val="28"/>
              </w:rPr>
            </w:pPr>
            <w:r w:rsidRPr="52DD2FF7">
              <w:rPr>
                <w:sz w:val="28"/>
                <w:szCs w:val="28"/>
              </w:rPr>
              <w:t xml:space="preserve">Someone is only placed under guardianship and administration if they are </w:t>
            </w:r>
            <w:r w:rsidRPr="00AF0B48">
              <w:rPr>
                <w:b/>
                <w:bCs/>
                <w:sz w:val="28"/>
                <w:szCs w:val="28"/>
              </w:rPr>
              <w:t xml:space="preserve">not </w:t>
            </w:r>
            <w:r w:rsidRPr="52DD2FF7">
              <w:rPr>
                <w:sz w:val="28"/>
                <w:szCs w:val="28"/>
              </w:rPr>
              <w:t>able to make those decisions for themselves.</w:t>
            </w:r>
          </w:p>
        </w:tc>
      </w:tr>
    </w:tbl>
    <w:p w14:paraId="6B492662" w14:textId="77777777" w:rsidR="00FE669D" w:rsidRDefault="00FE669D" w:rsidP="00FE669D">
      <w:pPr>
        <w:pStyle w:val="EasyRead14"/>
      </w:pPr>
    </w:p>
    <w:p w14:paraId="22DFF124" w14:textId="77777777" w:rsidR="00FE669D" w:rsidRDefault="00FE669D" w:rsidP="00FE669D">
      <w:pPr>
        <w:pStyle w:val="EasyRead14"/>
        <w:rPr>
          <w:rFonts w:eastAsiaTheme="majorEastAsia" w:cstheme="majorBidi"/>
          <w:b/>
          <w:bCs/>
        </w:rPr>
      </w:pPr>
      <w:r>
        <w:br w:type="page"/>
      </w:r>
    </w:p>
    <w:p w14:paraId="36E15704" w14:textId="70525DA8" w:rsidR="00354A38" w:rsidRPr="00E007DA" w:rsidRDefault="00354A38" w:rsidP="00354A38">
      <w:pPr>
        <w:pStyle w:val="Heading2"/>
        <w:rPr>
          <w:sz w:val="52"/>
          <w:szCs w:val="52"/>
        </w:rPr>
      </w:pPr>
      <w:r w:rsidRPr="4C7B43B4">
        <w:rPr>
          <w:sz w:val="52"/>
          <w:szCs w:val="52"/>
        </w:rPr>
        <w:lastRenderedPageBreak/>
        <w:t>Contact us</w:t>
      </w:r>
    </w:p>
    <w:p w14:paraId="4918BD3B" w14:textId="77777777" w:rsidR="00354A38" w:rsidRDefault="00354A38"/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3C66CC" w:rsidRPr="00E007DA" w14:paraId="3B00E88A" w14:textId="77777777" w:rsidTr="00B10B62">
        <w:trPr>
          <w:trHeight w:val="2488"/>
        </w:trPr>
        <w:tc>
          <w:tcPr>
            <w:tcW w:w="3114" w:type="dxa"/>
          </w:tcPr>
          <w:p w14:paraId="3E197751" w14:textId="77777777" w:rsidR="003C66CC" w:rsidRPr="00E007DA" w:rsidRDefault="003C66CC" w:rsidP="00B10B62">
            <w:pPr>
              <w:spacing w:line="360" w:lineRule="auto"/>
              <w:rPr>
                <w:noProof/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 </w:t>
            </w:r>
            <w:r w:rsidRPr="00E007DA">
              <w:rPr>
                <w:noProof/>
                <w:sz w:val="28"/>
                <w:szCs w:val="28"/>
              </w:rPr>
              <w:drawing>
                <wp:inline distT="0" distB="0" distL="0" distR="0" wp14:anchorId="58A223A9" wp14:editId="5F3EEEA6">
                  <wp:extent cx="1171575" cy="1171575"/>
                  <wp:effectExtent l="0" t="0" r="9525" b="9525"/>
                  <wp:docPr id="719216250" name="Picture 6" descr="teal circle with white i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22723" name="Picture 6" descr="teal circle with white i in the 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0332A4" w14:textId="77777777" w:rsidR="003C66CC" w:rsidRPr="00E007DA" w:rsidRDefault="003C66CC" w:rsidP="00B10B6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7FBAC412" w14:textId="77777777" w:rsidR="003C66CC" w:rsidRPr="00E007DA" w:rsidRDefault="003C66CC" w:rsidP="00B10B62">
            <w:pPr>
              <w:spacing w:line="360" w:lineRule="auto"/>
              <w:rPr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 xml:space="preserve">You can contact us if you </w:t>
            </w:r>
            <w:r w:rsidRPr="00E007DA">
              <w:rPr>
                <w:b/>
                <w:bCs/>
                <w:sz w:val="28"/>
                <w:szCs w:val="28"/>
              </w:rPr>
              <w:t>need more information.</w:t>
            </w:r>
            <w:r w:rsidRPr="00E007DA">
              <w:rPr>
                <w:sz w:val="28"/>
                <w:szCs w:val="28"/>
              </w:rPr>
              <w:t> </w:t>
            </w:r>
          </w:p>
        </w:tc>
      </w:tr>
      <w:tr w:rsidR="003C66CC" w:rsidRPr="00E007DA" w14:paraId="4572376A" w14:textId="77777777" w:rsidTr="00B10B62">
        <w:trPr>
          <w:trHeight w:val="2609"/>
        </w:trPr>
        <w:tc>
          <w:tcPr>
            <w:tcW w:w="3114" w:type="dxa"/>
          </w:tcPr>
          <w:p w14:paraId="2CE5D5AB" w14:textId="77777777" w:rsidR="003C66CC" w:rsidRPr="00E007DA" w:rsidRDefault="003C66CC" w:rsidP="00B10B62">
            <w:pPr>
              <w:spacing w:line="360" w:lineRule="auto"/>
              <w:rPr>
                <w:noProof/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 </w:t>
            </w:r>
            <w:r w:rsidRPr="00E007DA">
              <w:rPr>
                <w:noProof/>
                <w:sz w:val="28"/>
                <w:szCs w:val="28"/>
              </w:rPr>
              <w:drawing>
                <wp:inline distT="0" distB="0" distL="0" distR="0" wp14:anchorId="0C56317F" wp14:editId="61B58AC9">
                  <wp:extent cx="1228725" cy="916166"/>
                  <wp:effectExtent l="0" t="0" r="0" b="0"/>
                  <wp:docPr id="114189772" name="Picture 2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572623" name="Picture 2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77" cy="92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2CB4E" w14:textId="77777777" w:rsidR="003C66CC" w:rsidRPr="00E007DA" w:rsidRDefault="003C66CC" w:rsidP="00B10B6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057E1C12" w14:textId="77777777" w:rsidR="003C66CC" w:rsidRPr="00E007DA" w:rsidRDefault="003C66CC" w:rsidP="00B10B62">
            <w:pPr>
              <w:spacing w:line="360" w:lineRule="auto"/>
              <w:rPr>
                <w:sz w:val="28"/>
                <w:szCs w:val="28"/>
              </w:rPr>
            </w:pPr>
            <w:r w:rsidRPr="00E007DA">
              <w:rPr>
                <w:sz w:val="28"/>
                <w:szCs w:val="28"/>
              </w:rPr>
              <w:t>You can send us an email.</w:t>
            </w:r>
          </w:p>
          <w:p w14:paraId="5207A2DF" w14:textId="77777777" w:rsidR="003C66CC" w:rsidRPr="00E007DA" w:rsidRDefault="003C66CC" w:rsidP="00B10B62">
            <w:pPr>
              <w:spacing w:line="360" w:lineRule="auto"/>
              <w:rPr>
                <w:sz w:val="28"/>
                <w:szCs w:val="28"/>
              </w:rPr>
            </w:pPr>
          </w:p>
          <w:p w14:paraId="0A003808" w14:textId="77777777" w:rsidR="003C66CC" w:rsidRPr="00E007DA" w:rsidRDefault="003C66CC" w:rsidP="00B10B62">
            <w:pPr>
              <w:spacing w:line="360" w:lineRule="auto"/>
              <w:rPr>
                <w:sz w:val="28"/>
                <w:szCs w:val="28"/>
              </w:rPr>
            </w:pPr>
            <w:hyperlink r:id="rId48" w:history="1">
              <w:r w:rsidRPr="002F2EDF">
                <w:rPr>
                  <w:rStyle w:val="Hyperlink"/>
                  <w:b/>
                  <w:bCs/>
                  <w:sz w:val="28"/>
                  <w:szCs w:val="28"/>
                </w:rPr>
                <w:t>DRCTaskforceSecretariat@dss.gov.au</w:t>
              </w:r>
            </w:hyperlink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3C66CC" w:rsidRPr="00E007DA" w14:paraId="6BDDB798" w14:textId="77777777" w:rsidTr="00B10B62">
        <w:trPr>
          <w:trHeight w:val="2542"/>
        </w:trPr>
        <w:tc>
          <w:tcPr>
            <w:tcW w:w="3114" w:type="dxa"/>
          </w:tcPr>
          <w:p w14:paraId="49C4B34D" w14:textId="77777777" w:rsidR="003C66CC" w:rsidRPr="00E007DA" w:rsidRDefault="003C66CC" w:rsidP="00B10B62">
            <w:pPr>
              <w:pStyle w:val="EasyRead14"/>
              <w:rPr>
                <w:noProof/>
              </w:rPr>
            </w:pPr>
            <w:r w:rsidRPr="00E007DA">
              <w:rPr>
                <w:noProof/>
              </w:rPr>
              <w:drawing>
                <wp:inline distT="0" distB="0" distL="0" distR="0" wp14:anchorId="0C9A1CF6" wp14:editId="0F55B7FA">
                  <wp:extent cx="1217206" cy="1162050"/>
                  <wp:effectExtent l="0" t="0" r="2540" b="0"/>
                  <wp:docPr id="420753589" name="Picture 10" descr="teal arrow with lin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38919" name="Picture 10" descr="teal arrow with line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89" cy="117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F69FD" w14:textId="77777777" w:rsidR="003C66CC" w:rsidRPr="00E007DA" w:rsidRDefault="003C66CC" w:rsidP="00B10B62">
            <w:pPr>
              <w:pStyle w:val="EasyRead14"/>
            </w:pPr>
          </w:p>
        </w:tc>
        <w:tc>
          <w:tcPr>
            <w:tcW w:w="5902" w:type="dxa"/>
          </w:tcPr>
          <w:p w14:paraId="4231E0A8" w14:textId="77777777" w:rsidR="003C66CC" w:rsidRPr="00E007DA" w:rsidRDefault="003C66CC" w:rsidP="00B10B62">
            <w:pPr>
              <w:pStyle w:val="EasyRead14"/>
            </w:pPr>
            <w:r w:rsidRPr="00E007DA">
              <w:rPr>
                <w:lang w:val="en-US"/>
              </w:rPr>
              <w:t>You can look at our website.</w:t>
            </w:r>
            <w:r w:rsidRPr="00E007DA">
              <w:t> </w:t>
            </w:r>
          </w:p>
          <w:p w14:paraId="0E846D64" w14:textId="77777777" w:rsidR="003C66CC" w:rsidRDefault="003C66CC" w:rsidP="00B10B62">
            <w:pPr>
              <w:pStyle w:val="EasyRead14"/>
            </w:pPr>
          </w:p>
          <w:p w14:paraId="09655F70" w14:textId="77777777" w:rsidR="003C66CC" w:rsidRDefault="003C66CC" w:rsidP="00B10B62">
            <w:pPr>
              <w:ind w:firstLine="720"/>
              <w:rPr>
                <w:sz w:val="28"/>
                <w:szCs w:val="28"/>
              </w:rPr>
            </w:pPr>
          </w:p>
          <w:p w14:paraId="110AF174" w14:textId="77777777" w:rsidR="003C66CC" w:rsidRPr="00E007DA" w:rsidRDefault="003C66CC" w:rsidP="00B10B62">
            <w:pPr>
              <w:pStyle w:val="EasyRead14"/>
            </w:pPr>
            <w:hyperlink r:id="rId50" w:history="1">
              <w:r w:rsidRPr="002F2EDF">
                <w:rPr>
                  <w:rStyle w:val="Hyperlink"/>
                  <w:b/>
                  <w:bCs/>
                </w:rPr>
                <w:t>www.dss.gov.au/DRC-Aus-Gov-Response</w:t>
              </w:r>
            </w:hyperlink>
            <w:r>
              <w:rPr>
                <w:b/>
                <w:bCs/>
              </w:rPr>
              <w:t xml:space="preserve"> </w:t>
            </w:r>
          </w:p>
        </w:tc>
      </w:tr>
      <w:tr w:rsidR="003C66CC" w:rsidRPr="00E007DA" w14:paraId="58CD577C" w14:textId="77777777" w:rsidTr="00B10B62">
        <w:trPr>
          <w:trHeight w:val="2542"/>
        </w:trPr>
        <w:tc>
          <w:tcPr>
            <w:tcW w:w="3114" w:type="dxa"/>
          </w:tcPr>
          <w:p w14:paraId="33D934DC" w14:textId="77777777" w:rsidR="003C66CC" w:rsidRPr="00E007DA" w:rsidRDefault="003C66CC" w:rsidP="00B10B62">
            <w:pPr>
              <w:pStyle w:val="EasyRead14"/>
              <w:rPr>
                <w:noProof/>
              </w:rPr>
            </w:pPr>
            <w:r w:rsidRPr="005B4F56">
              <w:rPr>
                <w:noProof/>
              </w:rPr>
              <w:drawing>
                <wp:inline distT="0" distB="0" distL="0" distR="0" wp14:anchorId="667FA48B" wp14:editId="49D86793">
                  <wp:extent cx="1419225" cy="1419225"/>
                  <wp:effectExtent l="0" t="0" r="9525" b="9525"/>
                  <wp:docPr id="726251031" name="Picture 1" descr="Woman at a desk with envelopes and papers, asking for hel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67124" name="Picture 1" descr="Woman at a desk with envelopes and papers, asking for help.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94" cy="142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ECDB277" w14:textId="77777777" w:rsidR="003C66CC" w:rsidRDefault="003C66CC" w:rsidP="00B10B62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You can get help and support.</w:t>
            </w:r>
          </w:p>
          <w:p w14:paraId="24445134" w14:textId="77777777" w:rsidR="003C66CC" w:rsidRDefault="003C66CC" w:rsidP="00B10B62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6BEC06CA" w14:textId="77777777" w:rsidR="003C66CC" w:rsidRPr="00E007DA" w:rsidRDefault="003C66CC" w:rsidP="00B10B62">
            <w:pPr>
              <w:pStyle w:val="EasyRead14"/>
              <w:rPr>
                <w:lang w:val="en-US"/>
              </w:rPr>
            </w:pPr>
            <w:hyperlink r:id="rId52" w:history="1">
              <w:r w:rsidRPr="002F2EDF">
                <w:rPr>
                  <w:rStyle w:val="Hyperlink"/>
                  <w:b/>
                  <w:bCs/>
                  <w:lang w:val="en-US"/>
                </w:rPr>
                <w:t>www.dss.gov.au/help-and-support-disability</w:t>
              </w:r>
            </w:hyperlink>
            <w:r>
              <w:rPr>
                <w:b/>
                <w:bCs/>
                <w:lang w:val="en-US"/>
              </w:rPr>
              <w:t xml:space="preserve"> </w:t>
            </w:r>
          </w:p>
        </w:tc>
      </w:tr>
    </w:tbl>
    <w:p w14:paraId="3A7DC370" w14:textId="73C3CB06" w:rsidR="009319C3" w:rsidRDefault="00300A0A" w:rsidP="003C66CC">
      <w:r w:rsidRPr="005D56F1">
        <w:rPr>
          <w:noProof/>
        </w:rPr>
        <w:drawing>
          <wp:inline distT="0" distB="0" distL="0" distR="0" wp14:anchorId="45F3D89F" wp14:editId="36CA2ED1">
            <wp:extent cx="1200150" cy="1247775"/>
            <wp:effectExtent l="0" t="0" r="0" b="0"/>
            <wp:docPr id="1582146481" name="Picture 119" descr="A blue rectangle with white text saying made with photosymbo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19" descr="A blue rectangle with white text saying made with photosymbols"/>
                    <pic:cNvPicPr/>
                  </pic:nvPicPr>
                  <pic:blipFill>
                    <a:blip r:embed="rId53"/>
                    <a:srcRect/>
                    <a:stretch/>
                  </pic:blipFill>
                  <pic:spPr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AB25E" wp14:editId="4809A9CC">
            <wp:extent cx="828675" cy="1026893"/>
            <wp:effectExtent l="0" t="0" r="0" b="0"/>
            <wp:docPr id="590102092" name="Picture 13" descr="A blue and white sign with black text easy read 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02092" name="Picture 13" descr="A blue and white sign with black text easy read tech logo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2" cy="10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B77" w:rsidRPr="00A85B77">
        <w:t xml:space="preserve"> </w:t>
      </w:r>
      <w:r w:rsidR="00A85B77">
        <w:t xml:space="preserve">easyread.tech created these original illustrations. Please do not use these illustrations without permission. Visit </w:t>
      </w:r>
      <w:hyperlink r:id="rId55" w:history="1">
        <w:r w:rsidR="00A85B77" w:rsidRPr="0061361E">
          <w:rPr>
            <w:rStyle w:val="Hyperlink"/>
          </w:rPr>
          <w:t>easyread.tech</w:t>
        </w:r>
      </w:hyperlink>
      <w:r w:rsidR="00A85B77">
        <w:t xml:space="preserve"> for more information. </w:t>
      </w:r>
    </w:p>
    <w:sectPr w:rsidR="009319C3" w:rsidSect="006D260B">
      <w:footerReference w:type="default" r:id="rId56"/>
      <w:headerReference w:type="first" r:id="rId57"/>
      <w:footerReference w:type="first" r:id="rId58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0F9B25" w14:textId="77777777" w:rsidR="00910AD2" w:rsidRDefault="00910AD2" w:rsidP="00B04ED8">
      <w:pPr>
        <w:spacing w:after="0" w:line="240" w:lineRule="auto"/>
      </w:pPr>
      <w:r>
        <w:separator/>
      </w:r>
    </w:p>
  </w:endnote>
  <w:endnote w:type="continuationSeparator" w:id="0">
    <w:p w14:paraId="59DB4FA9" w14:textId="77777777" w:rsidR="00910AD2" w:rsidRDefault="00910AD2" w:rsidP="00B04ED8">
      <w:pPr>
        <w:spacing w:after="0" w:line="240" w:lineRule="auto"/>
      </w:pPr>
      <w:r>
        <w:continuationSeparator/>
      </w:r>
    </w:p>
  </w:endnote>
  <w:endnote w:type="continuationNotice" w:id="1">
    <w:p w14:paraId="0D5F2A5B" w14:textId="77777777" w:rsidR="00910AD2" w:rsidRDefault="00910A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45501502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50909CF1" w14:textId="3594366D" w:rsidR="00825E4B" w:rsidRPr="005C50D4" w:rsidRDefault="00825E4B">
        <w:pPr>
          <w:pStyle w:val="Footer"/>
          <w:jc w:val="right"/>
          <w:rPr>
            <w:sz w:val="28"/>
            <w:szCs w:val="28"/>
          </w:rPr>
        </w:pPr>
        <w:r w:rsidRPr="005C50D4">
          <w:rPr>
            <w:sz w:val="28"/>
            <w:szCs w:val="28"/>
          </w:rPr>
          <w:fldChar w:fldCharType="begin"/>
        </w:r>
        <w:r w:rsidRPr="005C50D4">
          <w:rPr>
            <w:sz w:val="28"/>
            <w:szCs w:val="28"/>
          </w:rPr>
          <w:instrText xml:space="preserve"> PAGE   \* MERGEFORMAT </w:instrText>
        </w:r>
        <w:r w:rsidRPr="005C50D4">
          <w:rPr>
            <w:sz w:val="28"/>
            <w:szCs w:val="28"/>
          </w:rPr>
          <w:fldChar w:fldCharType="separate"/>
        </w:r>
        <w:r w:rsidRPr="005C50D4">
          <w:rPr>
            <w:noProof/>
            <w:sz w:val="28"/>
            <w:szCs w:val="28"/>
          </w:rPr>
          <w:t>2</w:t>
        </w:r>
        <w:r w:rsidRPr="005C50D4">
          <w:rPr>
            <w:sz w:val="28"/>
            <w:szCs w:val="28"/>
          </w:rPr>
          <w:fldChar w:fldCharType="end"/>
        </w:r>
      </w:p>
    </w:sdtContent>
  </w:sdt>
  <w:p w14:paraId="18BD5C84" w14:textId="11F8C413" w:rsidR="00B04ED8" w:rsidRPr="005C50D4" w:rsidRDefault="00E16388">
    <w:pPr>
      <w:pStyle w:val="Footer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6DC64A1" wp14:editId="18547FFF">
          <wp:simplePos x="0" y="0"/>
          <wp:positionH relativeFrom="page">
            <wp:align>right</wp:align>
          </wp:positionH>
          <wp:positionV relativeFrom="page">
            <wp:posOffset>10304780</wp:posOffset>
          </wp:positionV>
          <wp:extent cx="7553325" cy="482600"/>
          <wp:effectExtent l="0" t="0" r="0" b="0"/>
          <wp:wrapSquare wrapText="bothSides"/>
          <wp:docPr id="1638642659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642659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211B5" w14:textId="1B6E5417" w:rsidR="00361B5F" w:rsidRDefault="005C50D4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29CC5A0" wp14:editId="02E45CB9">
          <wp:simplePos x="0" y="0"/>
          <wp:positionH relativeFrom="page">
            <wp:align>left</wp:align>
          </wp:positionH>
          <wp:positionV relativeFrom="page">
            <wp:posOffset>8638056</wp:posOffset>
          </wp:positionV>
          <wp:extent cx="7534275" cy="2030579"/>
          <wp:effectExtent l="0" t="0" r="0" b="8255"/>
          <wp:wrapSquare wrapText="bothSides"/>
          <wp:docPr id="527798179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798179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20305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65CC7D" w14:textId="77777777" w:rsidR="00910AD2" w:rsidRDefault="00910AD2" w:rsidP="00B04ED8">
      <w:pPr>
        <w:spacing w:after="0" w:line="240" w:lineRule="auto"/>
      </w:pPr>
      <w:r>
        <w:separator/>
      </w:r>
    </w:p>
  </w:footnote>
  <w:footnote w:type="continuationSeparator" w:id="0">
    <w:p w14:paraId="36FCB5FB" w14:textId="77777777" w:rsidR="00910AD2" w:rsidRDefault="00910AD2" w:rsidP="00B04ED8">
      <w:pPr>
        <w:spacing w:after="0" w:line="240" w:lineRule="auto"/>
      </w:pPr>
      <w:r>
        <w:continuationSeparator/>
      </w:r>
    </w:p>
  </w:footnote>
  <w:footnote w:type="continuationNotice" w:id="1">
    <w:p w14:paraId="3FF613EF" w14:textId="77777777" w:rsidR="00910AD2" w:rsidRDefault="00910A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EF7C4A" w14:textId="71EE1AC0" w:rsidR="00361B5F" w:rsidRDefault="00361B5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853B53" wp14:editId="44E02AA5">
          <wp:simplePos x="0" y="0"/>
          <wp:positionH relativeFrom="column">
            <wp:posOffset>-895350</wp:posOffset>
          </wp:positionH>
          <wp:positionV relativeFrom="page">
            <wp:align>top</wp:align>
          </wp:positionV>
          <wp:extent cx="7515225" cy="2068195"/>
          <wp:effectExtent l="0" t="0" r="0" b="0"/>
          <wp:wrapSquare wrapText="bothSides"/>
          <wp:docPr id="132611961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11961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571" cy="20754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B96FC0"/>
    <w:multiLevelType w:val="hybridMultilevel"/>
    <w:tmpl w:val="D7CE8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04026"/>
    <w:multiLevelType w:val="hybridMultilevel"/>
    <w:tmpl w:val="67049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64985"/>
    <w:multiLevelType w:val="hybridMultilevel"/>
    <w:tmpl w:val="62A6C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32A55"/>
    <w:multiLevelType w:val="hybridMultilevel"/>
    <w:tmpl w:val="E3D888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56BF5"/>
    <w:multiLevelType w:val="hybridMultilevel"/>
    <w:tmpl w:val="CB90EA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E0C5B"/>
    <w:multiLevelType w:val="hybridMultilevel"/>
    <w:tmpl w:val="DA3CD1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C683D"/>
    <w:multiLevelType w:val="multilevel"/>
    <w:tmpl w:val="A7DC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23942D5"/>
    <w:multiLevelType w:val="hybridMultilevel"/>
    <w:tmpl w:val="96C23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B53E0"/>
    <w:multiLevelType w:val="multilevel"/>
    <w:tmpl w:val="E87E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BB0AAE"/>
    <w:multiLevelType w:val="hybridMultilevel"/>
    <w:tmpl w:val="56A458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F02FA8"/>
    <w:multiLevelType w:val="hybridMultilevel"/>
    <w:tmpl w:val="6854F79C"/>
    <w:lvl w:ilvl="0" w:tplc="CB063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40"/>
        <w:szCs w:val="40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2F16470"/>
    <w:multiLevelType w:val="hybridMultilevel"/>
    <w:tmpl w:val="B7442F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AC4EF8"/>
    <w:multiLevelType w:val="hybridMultilevel"/>
    <w:tmpl w:val="882A2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40F53"/>
    <w:multiLevelType w:val="hybridMultilevel"/>
    <w:tmpl w:val="FE2C61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9"/>
  </w:num>
  <w:num w:numId="2" w16cid:durableId="1694837826">
    <w:abstractNumId w:val="11"/>
  </w:num>
  <w:num w:numId="3" w16cid:durableId="529031037">
    <w:abstractNumId w:val="14"/>
  </w:num>
  <w:num w:numId="4" w16cid:durableId="1460950426">
    <w:abstractNumId w:val="6"/>
  </w:num>
  <w:num w:numId="5" w16cid:durableId="538126137">
    <w:abstractNumId w:val="8"/>
  </w:num>
  <w:num w:numId="6" w16cid:durableId="1443500090">
    <w:abstractNumId w:val="3"/>
  </w:num>
  <w:num w:numId="7" w16cid:durableId="1387873169">
    <w:abstractNumId w:val="7"/>
  </w:num>
  <w:num w:numId="8" w16cid:durableId="198472213">
    <w:abstractNumId w:val="12"/>
  </w:num>
  <w:num w:numId="9" w16cid:durableId="1408381175">
    <w:abstractNumId w:val="5"/>
  </w:num>
  <w:num w:numId="10" w16cid:durableId="215243661">
    <w:abstractNumId w:val="13"/>
  </w:num>
  <w:num w:numId="11" w16cid:durableId="761410060">
    <w:abstractNumId w:val="4"/>
  </w:num>
  <w:num w:numId="12" w16cid:durableId="1298149639">
    <w:abstractNumId w:val="0"/>
  </w:num>
  <w:num w:numId="13" w16cid:durableId="617374174">
    <w:abstractNumId w:val="10"/>
  </w:num>
  <w:num w:numId="14" w16cid:durableId="1405254281">
    <w:abstractNumId w:val="2"/>
  </w:num>
  <w:num w:numId="15" w16cid:durableId="831796941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07EB"/>
    <w:rsid w:val="0000230B"/>
    <w:rsid w:val="00004DF5"/>
    <w:rsid w:val="00005633"/>
    <w:rsid w:val="000073C3"/>
    <w:rsid w:val="00011CE1"/>
    <w:rsid w:val="00016F57"/>
    <w:rsid w:val="0002667C"/>
    <w:rsid w:val="00026917"/>
    <w:rsid w:val="00030EA9"/>
    <w:rsid w:val="00033CB9"/>
    <w:rsid w:val="00037D85"/>
    <w:rsid w:val="00046382"/>
    <w:rsid w:val="0004689A"/>
    <w:rsid w:val="00046BC2"/>
    <w:rsid w:val="00051A02"/>
    <w:rsid w:val="000523E2"/>
    <w:rsid w:val="00053852"/>
    <w:rsid w:val="0005529D"/>
    <w:rsid w:val="00055EC0"/>
    <w:rsid w:val="00062BDD"/>
    <w:rsid w:val="00064E04"/>
    <w:rsid w:val="0007570C"/>
    <w:rsid w:val="000768B7"/>
    <w:rsid w:val="0008014D"/>
    <w:rsid w:val="00086DB3"/>
    <w:rsid w:val="0009050A"/>
    <w:rsid w:val="00092071"/>
    <w:rsid w:val="00092ADF"/>
    <w:rsid w:val="000959AB"/>
    <w:rsid w:val="000A47D3"/>
    <w:rsid w:val="000A7AF1"/>
    <w:rsid w:val="000C22B1"/>
    <w:rsid w:val="000C4D04"/>
    <w:rsid w:val="000C5C9A"/>
    <w:rsid w:val="000C6BF9"/>
    <w:rsid w:val="000D21CE"/>
    <w:rsid w:val="000D3ED4"/>
    <w:rsid w:val="000D7C23"/>
    <w:rsid w:val="000E4BE0"/>
    <w:rsid w:val="000F5619"/>
    <w:rsid w:val="00107B01"/>
    <w:rsid w:val="001167FB"/>
    <w:rsid w:val="00120B4C"/>
    <w:rsid w:val="001224C1"/>
    <w:rsid w:val="00122C26"/>
    <w:rsid w:val="00124A49"/>
    <w:rsid w:val="00124AF4"/>
    <w:rsid w:val="00125824"/>
    <w:rsid w:val="00130570"/>
    <w:rsid w:val="00135B6F"/>
    <w:rsid w:val="001401A5"/>
    <w:rsid w:val="00142770"/>
    <w:rsid w:val="00143061"/>
    <w:rsid w:val="001441A1"/>
    <w:rsid w:val="0014515C"/>
    <w:rsid w:val="00156E6F"/>
    <w:rsid w:val="00160463"/>
    <w:rsid w:val="00160722"/>
    <w:rsid w:val="0016209E"/>
    <w:rsid w:val="001718C1"/>
    <w:rsid w:val="0017627C"/>
    <w:rsid w:val="0017630C"/>
    <w:rsid w:val="00176AD9"/>
    <w:rsid w:val="00183E6B"/>
    <w:rsid w:val="00190DD4"/>
    <w:rsid w:val="00192351"/>
    <w:rsid w:val="00196496"/>
    <w:rsid w:val="0019692C"/>
    <w:rsid w:val="001A08F5"/>
    <w:rsid w:val="001A2FFB"/>
    <w:rsid w:val="001A3696"/>
    <w:rsid w:val="001A6877"/>
    <w:rsid w:val="001B4E42"/>
    <w:rsid w:val="001D3724"/>
    <w:rsid w:val="001E630D"/>
    <w:rsid w:val="001E7807"/>
    <w:rsid w:val="001F03EE"/>
    <w:rsid w:val="001F0E97"/>
    <w:rsid w:val="001F237E"/>
    <w:rsid w:val="001F32C1"/>
    <w:rsid w:val="001F4FF4"/>
    <w:rsid w:val="001F5FAD"/>
    <w:rsid w:val="001F6A5D"/>
    <w:rsid w:val="001F7A5A"/>
    <w:rsid w:val="00200606"/>
    <w:rsid w:val="002054A9"/>
    <w:rsid w:val="002054BB"/>
    <w:rsid w:val="00207194"/>
    <w:rsid w:val="00210FBE"/>
    <w:rsid w:val="0021240C"/>
    <w:rsid w:val="00212EC4"/>
    <w:rsid w:val="00213B69"/>
    <w:rsid w:val="00223E4E"/>
    <w:rsid w:val="002243D5"/>
    <w:rsid w:val="00232CA3"/>
    <w:rsid w:val="00243A02"/>
    <w:rsid w:val="00243BE4"/>
    <w:rsid w:val="00254355"/>
    <w:rsid w:val="00263CF6"/>
    <w:rsid w:val="00270667"/>
    <w:rsid w:val="0027191C"/>
    <w:rsid w:val="00271A17"/>
    <w:rsid w:val="00275D5D"/>
    <w:rsid w:val="00277F70"/>
    <w:rsid w:val="00280E9E"/>
    <w:rsid w:val="0028176D"/>
    <w:rsid w:val="00281F3A"/>
    <w:rsid w:val="00284DC9"/>
    <w:rsid w:val="00287963"/>
    <w:rsid w:val="00291234"/>
    <w:rsid w:val="002950E3"/>
    <w:rsid w:val="002A0AD4"/>
    <w:rsid w:val="002A7880"/>
    <w:rsid w:val="002A7B19"/>
    <w:rsid w:val="002A7E7B"/>
    <w:rsid w:val="002B1E29"/>
    <w:rsid w:val="002B6D02"/>
    <w:rsid w:val="002C5712"/>
    <w:rsid w:val="002C5BB7"/>
    <w:rsid w:val="002D3A6A"/>
    <w:rsid w:val="002D5031"/>
    <w:rsid w:val="002D5477"/>
    <w:rsid w:val="002E061E"/>
    <w:rsid w:val="002E5818"/>
    <w:rsid w:val="002F0BB7"/>
    <w:rsid w:val="002F0E27"/>
    <w:rsid w:val="002F3815"/>
    <w:rsid w:val="002F4066"/>
    <w:rsid w:val="002F49FE"/>
    <w:rsid w:val="002F5939"/>
    <w:rsid w:val="002F69D4"/>
    <w:rsid w:val="00300A0A"/>
    <w:rsid w:val="00302A2B"/>
    <w:rsid w:val="003064C8"/>
    <w:rsid w:val="00312413"/>
    <w:rsid w:val="00315A27"/>
    <w:rsid w:val="00321FFE"/>
    <w:rsid w:val="00324747"/>
    <w:rsid w:val="00325F2A"/>
    <w:rsid w:val="00327ECF"/>
    <w:rsid w:val="00332946"/>
    <w:rsid w:val="00335FCF"/>
    <w:rsid w:val="0033624F"/>
    <w:rsid w:val="0033798E"/>
    <w:rsid w:val="00341FAB"/>
    <w:rsid w:val="00344712"/>
    <w:rsid w:val="00346BCF"/>
    <w:rsid w:val="00346CB5"/>
    <w:rsid w:val="003507AE"/>
    <w:rsid w:val="003517BA"/>
    <w:rsid w:val="00352AE5"/>
    <w:rsid w:val="00352D5B"/>
    <w:rsid w:val="003544EB"/>
    <w:rsid w:val="00354A38"/>
    <w:rsid w:val="00357D03"/>
    <w:rsid w:val="00361B5F"/>
    <w:rsid w:val="00366044"/>
    <w:rsid w:val="003760C2"/>
    <w:rsid w:val="00377818"/>
    <w:rsid w:val="00382E7B"/>
    <w:rsid w:val="00387AC3"/>
    <w:rsid w:val="003909B6"/>
    <w:rsid w:val="00393E02"/>
    <w:rsid w:val="00397E69"/>
    <w:rsid w:val="003A1DA4"/>
    <w:rsid w:val="003A4429"/>
    <w:rsid w:val="003A65D1"/>
    <w:rsid w:val="003A72AF"/>
    <w:rsid w:val="003A7A42"/>
    <w:rsid w:val="003B2BB8"/>
    <w:rsid w:val="003B3B4A"/>
    <w:rsid w:val="003B4895"/>
    <w:rsid w:val="003B48ED"/>
    <w:rsid w:val="003B659D"/>
    <w:rsid w:val="003C130F"/>
    <w:rsid w:val="003C2B48"/>
    <w:rsid w:val="003C2C63"/>
    <w:rsid w:val="003C4F92"/>
    <w:rsid w:val="003C5629"/>
    <w:rsid w:val="003C66CC"/>
    <w:rsid w:val="003D1ED9"/>
    <w:rsid w:val="003D2CF1"/>
    <w:rsid w:val="003D34FF"/>
    <w:rsid w:val="003D3EE2"/>
    <w:rsid w:val="003D45B4"/>
    <w:rsid w:val="003D4AE3"/>
    <w:rsid w:val="003E0E42"/>
    <w:rsid w:val="00400C7B"/>
    <w:rsid w:val="004077E2"/>
    <w:rsid w:val="004139FD"/>
    <w:rsid w:val="00413BBD"/>
    <w:rsid w:val="00415C1A"/>
    <w:rsid w:val="00421078"/>
    <w:rsid w:val="00427036"/>
    <w:rsid w:val="00433EDC"/>
    <w:rsid w:val="00437A41"/>
    <w:rsid w:val="004401F1"/>
    <w:rsid w:val="00447C8B"/>
    <w:rsid w:val="00454A37"/>
    <w:rsid w:val="004568D0"/>
    <w:rsid w:val="00457B1F"/>
    <w:rsid w:val="00460C6A"/>
    <w:rsid w:val="00462668"/>
    <w:rsid w:val="00463FF9"/>
    <w:rsid w:val="004673A5"/>
    <w:rsid w:val="00467A11"/>
    <w:rsid w:val="004718A4"/>
    <w:rsid w:val="00473C94"/>
    <w:rsid w:val="0047481B"/>
    <w:rsid w:val="00474A79"/>
    <w:rsid w:val="00475090"/>
    <w:rsid w:val="00477A63"/>
    <w:rsid w:val="00477C76"/>
    <w:rsid w:val="00482544"/>
    <w:rsid w:val="00494034"/>
    <w:rsid w:val="004A2AA3"/>
    <w:rsid w:val="004A3394"/>
    <w:rsid w:val="004A4CE9"/>
    <w:rsid w:val="004B11BF"/>
    <w:rsid w:val="004B4B2F"/>
    <w:rsid w:val="004B54CA"/>
    <w:rsid w:val="004C1E31"/>
    <w:rsid w:val="004C5C46"/>
    <w:rsid w:val="004D0090"/>
    <w:rsid w:val="004D092D"/>
    <w:rsid w:val="004D1D7E"/>
    <w:rsid w:val="004D4432"/>
    <w:rsid w:val="004D796A"/>
    <w:rsid w:val="004E1049"/>
    <w:rsid w:val="004E2677"/>
    <w:rsid w:val="004E2A16"/>
    <w:rsid w:val="004E5CBF"/>
    <w:rsid w:val="004E7B47"/>
    <w:rsid w:val="004F392A"/>
    <w:rsid w:val="00500634"/>
    <w:rsid w:val="00504B36"/>
    <w:rsid w:val="00511093"/>
    <w:rsid w:val="00512C1B"/>
    <w:rsid w:val="0052147F"/>
    <w:rsid w:val="00524F13"/>
    <w:rsid w:val="00526F2F"/>
    <w:rsid w:val="00537C57"/>
    <w:rsid w:val="00542AB2"/>
    <w:rsid w:val="00542BD2"/>
    <w:rsid w:val="00543A2B"/>
    <w:rsid w:val="00547EBF"/>
    <w:rsid w:val="00550F90"/>
    <w:rsid w:val="0055205A"/>
    <w:rsid w:val="00556FBE"/>
    <w:rsid w:val="00560128"/>
    <w:rsid w:val="005601E0"/>
    <w:rsid w:val="005613D5"/>
    <w:rsid w:val="00562532"/>
    <w:rsid w:val="00562D9C"/>
    <w:rsid w:val="00571399"/>
    <w:rsid w:val="00571FDF"/>
    <w:rsid w:val="005776A4"/>
    <w:rsid w:val="0057799C"/>
    <w:rsid w:val="005818DF"/>
    <w:rsid w:val="00591607"/>
    <w:rsid w:val="00591D0C"/>
    <w:rsid w:val="00595A12"/>
    <w:rsid w:val="005A069C"/>
    <w:rsid w:val="005A0CAF"/>
    <w:rsid w:val="005A1965"/>
    <w:rsid w:val="005A265F"/>
    <w:rsid w:val="005A36AB"/>
    <w:rsid w:val="005B2AE4"/>
    <w:rsid w:val="005B476B"/>
    <w:rsid w:val="005C09E3"/>
    <w:rsid w:val="005C32EE"/>
    <w:rsid w:val="005C3AA9"/>
    <w:rsid w:val="005C472B"/>
    <w:rsid w:val="005C50D4"/>
    <w:rsid w:val="005C6049"/>
    <w:rsid w:val="005C784D"/>
    <w:rsid w:val="005C7CBC"/>
    <w:rsid w:val="005C7DD3"/>
    <w:rsid w:val="005D05D7"/>
    <w:rsid w:val="005D2854"/>
    <w:rsid w:val="005D56F1"/>
    <w:rsid w:val="005D6621"/>
    <w:rsid w:val="005E09E5"/>
    <w:rsid w:val="005E0D0B"/>
    <w:rsid w:val="005E7F8C"/>
    <w:rsid w:val="005F31EE"/>
    <w:rsid w:val="005F33E6"/>
    <w:rsid w:val="005F5A4B"/>
    <w:rsid w:val="005F6B83"/>
    <w:rsid w:val="005F75D0"/>
    <w:rsid w:val="006013BE"/>
    <w:rsid w:val="00605647"/>
    <w:rsid w:val="006060A7"/>
    <w:rsid w:val="0061785E"/>
    <w:rsid w:val="006213C6"/>
    <w:rsid w:val="00621FC5"/>
    <w:rsid w:val="00625D48"/>
    <w:rsid w:val="006264F0"/>
    <w:rsid w:val="00630D3D"/>
    <w:rsid w:val="00632034"/>
    <w:rsid w:val="0063569F"/>
    <w:rsid w:val="00637B02"/>
    <w:rsid w:val="006404F4"/>
    <w:rsid w:val="0064067F"/>
    <w:rsid w:val="006438D4"/>
    <w:rsid w:val="00645403"/>
    <w:rsid w:val="0065018F"/>
    <w:rsid w:val="00651B9D"/>
    <w:rsid w:val="00651CA9"/>
    <w:rsid w:val="006534C9"/>
    <w:rsid w:val="00660B19"/>
    <w:rsid w:val="006632E9"/>
    <w:rsid w:val="0066755B"/>
    <w:rsid w:val="00671750"/>
    <w:rsid w:val="006720FA"/>
    <w:rsid w:val="00675B7E"/>
    <w:rsid w:val="006808EF"/>
    <w:rsid w:val="00682BDD"/>
    <w:rsid w:val="00683A84"/>
    <w:rsid w:val="0068534E"/>
    <w:rsid w:val="00692512"/>
    <w:rsid w:val="006929C4"/>
    <w:rsid w:val="00695A19"/>
    <w:rsid w:val="006A06C1"/>
    <w:rsid w:val="006A1831"/>
    <w:rsid w:val="006A25C4"/>
    <w:rsid w:val="006A2FD5"/>
    <w:rsid w:val="006A41A2"/>
    <w:rsid w:val="006A423B"/>
    <w:rsid w:val="006A4293"/>
    <w:rsid w:val="006A4CE7"/>
    <w:rsid w:val="006B1A15"/>
    <w:rsid w:val="006B1AEA"/>
    <w:rsid w:val="006B3759"/>
    <w:rsid w:val="006C2C93"/>
    <w:rsid w:val="006C4371"/>
    <w:rsid w:val="006C43A5"/>
    <w:rsid w:val="006C72C0"/>
    <w:rsid w:val="006D02F5"/>
    <w:rsid w:val="006D1022"/>
    <w:rsid w:val="006D260B"/>
    <w:rsid w:val="006D6A56"/>
    <w:rsid w:val="006E1165"/>
    <w:rsid w:val="006E7AFF"/>
    <w:rsid w:val="006F15F9"/>
    <w:rsid w:val="006F3C4A"/>
    <w:rsid w:val="006F4870"/>
    <w:rsid w:val="00700812"/>
    <w:rsid w:val="00702F8F"/>
    <w:rsid w:val="00703283"/>
    <w:rsid w:val="00706ED9"/>
    <w:rsid w:val="00711544"/>
    <w:rsid w:val="007117B6"/>
    <w:rsid w:val="00712CAC"/>
    <w:rsid w:val="00713442"/>
    <w:rsid w:val="00713925"/>
    <w:rsid w:val="00722582"/>
    <w:rsid w:val="00722E75"/>
    <w:rsid w:val="007233B0"/>
    <w:rsid w:val="007236A7"/>
    <w:rsid w:val="00725DD2"/>
    <w:rsid w:val="007319E4"/>
    <w:rsid w:val="007344D7"/>
    <w:rsid w:val="00736BEE"/>
    <w:rsid w:val="0074018A"/>
    <w:rsid w:val="00740C42"/>
    <w:rsid w:val="007445C0"/>
    <w:rsid w:val="00750C6F"/>
    <w:rsid w:val="007517F3"/>
    <w:rsid w:val="0075406B"/>
    <w:rsid w:val="00755AD3"/>
    <w:rsid w:val="007608F5"/>
    <w:rsid w:val="00760D19"/>
    <w:rsid w:val="00763D65"/>
    <w:rsid w:val="00765167"/>
    <w:rsid w:val="00766B51"/>
    <w:rsid w:val="007671DA"/>
    <w:rsid w:val="00771300"/>
    <w:rsid w:val="00771748"/>
    <w:rsid w:val="00774CF9"/>
    <w:rsid w:val="00780FB4"/>
    <w:rsid w:val="007844DE"/>
    <w:rsid w:val="00785261"/>
    <w:rsid w:val="00787EF8"/>
    <w:rsid w:val="0079073A"/>
    <w:rsid w:val="0079102B"/>
    <w:rsid w:val="007925AB"/>
    <w:rsid w:val="0079304D"/>
    <w:rsid w:val="00794AA4"/>
    <w:rsid w:val="007A216F"/>
    <w:rsid w:val="007A547A"/>
    <w:rsid w:val="007A646E"/>
    <w:rsid w:val="007B0256"/>
    <w:rsid w:val="007B1323"/>
    <w:rsid w:val="007B7713"/>
    <w:rsid w:val="007C2837"/>
    <w:rsid w:val="007C400A"/>
    <w:rsid w:val="007C5496"/>
    <w:rsid w:val="007C5DD2"/>
    <w:rsid w:val="007C6163"/>
    <w:rsid w:val="007C61ED"/>
    <w:rsid w:val="007C76A0"/>
    <w:rsid w:val="007D3882"/>
    <w:rsid w:val="007D658E"/>
    <w:rsid w:val="007E1F5C"/>
    <w:rsid w:val="007E2C12"/>
    <w:rsid w:val="0080104F"/>
    <w:rsid w:val="00803D73"/>
    <w:rsid w:val="0081320A"/>
    <w:rsid w:val="00814193"/>
    <w:rsid w:val="00814534"/>
    <w:rsid w:val="00816A03"/>
    <w:rsid w:val="00821EC7"/>
    <w:rsid w:val="00823871"/>
    <w:rsid w:val="00823E26"/>
    <w:rsid w:val="0082413F"/>
    <w:rsid w:val="00824998"/>
    <w:rsid w:val="0082596D"/>
    <w:rsid w:val="00825E4B"/>
    <w:rsid w:val="00826B68"/>
    <w:rsid w:val="00830EB8"/>
    <w:rsid w:val="0083177B"/>
    <w:rsid w:val="008357EE"/>
    <w:rsid w:val="008369FE"/>
    <w:rsid w:val="00837C40"/>
    <w:rsid w:val="00840033"/>
    <w:rsid w:val="00842EAA"/>
    <w:rsid w:val="00843080"/>
    <w:rsid w:val="00843657"/>
    <w:rsid w:val="00845F47"/>
    <w:rsid w:val="008515B4"/>
    <w:rsid w:val="0086232C"/>
    <w:rsid w:val="00863E7C"/>
    <w:rsid w:val="008654A5"/>
    <w:rsid w:val="0087194D"/>
    <w:rsid w:val="008841A9"/>
    <w:rsid w:val="008877F0"/>
    <w:rsid w:val="008902F7"/>
    <w:rsid w:val="00892C93"/>
    <w:rsid w:val="00893142"/>
    <w:rsid w:val="00893258"/>
    <w:rsid w:val="00894281"/>
    <w:rsid w:val="008966E1"/>
    <w:rsid w:val="008970CF"/>
    <w:rsid w:val="008A0F4A"/>
    <w:rsid w:val="008A49BD"/>
    <w:rsid w:val="008A4A81"/>
    <w:rsid w:val="008A4B69"/>
    <w:rsid w:val="008A5FE4"/>
    <w:rsid w:val="008B2592"/>
    <w:rsid w:val="008B52E3"/>
    <w:rsid w:val="008B565A"/>
    <w:rsid w:val="008B69C8"/>
    <w:rsid w:val="008B7C19"/>
    <w:rsid w:val="008C2184"/>
    <w:rsid w:val="008C639F"/>
    <w:rsid w:val="008C66DD"/>
    <w:rsid w:val="008C765C"/>
    <w:rsid w:val="008D6161"/>
    <w:rsid w:val="008D7E1B"/>
    <w:rsid w:val="008E0B47"/>
    <w:rsid w:val="008E72C2"/>
    <w:rsid w:val="008F14A9"/>
    <w:rsid w:val="008F225C"/>
    <w:rsid w:val="008F390C"/>
    <w:rsid w:val="008F4DC6"/>
    <w:rsid w:val="008F6C7C"/>
    <w:rsid w:val="008F75FB"/>
    <w:rsid w:val="009012F7"/>
    <w:rsid w:val="00901E33"/>
    <w:rsid w:val="00901F63"/>
    <w:rsid w:val="00905416"/>
    <w:rsid w:val="0090558D"/>
    <w:rsid w:val="00906AD7"/>
    <w:rsid w:val="009073F8"/>
    <w:rsid w:val="0090793B"/>
    <w:rsid w:val="00910AD2"/>
    <w:rsid w:val="009115E2"/>
    <w:rsid w:val="00912688"/>
    <w:rsid w:val="009172A3"/>
    <w:rsid w:val="00920D90"/>
    <w:rsid w:val="00921D8F"/>
    <w:rsid w:val="009225F0"/>
    <w:rsid w:val="009238DA"/>
    <w:rsid w:val="00926212"/>
    <w:rsid w:val="00926492"/>
    <w:rsid w:val="00930F27"/>
    <w:rsid w:val="009319C3"/>
    <w:rsid w:val="00933306"/>
    <w:rsid w:val="00933DDB"/>
    <w:rsid w:val="0093462C"/>
    <w:rsid w:val="009347C4"/>
    <w:rsid w:val="00935351"/>
    <w:rsid w:val="009405B1"/>
    <w:rsid w:val="0094211F"/>
    <w:rsid w:val="0094251D"/>
    <w:rsid w:val="009459FB"/>
    <w:rsid w:val="00947B5C"/>
    <w:rsid w:val="00952DCA"/>
    <w:rsid w:val="00953795"/>
    <w:rsid w:val="009545D8"/>
    <w:rsid w:val="00954B46"/>
    <w:rsid w:val="009571BC"/>
    <w:rsid w:val="00960BC4"/>
    <w:rsid w:val="00961E5F"/>
    <w:rsid w:val="0097389B"/>
    <w:rsid w:val="00974189"/>
    <w:rsid w:val="009805F8"/>
    <w:rsid w:val="00981060"/>
    <w:rsid w:val="00983888"/>
    <w:rsid w:val="00985917"/>
    <w:rsid w:val="009903D2"/>
    <w:rsid w:val="00990B40"/>
    <w:rsid w:val="00991925"/>
    <w:rsid w:val="00994599"/>
    <w:rsid w:val="00997E02"/>
    <w:rsid w:val="009A3567"/>
    <w:rsid w:val="009A3904"/>
    <w:rsid w:val="009B3331"/>
    <w:rsid w:val="009B3C22"/>
    <w:rsid w:val="009B417A"/>
    <w:rsid w:val="009B42AE"/>
    <w:rsid w:val="009B5DEE"/>
    <w:rsid w:val="009B7038"/>
    <w:rsid w:val="009C0737"/>
    <w:rsid w:val="009C0A5D"/>
    <w:rsid w:val="009C46EA"/>
    <w:rsid w:val="009D105E"/>
    <w:rsid w:val="009D24FF"/>
    <w:rsid w:val="009D5D31"/>
    <w:rsid w:val="009D6430"/>
    <w:rsid w:val="009F207A"/>
    <w:rsid w:val="009F4D4D"/>
    <w:rsid w:val="009F6FD9"/>
    <w:rsid w:val="00A01327"/>
    <w:rsid w:val="00A02DC2"/>
    <w:rsid w:val="00A06024"/>
    <w:rsid w:val="00A062CE"/>
    <w:rsid w:val="00A10BC2"/>
    <w:rsid w:val="00A138D6"/>
    <w:rsid w:val="00A20284"/>
    <w:rsid w:val="00A2028C"/>
    <w:rsid w:val="00A232FE"/>
    <w:rsid w:val="00A25904"/>
    <w:rsid w:val="00A30933"/>
    <w:rsid w:val="00A3793B"/>
    <w:rsid w:val="00A41D77"/>
    <w:rsid w:val="00A4471E"/>
    <w:rsid w:val="00A50C35"/>
    <w:rsid w:val="00A512DB"/>
    <w:rsid w:val="00A55EB0"/>
    <w:rsid w:val="00A56905"/>
    <w:rsid w:val="00A63525"/>
    <w:rsid w:val="00A662EE"/>
    <w:rsid w:val="00A67443"/>
    <w:rsid w:val="00A73357"/>
    <w:rsid w:val="00A73869"/>
    <w:rsid w:val="00A80A01"/>
    <w:rsid w:val="00A83DDF"/>
    <w:rsid w:val="00A841C0"/>
    <w:rsid w:val="00A85B77"/>
    <w:rsid w:val="00A87DA4"/>
    <w:rsid w:val="00A87F11"/>
    <w:rsid w:val="00A90CA2"/>
    <w:rsid w:val="00A95374"/>
    <w:rsid w:val="00AA0F57"/>
    <w:rsid w:val="00AA2A0F"/>
    <w:rsid w:val="00AA41F9"/>
    <w:rsid w:val="00AA43D6"/>
    <w:rsid w:val="00AA69C9"/>
    <w:rsid w:val="00AA6C59"/>
    <w:rsid w:val="00AC1610"/>
    <w:rsid w:val="00AC1FF7"/>
    <w:rsid w:val="00AC506D"/>
    <w:rsid w:val="00AD3AB2"/>
    <w:rsid w:val="00AD3DD0"/>
    <w:rsid w:val="00AD54FE"/>
    <w:rsid w:val="00AD6DB1"/>
    <w:rsid w:val="00AE159E"/>
    <w:rsid w:val="00AE3903"/>
    <w:rsid w:val="00AE661D"/>
    <w:rsid w:val="00AF0B48"/>
    <w:rsid w:val="00AF49AE"/>
    <w:rsid w:val="00AF4A1F"/>
    <w:rsid w:val="00AF58C2"/>
    <w:rsid w:val="00AF5D70"/>
    <w:rsid w:val="00B00974"/>
    <w:rsid w:val="00B00A1F"/>
    <w:rsid w:val="00B01464"/>
    <w:rsid w:val="00B04ED8"/>
    <w:rsid w:val="00B0553B"/>
    <w:rsid w:val="00B10729"/>
    <w:rsid w:val="00B15BDF"/>
    <w:rsid w:val="00B15FE4"/>
    <w:rsid w:val="00B2280C"/>
    <w:rsid w:val="00B24993"/>
    <w:rsid w:val="00B249A1"/>
    <w:rsid w:val="00B332D8"/>
    <w:rsid w:val="00B35E22"/>
    <w:rsid w:val="00B3653E"/>
    <w:rsid w:val="00B41A19"/>
    <w:rsid w:val="00B443C1"/>
    <w:rsid w:val="00B44A12"/>
    <w:rsid w:val="00B44CDE"/>
    <w:rsid w:val="00B52D8C"/>
    <w:rsid w:val="00B55154"/>
    <w:rsid w:val="00B5653F"/>
    <w:rsid w:val="00B56C33"/>
    <w:rsid w:val="00B57453"/>
    <w:rsid w:val="00B62C51"/>
    <w:rsid w:val="00B71EB1"/>
    <w:rsid w:val="00B73149"/>
    <w:rsid w:val="00B819CA"/>
    <w:rsid w:val="00B83D0C"/>
    <w:rsid w:val="00B86FE2"/>
    <w:rsid w:val="00B87805"/>
    <w:rsid w:val="00B91E3E"/>
    <w:rsid w:val="00B94024"/>
    <w:rsid w:val="00B94839"/>
    <w:rsid w:val="00B966C5"/>
    <w:rsid w:val="00BA2DB9"/>
    <w:rsid w:val="00BB70FD"/>
    <w:rsid w:val="00BB71D5"/>
    <w:rsid w:val="00BC1001"/>
    <w:rsid w:val="00BC1011"/>
    <w:rsid w:val="00BC1747"/>
    <w:rsid w:val="00BC4E53"/>
    <w:rsid w:val="00BD1797"/>
    <w:rsid w:val="00BD18AE"/>
    <w:rsid w:val="00BD41C7"/>
    <w:rsid w:val="00BD4800"/>
    <w:rsid w:val="00BD5885"/>
    <w:rsid w:val="00BE0542"/>
    <w:rsid w:val="00BE54FB"/>
    <w:rsid w:val="00BE7148"/>
    <w:rsid w:val="00BE7A70"/>
    <w:rsid w:val="00BF2AB4"/>
    <w:rsid w:val="00BF3E72"/>
    <w:rsid w:val="00BF47FD"/>
    <w:rsid w:val="00BF4A13"/>
    <w:rsid w:val="00BF7F97"/>
    <w:rsid w:val="00C00127"/>
    <w:rsid w:val="00C0110F"/>
    <w:rsid w:val="00C11C40"/>
    <w:rsid w:val="00C121F5"/>
    <w:rsid w:val="00C13CB9"/>
    <w:rsid w:val="00C25A55"/>
    <w:rsid w:val="00C26E2B"/>
    <w:rsid w:val="00C30BDA"/>
    <w:rsid w:val="00C34E66"/>
    <w:rsid w:val="00C4674B"/>
    <w:rsid w:val="00C501EB"/>
    <w:rsid w:val="00C56F85"/>
    <w:rsid w:val="00C64BAB"/>
    <w:rsid w:val="00C676CB"/>
    <w:rsid w:val="00C67910"/>
    <w:rsid w:val="00C72A99"/>
    <w:rsid w:val="00C733E9"/>
    <w:rsid w:val="00C73D3F"/>
    <w:rsid w:val="00C81A59"/>
    <w:rsid w:val="00C84DD7"/>
    <w:rsid w:val="00C86893"/>
    <w:rsid w:val="00C87ED7"/>
    <w:rsid w:val="00C91D82"/>
    <w:rsid w:val="00C9499D"/>
    <w:rsid w:val="00C9635F"/>
    <w:rsid w:val="00C97767"/>
    <w:rsid w:val="00CA6B4B"/>
    <w:rsid w:val="00CB177B"/>
    <w:rsid w:val="00CB46BB"/>
    <w:rsid w:val="00CB5863"/>
    <w:rsid w:val="00CB6266"/>
    <w:rsid w:val="00CB68C7"/>
    <w:rsid w:val="00CC2CA2"/>
    <w:rsid w:val="00CC4EA7"/>
    <w:rsid w:val="00CC5724"/>
    <w:rsid w:val="00CD2ACE"/>
    <w:rsid w:val="00CD6C33"/>
    <w:rsid w:val="00CF147D"/>
    <w:rsid w:val="00CF2AB4"/>
    <w:rsid w:val="00D00CF6"/>
    <w:rsid w:val="00D02E25"/>
    <w:rsid w:val="00D11E03"/>
    <w:rsid w:val="00D20DEB"/>
    <w:rsid w:val="00D24892"/>
    <w:rsid w:val="00D26022"/>
    <w:rsid w:val="00D26D99"/>
    <w:rsid w:val="00D2714F"/>
    <w:rsid w:val="00D300F4"/>
    <w:rsid w:val="00D31AE2"/>
    <w:rsid w:val="00D32DA1"/>
    <w:rsid w:val="00D342D9"/>
    <w:rsid w:val="00D41604"/>
    <w:rsid w:val="00D436EC"/>
    <w:rsid w:val="00D47D44"/>
    <w:rsid w:val="00D50ACF"/>
    <w:rsid w:val="00D51640"/>
    <w:rsid w:val="00D5495D"/>
    <w:rsid w:val="00D563F1"/>
    <w:rsid w:val="00D5756A"/>
    <w:rsid w:val="00D60799"/>
    <w:rsid w:val="00D62036"/>
    <w:rsid w:val="00D662A2"/>
    <w:rsid w:val="00D70E1E"/>
    <w:rsid w:val="00D70FFC"/>
    <w:rsid w:val="00D71E8D"/>
    <w:rsid w:val="00D72379"/>
    <w:rsid w:val="00D72621"/>
    <w:rsid w:val="00D737AA"/>
    <w:rsid w:val="00D75B37"/>
    <w:rsid w:val="00D75ED6"/>
    <w:rsid w:val="00D82B55"/>
    <w:rsid w:val="00D83DBC"/>
    <w:rsid w:val="00D868CC"/>
    <w:rsid w:val="00D8714A"/>
    <w:rsid w:val="00D87F16"/>
    <w:rsid w:val="00D909C8"/>
    <w:rsid w:val="00D9393B"/>
    <w:rsid w:val="00D94BBF"/>
    <w:rsid w:val="00DA05E6"/>
    <w:rsid w:val="00DA243A"/>
    <w:rsid w:val="00DA47D9"/>
    <w:rsid w:val="00DA6470"/>
    <w:rsid w:val="00DA7FFC"/>
    <w:rsid w:val="00DB2453"/>
    <w:rsid w:val="00DB678C"/>
    <w:rsid w:val="00DC4ACB"/>
    <w:rsid w:val="00DC4D1D"/>
    <w:rsid w:val="00DC5A67"/>
    <w:rsid w:val="00DC7083"/>
    <w:rsid w:val="00DC7F8C"/>
    <w:rsid w:val="00DD3B75"/>
    <w:rsid w:val="00DD5180"/>
    <w:rsid w:val="00DD5644"/>
    <w:rsid w:val="00DF1F48"/>
    <w:rsid w:val="00DF3FC3"/>
    <w:rsid w:val="00E007DA"/>
    <w:rsid w:val="00E06D9D"/>
    <w:rsid w:val="00E10378"/>
    <w:rsid w:val="00E1183D"/>
    <w:rsid w:val="00E12654"/>
    <w:rsid w:val="00E14883"/>
    <w:rsid w:val="00E14BAA"/>
    <w:rsid w:val="00E152B5"/>
    <w:rsid w:val="00E16388"/>
    <w:rsid w:val="00E23E08"/>
    <w:rsid w:val="00E24D72"/>
    <w:rsid w:val="00E273E4"/>
    <w:rsid w:val="00E27D38"/>
    <w:rsid w:val="00E347EF"/>
    <w:rsid w:val="00E34BC2"/>
    <w:rsid w:val="00E37D09"/>
    <w:rsid w:val="00E428BE"/>
    <w:rsid w:val="00E44143"/>
    <w:rsid w:val="00E44DDF"/>
    <w:rsid w:val="00E50A98"/>
    <w:rsid w:val="00E50CA2"/>
    <w:rsid w:val="00E51C8A"/>
    <w:rsid w:val="00E558AD"/>
    <w:rsid w:val="00E62246"/>
    <w:rsid w:val="00E7593E"/>
    <w:rsid w:val="00E828C3"/>
    <w:rsid w:val="00E83B33"/>
    <w:rsid w:val="00E922A2"/>
    <w:rsid w:val="00E92CCF"/>
    <w:rsid w:val="00E93924"/>
    <w:rsid w:val="00E96A89"/>
    <w:rsid w:val="00E973BB"/>
    <w:rsid w:val="00EA1684"/>
    <w:rsid w:val="00EA1F2E"/>
    <w:rsid w:val="00EA6F51"/>
    <w:rsid w:val="00EB29A9"/>
    <w:rsid w:val="00EB64A4"/>
    <w:rsid w:val="00EC3BBE"/>
    <w:rsid w:val="00ED3E0B"/>
    <w:rsid w:val="00ED6ADD"/>
    <w:rsid w:val="00EE099D"/>
    <w:rsid w:val="00EE1F4C"/>
    <w:rsid w:val="00EE2228"/>
    <w:rsid w:val="00EE4BA9"/>
    <w:rsid w:val="00EE4E39"/>
    <w:rsid w:val="00EE6DB6"/>
    <w:rsid w:val="00EE7A1D"/>
    <w:rsid w:val="00EF0387"/>
    <w:rsid w:val="00EF5141"/>
    <w:rsid w:val="00EF6A81"/>
    <w:rsid w:val="00EF7B9F"/>
    <w:rsid w:val="00F00202"/>
    <w:rsid w:val="00F00DFC"/>
    <w:rsid w:val="00F02D15"/>
    <w:rsid w:val="00F064EE"/>
    <w:rsid w:val="00F07441"/>
    <w:rsid w:val="00F11A34"/>
    <w:rsid w:val="00F16105"/>
    <w:rsid w:val="00F16936"/>
    <w:rsid w:val="00F16AAF"/>
    <w:rsid w:val="00F170AF"/>
    <w:rsid w:val="00F216E5"/>
    <w:rsid w:val="00F25146"/>
    <w:rsid w:val="00F30AFE"/>
    <w:rsid w:val="00F30CB0"/>
    <w:rsid w:val="00F30DE5"/>
    <w:rsid w:val="00F3367A"/>
    <w:rsid w:val="00F3624A"/>
    <w:rsid w:val="00F405F3"/>
    <w:rsid w:val="00F40E78"/>
    <w:rsid w:val="00F41F37"/>
    <w:rsid w:val="00F42B8C"/>
    <w:rsid w:val="00F444EA"/>
    <w:rsid w:val="00F44D68"/>
    <w:rsid w:val="00F51ACC"/>
    <w:rsid w:val="00F543C3"/>
    <w:rsid w:val="00F55E11"/>
    <w:rsid w:val="00F61E22"/>
    <w:rsid w:val="00F7105C"/>
    <w:rsid w:val="00F713B5"/>
    <w:rsid w:val="00F72092"/>
    <w:rsid w:val="00F753AF"/>
    <w:rsid w:val="00F7763A"/>
    <w:rsid w:val="00F779C1"/>
    <w:rsid w:val="00F81B8F"/>
    <w:rsid w:val="00F82C5D"/>
    <w:rsid w:val="00F8422C"/>
    <w:rsid w:val="00F862A5"/>
    <w:rsid w:val="00F94903"/>
    <w:rsid w:val="00FA0723"/>
    <w:rsid w:val="00FA2112"/>
    <w:rsid w:val="00FA2B58"/>
    <w:rsid w:val="00FA41A3"/>
    <w:rsid w:val="00FA6C39"/>
    <w:rsid w:val="00FA731D"/>
    <w:rsid w:val="00FB0F4A"/>
    <w:rsid w:val="00FB1E2F"/>
    <w:rsid w:val="00FB3625"/>
    <w:rsid w:val="00FB6B21"/>
    <w:rsid w:val="00FC12AE"/>
    <w:rsid w:val="00FC15E5"/>
    <w:rsid w:val="00FC367E"/>
    <w:rsid w:val="00FC4FD9"/>
    <w:rsid w:val="00FC508B"/>
    <w:rsid w:val="00FD15E8"/>
    <w:rsid w:val="00FD4426"/>
    <w:rsid w:val="00FD4F84"/>
    <w:rsid w:val="00FD5BA7"/>
    <w:rsid w:val="00FD5C70"/>
    <w:rsid w:val="00FD7A0C"/>
    <w:rsid w:val="00FE0871"/>
    <w:rsid w:val="00FE0DCC"/>
    <w:rsid w:val="00FE669D"/>
    <w:rsid w:val="00FE7BC3"/>
    <w:rsid w:val="00FE7D05"/>
    <w:rsid w:val="00FF01F2"/>
    <w:rsid w:val="00FF131B"/>
    <w:rsid w:val="00FF56D0"/>
    <w:rsid w:val="00FF667F"/>
    <w:rsid w:val="00FF79D2"/>
    <w:rsid w:val="089E80CE"/>
    <w:rsid w:val="0FFF8EAA"/>
    <w:rsid w:val="1261B11E"/>
    <w:rsid w:val="14C2FBCE"/>
    <w:rsid w:val="14D2CB68"/>
    <w:rsid w:val="1A3A4768"/>
    <w:rsid w:val="1C5546EF"/>
    <w:rsid w:val="22E22B19"/>
    <w:rsid w:val="24B543D0"/>
    <w:rsid w:val="313FC7D9"/>
    <w:rsid w:val="321D3B7A"/>
    <w:rsid w:val="33E82782"/>
    <w:rsid w:val="3439C841"/>
    <w:rsid w:val="3DFA5CBD"/>
    <w:rsid w:val="4081924D"/>
    <w:rsid w:val="4593B7D7"/>
    <w:rsid w:val="4854969F"/>
    <w:rsid w:val="48CEE7FF"/>
    <w:rsid w:val="4A4FD153"/>
    <w:rsid w:val="4A7D712B"/>
    <w:rsid w:val="4C7B43B4"/>
    <w:rsid w:val="50530538"/>
    <w:rsid w:val="52DD2FF7"/>
    <w:rsid w:val="5F1F1260"/>
    <w:rsid w:val="5FC881A9"/>
    <w:rsid w:val="67C6C07B"/>
    <w:rsid w:val="6D59A06A"/>
    <w:rsid w:val="727DC3AB"/>
    <w:rsid w:val="750E4EAA"/>
    <w:rsid w:val="75F8000D"/>
    <w:rsid w:val="7A2EF10F"/>
    <w:rsid w:val="7C1CF180"/>
    <w:rsid w:val="7DC1364C"/>
    <w:rsid w:val="7FFCA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AA273214-0AFF-4B06-873C-56926B4B6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7C400A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dss.gov.au/DRC-Aus-Gov-Response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hyperlink" Target="http://www.dss.gov.au/DRC-Aus-Gov-Response" TargetMode="External"/><Relationship Id="rId55" Type="http://schemas.openxmlformats.org/officeDocument/2006/relationships/hyperlink" Target="https://easyread.tech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39.png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jpeg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yperlink" Target="http://www.dss.gov.au/help-and-support-disability" TargetMode="External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mailto:DRCTaskforceSecretariat@dss.gov.au" TargetMode="External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6" ma:contentTypeDescription="Create a new document." ma:contentTypeScope="" ma:versionID="0b39694a87581242b443dbfa357bae0e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c3fa8931d11336246829bb07d563a4f0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  <Status xmlns="cdfd01d8-6186-4b87-8c99-5693ca061a4c" xsi:nil="true"/>
    <Comment xmlns="cdfd01d8-6186-4b87-8c99-5693ca061a4c" xsi:nil="true"/>
  </documentManagement>
</p:properties>
</file>

<file path=customXml/itemProps1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CCB832-53E6-48FF-B570-09F62D71C6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cdfd01d8-6186-4b87-8c99-5693ca061a4c"/>
    <ds:schemaRef ds:uri="404fa9e8-0462-4cbd-b6a8-3072dbcd8f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663</Words>
  <Characters>3553</Characters>
  <Application>Microsoft Office Word</Application>
  <DocSecurity>0</DocSecurity>
  <Lines>334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Royal Commission Interim Update December 2024 TAS</vt:lpstr>
    </vt:vector>
  </TitlesOfParts>
  <Company>Department of Social Services</Company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Royal Commission Interim Update December 2024 TAS</dc:title>
  <dc:subject/>
  <dc:creator>SARTORI, Nicole</dc:creator>
  <cp:keywords>[SEC=OFFICIAL]</cp:keywords>
  <dc:description/>
  <cp:lastModifiedBy>ALI, Samantha</cp:lastModifiedBy>
  <cp:revision>2</cp:revision>
  <cp:lastPrinted>2024-12-20T04:14:00Z</cp:lastPrinted>
  <dcterms:created xsi:type="dcterms:W3CDTF">2024-12-20T06:00:00Z</dcterms:created>
  <dcterms:modified xsi:type="dcterms:W3CDTF">2024-12-20T06:00:00Z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0x010100B8CA53362238054099EB9A2AFC83C1B9</vt:lpwstr>
  </property>
  <property fmtid="{D5CDD505-2E9C-101B-9397-08002B2CF9AE}" pid="3" name="MSIP_Label_eb34d90b-fc41-464d-af60-f74d721d0790_ActionId">
    <vt:lpwstr>9a27982cba324d4fa03d8e90d5860b45</vt:lpwstr>
  </property>
  <property fmtid="{D5CDD505-2E9C-101B-9397-08002B2CF9AE}" pid="4" name="MSIP_Label_eb34d90b-fc41-464d-af60-f74d721d0790_ContentBits">
    <vt:lpwstr>0</vt:lpwstr>
  </property>
  <property fmtid="{D5CDD505-2E9C-101B-9397-08002B2CF9AE}" pid="5" name="MSIP_Label_eb34d90b-fc41-464d-af60-f74d721d0790_Enabled">
    <vt:lpwstr>true</vt:lpwstr>
  </property>
  <property fmtid="{D5CDD505-2E9C-101B-9397-08002B2CF9AE}" pid="6" name="MSIP_Label_eb34d90b-fc41-464d-af60-f74d721d0790_Method">
    <vt:lpwstr>Privileged</vt:lpwstr>
  </property>
  <property fmtid="{D5CDD505-2E9C-101B-9397-08002B2CF9AE}" pid="7" name="MSIP_Label_eb34d90b-fc41-464d-af60-f74d721d0790_Name">
    <vt:lpwstr>OFFICIAL</vt:lpwstr>
  </property>
  <property fmtid="{D5CDD505-2E9C-101B-9397-08002B2CF9AE}" pid="8" name="MSIP_Label_eb34d90b-fc41-464d-af60-f74d721d0790_SetDate">
    <vt:lpwstr>2024-12-18T04:27:13Z</vt:lpwstr>
  </property>
  <property fmtid="{D5CDD505-2E9C-101B-9397-08002B2CF9AE}" pid="9" name="MSIP_Label_eb34d90b-fc41-464d-af60-f74d721d0790_SiteId">
    <vt:lpwstr>61e36dd1-ca6e-4d61-aa0a-2b4eb88317a3</vt:lpwstr>
  </property>
  <property fmtid="{D5CDD505-2E9C-101B-9397-08002B2CF9AE}" pid="10" name="PMHMAC">
    <vt:lpwstr>v=2022.1;a=SHA256;h=0E9F83864E9A82046AE9E77056DB77C35E9B20792269BB79E79DB66894EDDCDF</vt:lpwstr>
  </property>
  <property fmtid="{D5CDD505-2E9C-101B-9397-08002B2CF9AE}" pid="11" name="PMUuid">
    <vt:lpwstr>v=2022.2;d=gov.au;g=46DD6D7C-8107-577B-BC6E-F348953B2E44</vt:lpwstr>
  </property>
  <property fmtid="{D5CDD505-2E9C-101B-9397-08002B2CF9AE}" pid="12" name="PM_Caveats_Count">
    <vt:lpwstr>0</vt:lpwstr>
  </property>
  <property fmtid="{D5CDD505-2E9C-101B-9397-08002B2CF9AE}" pid="13" name="PM_Display">
    <vt:lpwstr>OFFICIAL</vt:lpwstr>
  </property>
  <property fmtid="{D5CDD505-2E9C-101B-9397-08002B2CF9AE}" pid="14" name="PM_DisplayValueSecClassificationWithQualifier">
    <vt:lpwstr>OFFICIAL</vt:lpwstr>
  </property>
  <property fmtid="{D5CDD505-2E9C-101B-9397-08002B2CF9AE}" pid="15" name="PM_Hash_SHA1">
    <vt:lpwstr>B73897A2EEA286CC81EFB0DFFFDF8468BABB416C</vt:lpwstr>
  </property>
  <property fmtid="{D5CDD505-2E9C-101B-9397-08002B2CF9AE}" pid="16" name="PM_Hash_Salt">
    <vt:lpwstr>601B627E07B2861BFCECD36881661670</vt:lpwstr>
  </property>
  <property fmtid="{D5CDD505-2E9C-101B-9397-08002B2CF9AE}" pid="17" name="PM_Hash_Salt_Prev">
    <vt:lpwstr>0590E35C2B89193B9FF059241275C340</vt:lpwstr>
  </property>
  <property fmtid="{D5CDD505-2E9C-101B-9397-08002B2CF9AE}" pid="18" name="PM_Hash_Version">
    <vt:lpwstr>2022.1</vt:lpwstr>
  </property>
  <property fmtid="{D5CDD505-2E9C-101B-9397-08002B2CF9AE}" pid="19" name="PM_InsertionValue">
    <vt:lpwstr>OFFICIAL</vt:lpwstr>
  </property>
  <property fmtid="{D5CDD505-2E9C-101B-9397-08002B2CF9AE}" pid="20" name="PM_Markers">
    <vt:lpwstr/>
  </property>
  <property fmtid="{D5CDD505-2E9C-101B-9397-08002B2CF9AE}" pid="21" name="PM_Namespace">
    <vt:lpwstr>gov.au</vt:lpwstr>
  </property>
  <property fmtid="{D5CDD505-2E9C-101B-9397-08002B2CF9AE}" pid="22" name="PM_Note">
    <vt:lpwstr/>
  </property>
  <property fmtid="{D5CDD505-2E9C-101B-9397-08002B2CF9AE}" pid="23" name="PM_Originating_FileId">
    <vt:lpwstr>40271C608D954F829CD49F503DBCF3E8</vt:lpwstr>
  </property>
  <property fmtid="{D5CDD505-2E9C-101B-9397-08002B2CF9AE}" pid="24" name="PM_OriginationTimeStamp">
    <vt:lpwstr>2024-12-18T04:27:13Z</vt:lpwstr>
  </property>
  <property fmtid="{D5CDD505-2E9C-101B-9397-08002B2CF9AE}" pid="25" name="PM_OriginatorDomainName_SHA256">
    <vt:lpwstr>E83A2A66C4061446A7E3732E8D44762184B6B377D962B96C83DC624302585857</vt:lpwstr>
  </property>
  <property fmtid="{D5CDD505-2E9C-101B-9397-08002B2CF9AE}" pid="26" name="PM_OriginatorUserAccountName_SHA256">
    <vt:lpwstr>A6FC7CCCE490CB2FE6EF42AF508503C9F1DC1D38A92A0554F10306A18AC618EE</vt:lpwstr>
  </property>
  <property fmtid="{D5CDD505-2E9C-101B-9397-08002B2CF9AE}" pid="27" name="PM_Originator_Hash_SHA1">
    <vt:lpwstr>C74043ED8531BC4E6B4DA21D43D4ACD399969B79</vt:lpwstr>
  </property>
  <property fmtid="{D5CDD505-2E9C-101B-9397-08002B2CF9AE}" pid="28" name="PM_ProtectiveMarkingImage_Footer">
    <vt:lpwstr>C:\Program Files (x86)\Common Files\janusNET Shared\janusSEAL\Images\DocumentSlashBlue.png</vt:lpwstr>
  </property>
  <property fmtid="{D5CDD505-2E9C-101B-9397-08002B2CF9AE}" pid="29" name="PM_ProtectiveMarkingImage_Header">
    <vt:lpwstr>C:\Program Files (x86)\Common Files\janusNET Shared\janusSEAL\Images\DocumentSlashBlue.png</vt:lpwstr>
  </property>
  <property fmtid="{D5CDD505-2E9C-101B-9397-08002B2CF9AE}" pid="30" name="PM_ProtectiveMarkingValue_Footer">
    <vt:lpwstr>OFFICIAL</vt:lpwstr>
  </property>
  <property fmtid="{D5CDD505-2E9C-101B-9397-08002B2CF9AE}" pid="31" name="PM_ProtectiveMarkingValue_Header">
    <vt:lpwstr>OFFICIAL</vt:lpwstr>
  </property>
  <property fmtid="{D5CDD505-2E9C-101B-9397-08002B2CF9AE}" pid="32" name="PM_Qualifier">
    <vt:lpwstr/>
  </property>
  <property fmtid="{D5CDD505-2E9C-101B-9397-08002B2CF9AE}" pid="33" name="PM_SecurityClassification">
    <vt:lpwstr>OFFICIAL</vt:lpwstr>
  </property>
  <property fmtid="{D5CDD505-2E9C-101B-9397-08002B2CF9AE}" pid="34" name="PM_SecurityClassification_Prev">
    <vt:lpwstr>OFFICIAL</vt:lpwstr>
  </property>
  <property fmtid="{D5CDD505-2E9C-101B-9397-08002B2CF9AE}" pid="35" name="PM_Version">
    <vt:lpwstr>2018.4</vt:lpwstr>
  </property>
  <property fmtid="{D5CDD505-2E9C-101B-9397-08002B2CF9AE}" pid="36" name="MediaServiceImageTags">
    <vt:lpwstr/>
  </property>
  <property fmtid="{D5CDD505-2E9C-101B-9397-08002B2CF9AE}" pid="37" name="PM_Qualifier_Prev">
    <vt:lpwstr/>
  </property>
</Properties>
</file>