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14929" w14:textId="5E00EF0B" w:rsidR="00750C6F" w:rsidRPr="00300A0A" w:rsidRDefault="007E2C12" w:rsidP="00F16105">
      <w:pPr>
        <w:pStyle w:val="EasyReadTitle"/>
        <w:rPr>
          <w:color w:val="auto"/>
        </w:rPr>
      </w:pPr>
      <w:r>
        <w:rPr>
          <w:color w:val="auto"/>
        </w:rPr>
        <w:t xml:space="preserve">Disability Royal Commission </w:t>
      </w:r>
      <w:r w:rsidR="004D0090">
        <w:rPr>
          <w:color w:val="auto"/>
        </w:rPr>
        <w:t>Interim Update</w:t>
      </w:r>
    </w:p>
    <w:p w14:paraId="4580CAAE" w14:textId="4DBA7613" w:rsidR="001F0E97" w:rsidRDefault="00E27311" w:rsidP="00DA47D9">
      <w:pPr>
        <w:pStyle w:val="EasyReadSubtitle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816BD6" wp14:editId="29DCD49B">
            <wp:simplePos x="0" y="0"/>
            <wp:positionH relativeFrom="page">
              <wp:align>right</wp:align>
            </wp:positionH>
            <wp:positionV relativeFrom="page">
              <wp:posOffset>4638675</wp:posOffset>
            </wp:positionV>
            <wp:extent cx="7553325" cy="1543685"/>
            <wp:effectExtent l="0" t="0" r="9525" b="0"/>
            <wp:wrapNone/>
            <wp:docPr id="204024050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050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0090">
        <w:rPr>
          <w:color w:val="auto"/>
        </w:rPr>
        <w:t>December 2024</w:t>
      </w:r>
    </w:p>
    <w:p w14:paraId="4E34E066" w14:textId="12C484C6" w:rsidR="003914DB" w:rsidRPr="00300A0A" w:rsidRDefault="003914DB" w:rsidP="00DA47D9">
      <w:pPr>
        <w:pStyle w:val="EasyReadSubtitle"/>
        <w:rPr>
          <w:color w:val="auto"/>
        </w:rPr>
      </w:pPr>
      <w:r>
        <w:rPr>
          <w:color w:val="auto"/>
        </w:rPr>
        <w:t>South Australia</w:t>
      </w:r>
    </w:p>
    <w:p w14:paraId="0790CCEF" w14:textId="47D4E74E" w:rsidR="001F0E97" w:rsidRPr="00300A0A" w:rsidRDefault="001F0E97" w:rsidP="001F0E97">
      <w:pPr>
        <w:rPr>
          <w:lang w:val="en-US"/>
        </w:rPr>
      </w:pPr>
    </w:p>
    <w:p w14:paraId="3A491F65" w14:textId="77777777" w:rsidR="001F0E97" w:rsidRDefault="001F0E97" w:rsidP="001F0E97">
      <w:pPr>
        <w:rPr>
          <w:lang w:val="en-US"/>
        </w:rPr>
      </w:pPr>
    </w:p>
    <w:p w14:paraId="433EA223" w14:textId="77777777" w:rsidR="001F0E97" w:rsidRPr="001F0E97" w:rsidRDefault="001F0E97" w:rsidP="001F0E97">
      <w:pPr>
        <w:rPr>
          <w:lang w:val="en-US"/>
        </w:rPr>
      </w:pPr>
    </w:p>
    <w:p w14:paraId="483C7595" w14:textId="6EA53481" w:rsidR="00133D7E" w:rsidRDefault="00DC7F8C" w:rsidP="00133D7E">
      <w:r>
        <w:br w:type="page"/>
      </w:r>
    </w:p>
    <w:p w14:paraId="60EAB8DF" w14:textId="2BC51D3C" w:rsidR="00E27311" w:rsidRDefault="00E27311" w:rsidP="00E27311">
      <w:r>
        <w:lastRenderedPageBreak/>
        <w:t xml:space="preserve">ISBN </w:t>
      </w:r>
      <w:r w:rsidRPr="00ED47A7">
        <w:t>978-1-921647-87-1</w:t>
      </w:r>
    </w:p>
    <w:p w14:paraId="07839757" w14:textId="77777777" w:rsidR="00E27311" w:rsidRDefault="00E27311" w:rsidP="00133D7E"/>
    <w:p w14:paraId="7A611984" w14:textId="77777777" w:rsidR="00E27311" w:rsidRDefault="00E27311" w:rsidP="00133D7E"/>
    <w:p w14:paraId="3D57DC24" w14:textId="77777777" w:rsidR="00E27311" w:rsidRDefault="00E27311" w:rsidP="00133D7E"/>
    <w:p w14:paraId="486040EE" w14:textId="77777777" w:rsidR="00E27311" w:rsidRDefault="00E27311" w:rsidP="00133D7E"/>
    <w:p w14:paraId="54AF1249" w14:textId="77777777" w:rsidR="00E27311" w:rsidRDefault="00E27311" w:rsidP="00133D7E"/>
    <w:p w14:paraId="29F25722" w14:textId="51058553" w:rsidR="00E27311" w:rsidRPr="00E570EA" w:rsidRDefault="00E27311" w:rsidP="00E27311">
      <w:pPr>
        <w:ind w:firstLine="720"/>
      </w:pPr>
      <w:r>
        <w:rPr>
          <w:noProof/>
        </w:rPr>
        <w:drawing>
          <wp:inline distT="0" distB="0" distL="0" distR="0" wp14:anchorId="5BD8900D" wp14:editId="1E1B26D4">
            <wp:extent cx="1219200" cy="784009"/>
            <wp:effectExtent l="0" t="0" r="0" b="0"/>
            <wp:docPr id="1259480763" name="Picture 31" descr="SA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80763" name="Picture 31" descr="SA government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76" cy="79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1AEF" w14:textId="1EE3EF2B" w:rsidR="00133D7E" w:rsidRDefault="00133D7E" w:rsidP="00133D7E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133D7E" w:rsidRPr="002F0BB7" w14:paraId="28CABAC6" w14:textId="77777777" w:rsidTr="3BE4E660">
        <w:trPr>
          <w:trHeight w:val="2753"/>
        </w:trPr>
        <w:tc>
          <w:tcPr>
            <w:tcW w:w="3216" w:type="dxa"/>
          </w:tcPr>
          <w:p w14:paraId="6BEB0995" w14:textId="54422031" w:rsidR="00133D7E" w:rsidRPr="002F0BB7" w:rsidRDefault="00E27311" w:rsidP="00CA75A4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D9EA85" wp14:editId="7E325E86">
                  <wp:extent cx="1777460" cy="1143000"/>
                  <wp:effectExtent l="0" t="0" r="0" b="0"/>
                  <wp:docPr id="136912545" name="Picture 31" descr="SA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80763" name="Picture 31" descr="SA govern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727" cy="11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72487C7" w14:textId="4132C961" w:rsidR="00577546" w:rsidRPr="003A27C1" w:rsidRDefault="00577546" w:rsidP="00577546">
            <w:pPr>
              <w:spacing w:line="360" w:lineRule="auto"/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 xml:space="preserve">The </w:t>
            </w:r>
            <w:r w:rsidR="008E515C" w:rsidRPr="3BE4E660">
              <w:rPr>
                <w:sz w:val="28"/>
                <w:szCs w:val="28"/>
              </w:rPr>
              <w:t xml:space="preserve">South </w:t>
            </w:r>
            <w:r w:rsidRPr="3BE4E660">
              <w:rPr>
                <w:sz w:val="28"/>
                <w:szCs w:val="28"/>
              </w:rPr>
              <w:t>Australian Government wrote this.</w:t>
            </w:r>
          </w:p>
          <w:p w14:paraId="2F79B4F6" w14:textId="77777777" w:rsidR="00577546" w:rsidRDefault="00577546" w:rsidP="00577546">
            <w:pPr>
              <w:spacing w:line="360" w:lineRule="auto"/>
              <w:rPr>
                <w:sz w:val="28"/>
                <w:szCs w:val="28"/>
              </w:rPr>
            </w:pPr>
          </w:p>
          <w:p w14:paraId="19ED4698" w14:textId="11006A1C" w:rsidR="008C7FDC" w:rsidRDefault="008C7FDC" w:rsidP="0057754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 it SA Government for short. </w:t>
            </w:r>
          </w:p>
          <w:p w14:paraId="72DF9AAD" w14:textId="77777777" w:rsidR="008C7FDC" w:rsidRPr="003A27C1" w:rsidRDefault="008C7FDC" w:rsidP="00577546">
            <w:pPr>
              <w:spacing w:line="360" w:lineRule="auto"/>
              <w:rPr>
                <w:sz w:val="28"/>
                <w:szCs w:val="28"/>
              </w:rPr>
            </w:pPr>
          </w:p>
          <w:p w14:paraId="6B2008C6" w14:textId="3A97EFC5" w:rsidR="00577546" w:rsidRPr="003A27C1" w:rsidRDefault="00577546" w:rsidP="00577546">
            <w:pPr>
              <w:spacing w:line="360" w:lineRule="auto"/>
              <w:rPr>
                <w:sz w:val="28"/>
                <w:szCs w:val="28"/>
              </w:rPr>
            </w:pPr>
            <w:r w:rsidRPr="003A27C1">
              <w:rPr>
                <w:sz w:val="28"/>
                <w:szCs w:val="28"/>
              </w:rPr>
              <w:t xml:space="preserve">When you see the word </w:t>
            </w:r>
            <w:r w:rsidRPr="003A27C1">
              <w:rPr>
                <w:b/>
                <w:bCs/>
                <w:sz w:val="28"/>
                <w:szCs w:val="28"/>
              </w:rPr>
              <w:t>we</w:t>
            </w:r>
            <w:r w:rsidRPr="003A27C1">
              <w:rPr>
                <w:sz w:val="28"/>
                <w:szCs w:val="28"/>
              </w:rPr>
              <w:t xml:space="preserve"> it means</w:t>
            </w:r>
            <w:r>
              <w:rPr>
                <w:sz w:val="28"/>
                <w:szCs w:val="28"/>
              </w:rPr>
              <w:t xml:space="preserve"> the </w:t>
            </w:r>
            <w:r w:rsidR="008C7FDC">
              <w:rPr>
                <w:sz w:val="28"/>
                <w:szCs w:val="28"/>
              </w:rPr>
              <w:t>SA</w:t>
            </w:r>
            <w:r w:rsidR="008C7FDC" w:rsidRPr="003A27C1">
              <w:rPr>
                <w:sz w:val="28"/>
                <w:szCs w:val="28"/>
              </w:rPr>
              <w:t xml:space="preserve"> </w:t>
            </w:r>
            <w:r w:rsidRPr="003A27C1">
              <w:rPr>
                <w:sz w:val="28"/>
                <w:szCs w:val="28"/>
              </w:rPr>
              <w:t>Government</w:t>
            </w:r>
            <w:r>
              <w:rPr>
                <w:sz w:val="28"/>
                <w:szCs w:val="28"/>
              </w:rPr>
              <w:t>.</w:t>
            </w:r>
          </w:p>
          <w:p w14:paraId="32DB7957" w14:textId="77777777" w:rsidR="00133D7E" w:rsidRPr="002F0BB7" w:rsidRDefault="00133D7E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D7E1B" w:rsidRPr="002F0BB7" w14:paraId="07E2FE33" w14:textId="77777777" w:rsidTr="3BE4E660">
        <w:trPr>
          <w:trHeight w:val="3010"/>
        </w:trPr>
        <w:tc>
          <w:tcPr>
            <w:tcW w:w="3216" w:type="dxa"/>
          </w:tcPr>
          <w:p w14:paraId="7E917975" w14:textId="0678190A" w:rsidR="008D7E1B" w:rsidRPr="002F0BB7" w:rsidRDefault="00FE0DCC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8331AE6" w14:textId="58648F49" w:rsidR="000D21CE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wrote this in an easy to read way.</w:t>
            </w:r>
          </w:p>
          <w:p w14:paraId="5B202CFC" w14:textId="77777777" w:rsidR="00577546" w:rsidRPr="002F0BB7" w:rsidRDefault="00577546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DED6907" w14:textId="0B9BE770" w:rsidR="008D7E1B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use pictures to explain some ideas.</w:t>
            </w:r>
          </w:p>
        </w:tc>
      </w:tr>
      <w:tr w:rsidR="008D7E1B" w:rsidRPr="002F0BB7" w14:paraId="13CFE0D5" w14:textId="77777777" w:rsidTr="3BE4E660">
        <w:trPr>
          <w:trHeight w:val="3470"/>
        </w:trPr>
        <w:tc>
          <w:tcPr>
            <w:tcW w:w="3216" w:type="dxa"/>
          </w:tcPr>
          <w:p w14:paraId="53845609" w14:textId="77777777" w:rsidR="00577546" w:rsidRDefault="00577546" w:rsidP="00CA75A4">
            <w:pPr>
              <w:rPr>
                <w:sz w:val="28"/>
                <w:szCs w:val="28"/>
              </w:rPr>
            </w:pPr>
          </w:p>
          <w:p w14:paraId="2A3E9709" w14:textId="51DAD759" w:rsidR="008D7E1B" w:rsidRPr="002F0BB7" w:rsidRDefault="00A841C0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have some words in </w:t>
            </w:r>
            <w:r w:rsidRPr="002F0BB7">
              <w:rPr>
                <w:b/>
                <w:bCs/>
                <w:sz w:val="28"/>
                <w:szCs w:val="28"/>
              </w:rPr>
              <w:t>bold</w:t>
            </w:r>
            <w:r w:rsidRPr="002F0BB7">
              <w:rPr>
                <w:sz w:val="28"/>
                <w:szCs w:val="28"/>
              </w:rPr>
              <w:t xml:space="preserve">. </w:t>
            </w:r>
          </w:p>
          <w:p w14:paraId="15F40383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E350A10" w14:textId="32614957" w:rsidR="008D7E1B" w:rsidRPr="002F0BB7" w:rsidRDefault="003E0E4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These are important words.</w:t>
            </w:r>
          </w:p>
        </w:tc>
      </w:tr>
      <w:tr w:rsidR="000F5619" w:rsidRPr="002F0BB7" w14:paraId="54FA82DA" w14:textId="77777777" w:rsidTr="3BE4E660">
        <w:trPr>
          <w:trHeight w:val="3470"/>
        </w:trPr>
        <w:tc>
          <w:tcPr>
            <w:tcW w:w="3216" w:type="dxa"/>
          </w:tcPr>
          <w:p w14:paraId="4108881E" w14:textId="079E1532" w:rsidR="000F5619" w:rsidRPr="002F0BB7" w:rsidRDefault="00FE0DCC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2A7F8EE" w14:textId="44B04BDC" w:rsidR="00FE0DCC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is an Easy Read summary of another document.</w:t>
            </w:r>
          </w:p>
          <w:p w14:paraId="1FDBE487" w14:textId="77777777" w:rsidR="00577546" w:rsidRPr="002F0BB7" w:rsidRDefault="00577546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F5AAF0D" w14:textId="15DE8408" w:rsidR="006D260B" w:rsidRPr="002F0BB7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it has the most important ideas.</w:t>
            </w:r>
          </w:p>
        </w:tc>
      </w:tr>
      <w:tr w:rsidR="000C4DCD" w:rsidRPr="002F0BB7" w14:paraId="58C300D1" w14:textId="77777777" w:rsidTr="3BE4E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42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5B855BC2" w14:textId="77777777" w:rsidR="000C4DCD" w:rsidRDefault="000C4DCD" w:rsidP="00B10B62">
            <w:pPr>
              <w:pStyle w:val="EasyRead16"/>
              <w:rPr>
                <w:sz w:val="28"/>
                <w:szCs w:val="28"/>
              </w:rPr>
            </w:pPr>
          </w:p>
          <w:p w14:paraId="261DF89F" w14:textId="6034114E" w:rsidR="000C4DCD" w:rsidRPr="002F0BB7" w:rsidRDefault="0069156C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88BC0C" wp14:editId="40A2E29D">
                  <wp:extent cx="1424305" cy="1424305"/>
                  <wp:effectExtent l="0" t="0" r="0" b="4445"/>
                  <wp:docPr id="173078775" name="Picture 1" descr="A young woman with glasses holding a sign that says 'easy read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78775" name="Picture 1" descr="A young woman with glasses holding a sign that says 'easy read'.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7A71C868" w14:textId="77777777" w:rsidR="000C4DCD" w:rsidRDefault="000C4DCD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look at the other updates in Easy Read.</w:t>
            </w:r>
          </w:p>
          <w:p w14:paraId="7A2224E1" w14:textId="77777777" w:rsidR="000C4DCD" w:rsidRDefault="000C4DCD" w:rsidP="00B10B62">
            <w:pPr>
              <w:pStyle w:val="EasyRead16"/>
              <w:rPr>
                <w:sz w:val="28"/>
                <w:szCs w:val="28"/>
              </w:rPr>
            </w:pPr>
          </w:p>
          <w:p w14:paraId="0AEDC98C" w14:textId="77777777" w:rsidR="000C4DCD" w:rsidRDefault="000C4DCD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have information about</w:t>
            </w:r>
          </w:p>
          <w:p w14:paraId="5F59B26F" w14:textId="77777777" w:rsidR="000C4DCD" w:rsidRDefault="000C4DCD" w:rsidP="000C4DCD">
            <w:pPr>
              <w:pStyle w:val="EasyRead16"/>
              <w:numPr>
                <w:ilvl w:val="0"/>
                <w:numId w:val="6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governments working together</w:t>
            </w:r>
          </w:p>
          <w:p w14:paraId="0F1F3D78" w14:textId="77777777" w:rsidR="000C4DCD" w:rsidRDefault="000C4DCD" w:rsidP="000C4DCD">
            <w:pPr>
              <w:pStyle w:val="EasyRead16"/>
              <w:numPr>
                <w:ilvl w:val="0"/>
                <w:numId w:val="6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NDIS</w:t>
            </w:r>
          </w:p>
          <w:p w14:paraId="3C85E2B6" w14:textId="77777777" w:rsidR="000C4DCD" w:rsidRDefault="000C4DCD" w:rsidP="000C4DCD">
            <w:pPr>
              <w:pStyle w:val="EasyRead16"/>
              <w:numPr>
                <w:ilvl w:val="0"/>
                <w:numId w:val="6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States and territories.</w:t>
            </w:r>
          </w:p>
          <w:p w14:paraId="65ED397B" w14:textId="0166CF6E" w:rsidR="000C4DCD" w:rsidRDefault="000C4DCD" w:rsidP="000C4DCD">
            <w:pPr>
              <w:spacing w:line="360" w:lineRule="auto"/>
              <w:rPr>
                <w:sz w:val="28"/>
                <w:szCs w:val="28"/>
              </w:rPr>
            </w:pPr>
            <w:hyperlink r:id="rId17" w:history="1">
              <w:r w:rsidRPr="002F2EDF">
                <w:rPr>
                  <w:rStyle w:val="Hyperlink"/>
                  <w:sz w:val="28"/>
                  <w:szCs w:val="28"/>
                </w:rPr>
                <w:t>www.dss.gov.au/DRC-Aus-Gov-Response</w:t>
              </w:r>
            </w:hyperlink>
          </w:p>
        </w:tc>
      </w:tr>
      <w:tr w:rsidR="00EF7B9F" w:rsidRPr="002F0BB7" w14:paraId="6920EFFF" w14:textId="77777777" w:rsidTr="3BE4E660">
        <w:trPr>
          <w:trHeight w:val="3743"/>
        </w:trPr>
        <w:tc>
          <w:tcPr>
            <w:tcW w:w="3216" w:type="dxa"/>
          </w:tcPr>
          <w:p w14:paraId="7CE7D555" w14:textId="7EE959DD" w:rsidR="00EF7B9F" w:rsidRPr="002F0BB7" w:rsidRDefault="004D092D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0F84295" w14:textId="77777777" w:rsidR="000C4DCD" w:rsidRDefault="000C4DC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53C4A06C" w14:textId="3221AD0B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 for help to read this document.</w:t>
            </w:r>
          </w:p>
          <w:p w14:paraId="394B2780" w14:textId="77777777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</w:t>
            </w:r>
          </w:p>
          <w:p w14:paraId="6AEB8553" w14:textId="77777777" w:rsidR="009D6430" w:rsidRPr="002F0BB7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friend</w:t>
            </w:r>
          </w:p>
          <w:p w14:paraId="47912416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Family members</w:t>
            </w:r>
          </w:p>
          <w:p w14:paraId="64F0134A" w14:textId="5B7138FE" w:rsidR="00A73869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support person.</w:t>
            </w:r>
          </w:p>
        </w:tc>
      </w:tr>
      <w:tr w:rsidR="000F5619" w:rsidRPr="002F0BB7" w14:paraId="0DC33CAB" w14:textId="77777777" w:rsidTr="3BE4E660">
        <w:trPr>
          <w:trHeight w:val="2723"/>
        </w:trPr>
        <w:tc>
          <w:tcPr>
            <w:tcW w:w="3216" w:type="dxa"/>
          </w:tcPr>
          <w:p w14:paraId="1F545FDD" w14:textId="3CD025CC" w:rsidR="000F5619" w:rsidRPr="002F0BB7" w:rsidRDefault="00837C40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1846CC51" wp14:editId="6F1904A8">
                  <wp:extent cx="1619250" cy="1619725"/>
                  <wp:effectExtent l="0" t="0" r="0" b="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3620FEE" w14:textId="77777777" w:rsidR="000F5619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recognise Aboriginal and Torres Strait Islander people as the </w:t>
            </w:r>
            <w:r w:rsidRPr="002F0BB7">
              <w:rPr>
                <w:b/>
                <w:bCs/>
                <w:sz w:val="28"/>
                <w:szCs w:val="28"/>
              </w:rPr>
              <w:t>Traditional Owners</w:t>
            </w:r>
            <w:r w:rsidRPr="002F0BB7">
              <w:rPr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24AF4" w:rsidRPr="002F0BB7" w14:paraId="5292CC50" w14:textId="77777777" w:rsidTr="3BE4E660">
        <w:trPr>
          <w:trHeight w:val="3109"/>
        </w:trPr>
        <w:tc>
          <w:tcPr>
            <w:tcW w:w="3216" w:type="dxa"/>
          </w:tcPr>
          <w:p w14:paraId="1D1224D1" w14:textId="7830EEF1" w:rsidR="4081924D" w:rsidRPr="002F0BB7" w:rsidRDefault="4081924D">
            <w:pPr>
              <w:rPr>
                <w:sz w:val="28"/>
                <w:szCs w:val="28"/>
              </w:rPr>
            </w:pPr>
          </w:p>
          <w:p w14:paraId="0173D899" w14:textId="43AEA7CC" w:rsidR="4081924D" w:rsidRPr="002F0BB7" w:rsidRDefault="4081924D">
            <w:pPr>
              <w:rPr>
                <w:sz w:val="28"/>
                <w:szCs w:val="28"/>
              </w:rPr>
            </w:pPr>
          </w:p>
          <w:p w14:paraId="259B8F82" w14:textId="26282E4E" w:rsidR="00124AF4" w:rsidRPr="002F0BB7" w:rsidRDefault="008841A9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AD9768D" w14:textId="1B631098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They were the </w:t>
            </w:r>
            <w:r w:rsidRPr="002F0BB7">
              <w:rPr>
                <w:b/>
                <w:bCs/>
                <w:sz w:val="28"/>
                <w:szCs w:val="28"/>
              </w:rPr>
              <w:t>first people</w:t>
            </w:r>
            <w:r w:rsidRPr="002F0BB7">
              <w:rPr>
                <w:sz w:val="28"/>
                <w:szCs w:val="28"/>
              </w:rPr>
              <w:t xml:space="preserve"> to live on and use the</w:t>
            </w:r>
          </w:p>
          <w:p w14:paraId="43A5DAB6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Land</w:t>
            </w:r>
          </w:p>
          <w:p w14:paraId="4CC449A4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Waters.</w:t>
            </w:r>
          </w:p>
          <w:p w14:paraId="5BDD4451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7ABC2747" w14:textId="74CFCF8D" w:rsidR="6B68D489" w:rsidRDefault="6B68D489">
      <w:r>
        <w:br w:type="page"/>
      </w:r>
    </w:p>
    <w:p w14:paraId="6844E4D2" w14:textId="49AC4C2F" w:rsidR="00B15FE4" w:rsidRDefault="00B15FE4" w:rsidP="00F16105">
      <w:pPr>
        <w:pStyle w:val="EasyReadContents"/>
        <w:rPr>
          <w:color w:val="auto"/>
        </w:rPr>
      </w:pPr>
      <w:r w:rsidRPr="002F0BB7">
        <w:rPr>
          <w:color w:val="auto"/>
        </w:rPr>
        <w:lastRenderedPageBreak/>
        <w:t>Contents</w:t>
      </w:r>
    </w:p>
    <w:p w14:paraId="66001C2C" w14:textId="77777777" w:rsidR="00E27EB2" w:rsidRPr="002F0BB7" w:rsidRDefault="00E27EB2" w:rsidP="00E27EB2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2F0BB7" w:rsidRPr="00E27EB2" w14:paraId="164A5E44" w14:textId="77777777" w:rsidTr="00E27311">
        <w:trPr>
          <w:trHeight w:val="1106"/>
        </w:trPr>
        <w:tc>
          <w:tcPr>
            <w:tcW w:w="7508" w:type="dxa"/>
          </w:tcPr>
          <w:p w14:paraId="37365405" w14:textId="68C82F6D" w:rsidR="00C4674B" w:rsidRPr="00E27EB2" w:rsidRDefault="00E17E67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>
              <w:rPr>
                <w:color w:val="auto"/>
                <w:sz w:val="44"/>
                <w:szCs w:val="44"/>
              </w:rPr>
              <w:t>Disability Royal Commission</w:t>
            </w:r>
          </w:p>
        </w:tc>
        <w:tc>
          <w:tcPr>
            <w:tcW w:w="1508" w:type="dxa"/>
          </w:tcPr>
          <w:p w14:paraId="3A422320" w14:textId="3E66B235" w:rsidR="00C4674B" w:rsidRPr="00E27EB2" w:rsidRDefault="00E27311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</w:p>
        </w:tc>
      </w:tr>
      <w:tr w:rsidR="00E17E67" w:rsidRPr="00E27EB2" w14:paraId="30C37EDE" w14:textId="77777777" w:rsidTr="00E27311">
        <w:trPr>
          <w:trHeight w:val="1106"/>
        </w:trPr>
        <w:tc>
          <w:tcPr>
            <w:tcW w:w="7508" w:type="dxa"/>
          </w:tcPr>
          <w:p w14:paraId="040BB291" w14:textId="49B98838" w:rsidR="00E17E67" w:rsidRPr="00E27EB2" w:rsidRDefault="00E17E67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>
              <w:rPr>
                <w:color w:val="auto"/>
                <w:sz w:val="44"/>
                <w:szCs w:val="44"/>
              </w:rPr>
              <w:t>Government responses</w:t>
            </w:r>
          </w:p>
        </w:tc>
        <w:tc>
          <w:tcPr>
            <w:tcW w:w="1508" w:type="dxa"/>
          </w:tcPr>
          <w:p w14:paraId="4FCE19E0" w14:textId="04CF691C" w:rsidR="00E17E67" w:rsidRPr="00E27EB2" w:rsidRDefault="00E27311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9</w:t>
            </w:r>
          </w:p>
        </w:tc>
      </w:tr>
      <w:tr w:rsidR="00E17E67" w:rsidRPr="00E27EB2" w14:paraId="19B9175A" w14:textId="77777777" w:rsidTr="00E27311">
        <w:trPr>
          <w:trHeight w:val="1106"/>
        </w:trPr>
        <w:tc>
          <w:tcPr>
            <w:tcW w:w="7508" w:type="dxa"/>
          </w:tcPr>
          <w:p w14:paraId="0C211107" w14:textId="577DB909" w:rsidR="00E17E67" w:rsidRPr="00E27EB2" w:rsidRDefault="00E17E67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>
              <w:rPr>
                <w:color w:val="auto"/>
                <w:sz w:val="44"/>
                <w:szCs w:val="44"/>
              </w:rPr>
              <w:t>Disability Strategies</w:t>
            </w:r>
          </w:p>
        </w:tc>
        <w:tc>
          <w:tcPr>
            <w:tcW w:w="1508" w:type="dxa"/>
          </w:tcPr>
          <w:p w14:paraId="6B96F81B" w14:textId="2F100636" w:rsidR="00E17E67" w:rsidRPr="00E27EB2" w:rsidRDefault="00E27311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11</w:t>
            </w:r>
          </w:p>
        </w:tc>
      </w:tr>
      <w:tr w:rsidR="002F0BB7" w:rsidRPr="00E27EB2" w14:paraId="0CFF5240" w14:textId="77777777" w:rsidTr="00E27311">
        <w:trPr>
          <w:trHeight w:val="1106"/>
        </w:trPr>
        <w:tc>
          <w:tcPr>
            <w:tcW w:w="7508" w:type="dxa"/>
          </w:tcPr>
          <w:p w14:paraId="555032D2" w14:textId="0CF4BD8D" w:rsidR="00C4674B" w:rsidRPr="00E27EB2" w:rsidRDefault="00E17E67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Education Support</w:t>
            </w:r>
          </w:p>
        </w:tc>
        <w:tc>
          <w:tcPr>
            <w:tcW w:w="1508" w:type="dxa"/>
          </w:tcPr>
          <w:p w14:paraId="00BA7AA2" w14:textId="3BB8DEE0" w:rsidR="00C4674B" w:rsidRPr="00E27EB2" w:rsidRDefault="00E27311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12</w:t>
            </w:r>
          </w:p>
        </w:tc>
      </w:tr>
      <w:tr w:rsidR="002F0BB7" w:rsidRPr="00E27EB2" w14:paraId="7188D68E" w14:textId="77777777" w:rsidTr="00E27311">
        <w:trPr>
          <w:trHeight w:val="1106"/>
        </w:trPr>
        <w:tc>
          <w:tcPr>
            <w:tcW w:w="7508" w:type="dxa"/>
          </w:tcPr>
          <w:p w14:paraId="6A4D555E" w14:textId="55597A3F" w:rsidR="00C4674B" w:rsidRPr="00E27EB2" w:rsidRDefault="00E17E67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Jobs in the government</w:t>
            </w:r>
          </w:p>
        </w:tc>
        <w:tc>
          <w:tcPr>
            <w:tcW w:w="1508" w:type="dxa"/>
          </w:tcPr>
          <w:p w14:paraId="33D0EFB6" w14:textId="629808DD" w:rsidR="00C4674B" w:rsidRPr="00E27EB2" w:rsidRDefault="00E27311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13</w:t>
            </w:r>
          </w:p>
        </w:tc>
      </w:tr>
      <w:tr w:rsidR="002F0BB7" w:rsidRPr="00E27EB2" w14:paraId="36FE107C" w14:textId="77777777" w:rsidTr="00E27311">
        <w:trPr>
          <w:trHeight w:val="1106"/>
        </w:trPr>
        <w:tc>
          <w:tcPr>
            <w:tcW w:w="7508" w:type="dxa"/>
          </w:tcPr>
          <w:p w14:paraId="65A08568" w14:textId="128D1588" w:rsidR="00C4674B" w:rsidRPr="00E27EB2" w:rsidRDefault="00E17E67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Contact us</w:t>
            </w:r>
          </w:p>
        </w:tc>
        <w:tc>
          <w:tcPr>
            <w:tcW w:w="1508" w:type="dxa"/>
          </w:tcPr>
          <w:p w14:paraId="5A2ACCC2" w14:textId="700878B2" w:rsidR="00C4674B" w:rsidRPr="00E27EB2" w:rsidRDefault="00E27311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15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5B997665" w14:textId="77777777" w:rsidR="008C636C" w:rsidRPr="002F0BB7" w:rsidRDefault="008C636C" w:rsidP="008C636C">
      <w:pPr>
        <w:pStyle w:val="EasyReadPageHeader"/>
        <w:rPr>
          <w:color w:val="auto"/>
        </w:rPr>
      </w:pPr>
      <w:r>
        <w:rPr>
          <w:color w:val="auto"/>
        </w:rPr>
        <w:lastRenderedPageBreak/>
        <w:t>Disability Royal Commission</w:t>
      </w:r>
    </w:p>
    <w:p w14:paraId="295FF4FB" w14:textId="77777777" w:rsidR="008C636C" w:rsidRDefault="008C636C" w:rsidP="008C636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8C636C" w:rsidRPr="002F0BB7" w14:paraId="3802D620" w14:textId="77777777" w:rsidTr="6B68D489">
        <w:trPr>
          <w:trHeight w:val="31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146176D" w14:textId="77777777" w:rsidR="008C636C" w:rsidRPr="002F0BB7" w:rsidRDefault="008C636C" w:rsidP="006A01DA">
            <w:pPr>
              <w:pStyle w:val="EasyRead16"/>
              <w:rPr>
                <w:sz w:val="28"/>
                <w:szCs w:val="28"/>
              </w:rPr>
            </w:pPr>
            <w:r w:rsidRPr="00EC7DC7">
              <w:rPr>
                <w:noProof/>
                <w:sz w:val="28"/>
                <w:szCs w:val="28"/>
              </w:rPr>
              <w:drawing>
                <wp:inline distT="0" distB="0" distL="0" distR="0" wp14:anchorId="54F35DA0" wp14:editId="175BA00B">
                  <wp:extent cx="1657350" cy="1657350"/>
                  <wp:effectExtent l="0" t="0" r="0" b="0"/>
                  <wp:docPr id="955381528" name="Picture 1" descr="Three people using magnifying glasses to examine something close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381528" name="Picture 1" descr="Three people using magnifying glasses to examine something closely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8FD8D0F" w14:textId="77777777" w:rsidR="008C636C" w:rsidRPr="006A2FD5" w:rsidRDefault="008C636C" w:rsidP="006A01DA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 xml:space="preserve">The </w:t>
            </w:r>
            <w:r w:rsidRPr="008F14A9">
              <w:rPr>
                <w:b/>
                <w:bCs/>
                <w:sz w:val="28"/>
                <w:szCs w:val="28"/>
              </w:rPr>
              <w:t>Disability Royal Commission</w:t>
            </w:r>
            <w:r w:rsidRPr="006A2FD5">
              <w:rPr>
                <w:sz w:val="28"/>
                <w:szCs w:val="28"/>
              </w:rPr>
              <w:t xml:space="preserve"> looked at how people with disability are treated.</w:t>
            </w:r>
          </w:p>
          <w:p w14:paraId="121957D6" w14:textId="77777777" w:rsidR="008C636C" w:rsidRPr="006A2FD5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714B68FB" w14:textId="77777777" w:rsidR="008C636C" w:rsidRPr="006A2FD5" w:rsidRDefault="008C636C" w:rsidP="006A01DA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>We call it DRC for short.</w:t>
            </w:r>
          </w:p>
          <w:p w14:paraId="750766E2" w14:textId="77777777" w:rsidR="008C636C" w:rsidRPr="002F0BB7" w:rsidRDefault="008C636C" w:rsidP="006A01DA">
            <w:pPr>
              <w:pStyle w:val="EasyRead16"/>
              <w:rPr>
                <w:sz w:val="28"/>
                <w:szCs w:val="28"/>
              </w:rPr>
            </w:pPr>
          </w:p>
        </w:tc>
      </w:tr>
      <w:tr w:rsidR="008C636C" w:rsidRPr="002F0BB7" w14:paraId="2F0E70B9" w14:textId="77777777" w:rsidTr="6B68D489">
        <w:trPr>
          <w:trHeight w:val="311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FDD645D" w14:textId="77777777" w:rsidR="008C636C" w:rsidRPr="002F0BB7" w:rsidRDefault="008C636C" w:rsidP="006A01D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17731B" wp14:editId="6BA7939F">
                  <wp:extent cx="1752600" cy="1752600"/>
                  <wp:effectExtent l="0" t="0" r="0" b="0"/>
                  <wp:docPr id="1761958267" name="Picture 6" descr="An icon of a blue book and p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58267" name="Picture 6" descr="An icon of a blue book and p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B601C5A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412C76FF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DRC wrote a report.</w:t>
            </w:r>
          </w:p>
          <w:p w14:paraId="61DDE75B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19017C48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report was split up into 12 parts.</w:t>
            </w:r>
          </w:p>
          <w:p w14:paraId="6909910C" w14:textId="77777777" w:rsidR="008C636C" w:rsidRPr="006A2FD5" w:rsidRDefault="008C636C" w:rsidP="006A01DA">
            <w:pPr>
              <w:pStyle w:val="EasyRead16"/>
              <w:rPr>
                <w:sz w:val="28"/>
                <w:szCs w:val="28"/>
              </w:rPr>
            </w:pPr>
          </w:p>
        </w:tc>
      </w:tr>
      <w:tr w:rsidR="008C636C" w:rsidRPr="002F0BB7" w14:paraId="334434F4" w14:textId="77777777" w:rsidTr="6B68D489">
        <w:trPr>
          <w:trHeight w:val="296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8072A3E" w14:textId="77777777" w:rsidR="008C636C" w:rsidRPr="002F0BB7" w:rsidRDefault="008C636C" w:rsidP="006A01DA">
            <w:pPr>
              <w:pStyle w:val="EasyRead16"/>
              <w:rPr>
                <w:sz w:val="28"/>
                <w:szCs w:val="28"/>
              </w:rPr>
            </w:pPr>
            <w:r w:rsidRPr="00083936">
              <w:rPr>
                <w:noProof/>
                <w:sz w:val="28"/>
                <w:szCs w:val="28"/>
              </w:rPr>
              <w:drawing>
                <wp:inline distT="0" distB="0" distL="0" distR="0" wp14:anchorId="16D7192D" wp14:editId="54ED81BA">
                  <wp:extent cx="1657350" cy="1657350"/>
                  <wp:effectExtent l="0" t="0" r="0" b="0"/>
                  <wp:docPr id="532577428" name="Picture 1" descr="Smiling elderly woman in purple with a light bulb illustr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77428" name="Picture 1" descr="Smiling elderly woman in purple with a light bulb illustration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5EC7FD7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7CF1237C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</w:t>
            </w:r>
            <w:r w:rsidRPr="008357EE">
              <w:rPr>
                <w:b/>
                <w:bCs/>
                <w:sz w:val="28"/>
                <w:szCs w:val="28"/>
              </w:rPr>
              <w:t>recommendations</w:t>
            </w:r>
            <w:r>
              <w:rPr>
                <w:sz w:val="28"/>
                <w:szCs w:val="28"/>
              </w:rPr>
              <w:t>.</w:t>
            </w:r>
          </w:p>
          <w:p w14:paraId="49EB37B8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5FC5686E" w14:textId="77777777" w:rsidR="008C636C" w:rsidRPr="002F0BB7" w:rsidRDefault="008C636C" w:rsidP="006A01D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Recommendations are ideas to do things better.</w:t>
            </w:r>
          </w:p>
        </w:tc>
      </w:tr>
      <w:tr w:rsidR="008C636C" w:rsidRPr="002F0BB7" w14:paraId="6D3D70FD" w14:textId="77777777" w:rsidTr="6B68D489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AB04B2E" w14:textId="77777777" w:rsidR="008C636C" w:rsidRPr="0081054C" w:rsidRDefault="008C636C" w:rsidP="006A01DA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3696A71F" wp14:editId="4C960EFA">
                  <wp:extent cx="1819275" cy="1819275"/>
                  <wp:effectExtent l="0" t="0" r="0" b="0"/>
                  <wp:docPr id="1069897870" name="Picture 1" descr="An icon of a clipboard with a pen and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897870" name="Picture 1" descr="An icon of a clipboard with a pen and 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8411C0C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34DDC743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a lot of recommendations. </w:t>
            </w:r>
          </w:p>
          <w:p w14:paraId="3B321315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0B12D9E2" w14:textId="77777777" w:rsidR="008C636C" w:rsidRPr="002F0BB7" w:rsidRDefault="008C636C" w:rsidP="006A01D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will help things be better for people with disability.</w:t>
            </w:r>
          </w:p>
        </w:tc>
      </w:tr>
      <w:tr w:rsidR="008C636C" w:rsidRPr="002F0BB7" w14:paraId="35F34038" w14:textId="77777777" w:rsidTr="6B68D489">
        <w:trPr>
          <w:trHeight w:val="339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9249B76" w14:textId="77777777" w:rsidR="008C636C" w:rsidRPr="002F0BB7" w:rsidRDefault="008C636C" w:rsidP="006A01DA">
            <w:pPr>
              <w:pStyle w:val="EasyRead16"/>
              <w:rPr>
                <w:sz w:val="28"/>
                <w:szCs w:val="28"/>
              </w:rPr>
            </w:pPr>
            <w:r w:rsidRPr="006003C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3C967EF" wp14:editId="50A510DE">
                  <wp:extent cx="1704975" cy="1750120"/>
                  <wp:effectExtent l="0" t="0" r="0" b="2540"/>
                  <wp:docPr id="1941127968" name="Picture 1" descr="A diverse group of five people standing closely together, smiling, and holding hands. with a banner with the Australian map and a kangaroo in teal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27968" name="Picture 1" descr="A diverse group of five people standing closely together, smiling, and holding hands. with a banner with the Australian map and a kangaroo in teal and whit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92" cy="176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C6CD9F4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want Australia to be a place where people with disability </w:t>
            </w:r>
          </w:p>
          <w:p w14:paraId="36F2488C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07D5F3B6" w14:textId="77777777" w:rsidR="008C636C" w:rsidRPr="002F0BB7" w:rsidRDefault="008C636C" w:rsidP="006A01DA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safe</w:t>
            </w:r>
          </w:p>
        </w:tc>
      </w:tr>
      <w:tr w:rsidR="008C636C" w:rsidRPr="002F0BB7" w14:paraId="517C2084" w14:textId="77777777" w:rsidTr="6B68D489">
        <w:trPr>
          <w:trHeight w:val="380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FF37989" w14:textId="77777777" w:rsidR="008C636C" w:rsidRPr="00120B4C" w:rsidRDefault="008C636C" w:rsidP="006A01DA">
            <w:pPr>
              <w:pStyle w:val="EasyRead16"/>
              <w:rPr>
                <w:sz w:val="28"/>
                <w:szCs w:val="28"/>
              </w:rPr>
            </w:pPr>
            <w:r w:rsidRPr="00120B4C">
              <w:rPr>
                <w:noProof/>
                <w:sz w:val="28"/>
                <w:szCs w:val="28"/>
              </w:rPr>
              <w:drawing>
                <wp:inline distT="0" distB="0" distL="0" distR="0" wp14:anchorId="6784F4B4" wp14:editId="72AC9858">
                  <wp:extent cx="1714500" cy="1714500"/>
                  <wp:effectExtent l="0" t="0" r="0" b="0"/>
                  <wp:docPr id="59244591" name="Picture 7" descr="A group of people in white t-shirts giving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group of people in white t-shirts giving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A8A6AC4" w14:textId="77777777" w:rsidR="008C636C" w:rsidRPr="00120B4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3B2EAD8E" w14:textId="77777777" w:rsidR="008C636C" w:rsidRPr="00120B4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08C4FDF3" w14:textId="77777777" w:rsidR="008C636C" w:rsidRPr="00120B4C" w:rsidRDefault="008C636C" w:rsidP="006A01DA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Have their </w:t>
            </w:r>
            <w:r w:rsidRPr="00120B4C">
              <w:rPr>
                <w:b/>
                <w:bCs/>
                <w:sz w:val="28"/>
                <w:szCs w:val="28"/>
              </w:rPr>
              <w:t>rights</w:t>
            </w:r>
            <w:r w:rsidRPr="00120B4C">
              <w:rPr>
                <w:sz w:val="28"/>
                <w:szCs w:val="28"/>
              </w:rPr>
              <w:t xml:space="preserve"> protected</w:t>
            </w:r>
          </w:p>
          <w:p w14:paraId="084F1332" w14:textId="77777777" w:rsidR="008C636C" w:rsidRPr="00120B4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5CA01651" w14:textId="77777777" w:rsidR="008C636C" w:rsidRPr="00120B4C" w:rsidRDefault="008C636C" w:rsidP="006A01DA">
            <w:p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Rights are </w:t>
            </w:r>
            <w:r w:rsidRPr="00120B4C">
              <w:rPr>
                <w:b/>
                <w:bCs/>
                <w:sz w:val="28"/>
                <w:szCs w:val="28"/>
              </w:rPr>
              <w:t>rules</w:t>
            </w:r>
            <w:r w:rsidRPr="00120B4C">
              <w:rPr>
                <w:sz w:val="28"/>
                <w:szCs w:val="28"/>
              </w:rPr>
              <w:t xml:space="preserve"> about treating everyone</w:t>
            </w:r>
          </w:p>
          <w:p w14:paraId="04850143" w14:textId="77777777" w:rsidR="008C636C" w:rsidRPr="00120B4C" w:rsidRDefault="008C636C" w:rsidP="006A01DA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Fair</w:t>
            </w:r>
          </w:p>
          <w:p w14:paraId="7D8E2707" w14:textId="77777777" w:rsidR="008C636C" w:rsidRPr="00120B4C" w:rsidRDefault="008C636C" w:rsidP="006A01DA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Equal</w:t>
            </w:r>
            <w:r>
              <w:rPr>
                <w:sz w:val="28"/>
                <w:szCs w:val="28"/>
              </w:rPr>
              <w:t>ly</w:t>
            </w:r>
            <w:r w:rsidRPr="00120B4C">
              <w:rPr>
                <w:sz w:val="28"/>
                <w:szCs w:val="28"/>
              </w:rPr>
              <w:t>.</w:t>
            </w:r>
          </w:p>
        </w:tc>
      </w:tr>
      <w:tr w:rsidR="008C636C" w:rsidRPr="002F0BB7" w14:paraId="43E9A734" w14:textId="77777777" w:rsidTr="6B68D489">
        <w:trPr>
          <w:trHeight w:val="334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1F8543A" w14:textId="77777777" w:rsidR="008C636C" w:rsidRPr="002F0BB7" w:rsidRDefault="008C636C" w:rsidP="006A01DA">
            <w:pPr>
              <w:pStyle w:val="EasyRead16"/>
              <w:rPr>
                <w:sz w:val="28"/>
                <w:szCs w:val="28"/>
              </w:rPr>
            </w:pPr>
            <w:r w:rsidRPr="00AC5FD5">
              <w:rPr>
                <w:noProof/>
                <w:sz w:val="28"/>
                <w:szCs w:val="28"/>
              </w:rPr>
              <w:drawing>
                <wp:inline distT="0" distB="0" distL="0" distR="0" wp14:anchorId="625D6AF1" wp14:editId="34DC8CDF">
                  <wp:extent cx="1743075" cy="1743075"/>
                  <wp:effectExtent l="0" t="0" r="0" b="9525"/>
                  <wp:docPr id="2079404641" name="Picture 1" descr="Two women smiling, one standing and holding the hand of the other seated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404641" name="Picture 1" descr="Two women smiling, one standing and holding the hand of the other seated in a wheelchair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3203711" w14:textId="78B1227F" w:rsidR="6B68D489" w:rsidRDefault="6B68D489" w:rsidP="6B68D489">
            <w:pPr>
              <w:pStyle w:val="EasyRead16"/>
              <w:rPr>
                <w:sz w:val="28"/>
                <w:szCs w:val="28"/>
              </w:rPr>
            </w:pPr>
          </w:p>
          <w:p w14:paraId="4EC3FA9A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want Australia to be a place where people with disability </w:t>
            </w:r>
          </w:p>
          <w:p w14:paraId="4F71D55D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5D132E72" w14:textId="77777777" w:rsidR="008C636C" w:rsidRDefault="008C636C" w:rsidP="006A01DA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respected</w:t>
            </w:r>
          </w:p>
        </w:tc>
      </w:tr>
      <w:tr w:rsidR="008C636C" w:rsidRPr="002F0BB7" w14:paraId="3C5C39B4" w14:textId="77777777" w:rsidTr="6B68D489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5C03CEB" w14:textId="77777777" w:rsidR="008C636C" w:rsidRPr="002F0BB7" w:rsidRDefault="008C636C" w:rsidP="006A01DA">
            <w:pPr>
              <w:pStyle w:val="EasyRead16"/>
              <w:rPr>
                <w:sz w:val="28"/>
                <w:szCs w:val="28"/>
              </w:rPr>
            </w:pPr>
            <w:r w:rsidRPr="004A5A03">
              <w:rPr>
                <w:noProof/>
                <w:sz w:val="28"/>
                <w:szCs w:val="28"/>
              </w:rPr>
              <w:drawing>
                <wp:inline distT="0" distB="0" distL="0" distR="0" wp14:anchorId="0C152161" wp14:editId="21AE3BF7">
                  <wp:extent cx="1571625" cy="1571625"/>
                  <wp:effectExtent l="0" t="0" r="9525" b="9525"/>
                  <wp:docPr id="664902829" name="Picture 1" descr="A person in a striped shirt thinking with a checkmark and an 'X' in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902829" name="Picture 1" descr="A person in a striped shirt thinking with a checkmark and an 'X' in a thought bubble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AEE0B10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492B6337" w14:textId="77777777" w:rsidR="008C636C" w:rsidRDefault="008C636C" w:rsidP="006A01DA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 take </w:t>
            </w:r>
            <w:r w:rsidRPr="00120B4C">
              <w:rPr>
                <w:b/>
                <w:bCs/>
                <w:sz w:val="28"/>
                <w:szCs w:val="28"/>
              </w:rPr>
              <w:t>risks</w:t>
            </w:r>
          </w:p>
          <w:p w14:paraId="208A1F4E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6DDFC382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  <w:r w:rsidRPr="00722582">
              <w:rPr>
                <w:sz w:val="28"/>
                <w:szCs w:val="28"/>
              </w:rPr>
              <w:t>Risks are</w:t>
            </w:r>
            <w:r>
              <w:rPr>
                <w:sz w:val="28"/>
                <w:szCs w:val="28"/>
              </w:rPr>
              <w:t xml:space="preserve"> doing things and something bad might happen.</w:t>
            </w:r>
          </w:p>
        </w:tc>
      </w:tr>
      <w:tr w:rsidR="008C636C" w:rsidRPr="002F0BB7" w14:paraId="59948CEF" w14:textId="77777777" w:rsidTr="6B68D489">
        <w:trPr>
          <w:trHeight w:val="353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91E8263" w14:textId="77777777" w:rsidR="008C636C" w:rsidRPr="002F0BB7" w:rsidRDefault="008C636C" w:rsidP="006A01DA">
            <w:pPr>
              <w:pStyle w:val="EasyRead16"/>
              <w:rPr>
                <w:sz w:val="28"/>
                <w:szCs w:val="28"/>
              </w:rPr>
            </w:pPr>
            <w:r w:rsidRPr="00453F1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43F2F46" wp14:editId="77056146">
                  <wp:extent cx="1704975" cy="1704975"/>
                  <wp:effectExtent l="0" t="0" r="9525" b="9525"/>
                  <wp:docPr id="902628769" name="Picture 1" descr="A diverse group of five individuals, including a person in a wheelchair and a person with crutches, standing together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628769" name="Picture 1" descr="A diverse group of five individuals, including a person in a wheelchair and a person with crutches, standing together and smiling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27CDB31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6AF1CEB9" w14:textId="77777777" w:rsidR="008C636C" w:rsidRDefault="008C636C" w:rsidP="006A01DA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 the lives that they want to.</w:t>
            </w:r>
          </w:p>
        </w:tc>
      </w:tr>
      <w:tr w:rsidR="008C636C" w:rsidRPr="002F0BB7" w14:paraId="0FDBB3DE" w14:textId="77777777" w:rsidTr="6B68D489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2EFA53C" w14:textId="77777777" w:rsidR="008C636C" w:rsidRPr="002F0BB7" w:rsidRDefault="008C636C" w:rsidP="006A01DA">
            <w:pPr>
              <w:pStyle w:val="EasyRead16"/>
              <w:rPr>
                <w:sz w:val="28"/>
                <w:szCs w:val="28"/>
              </w:rPr>
            </w:pPr>
            <w:r w:rsidRPr="00763D9A">
              <w:rPr>
                <w:noProof/>
              </w:rPr>
              <w:drawing>
                <wp:inline distT="0" distB="0" distL="0" distR="0" wp14:anchorId="2471BA42" wp14:editId="3A034B52">
                  <wp:extent cx="1714500" cy="1714500"/>
                  <wp:effectExtent l="0" t="0" r="0" b="0"/>
                  <wp:docPr id="443331596" name="Picture 1" descr="people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31596" name="Picture 1" descr="people posing for a photo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EA2C4AB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would make Australia an </w:t>
            </w:r>
            <w:r w:rsidRPr="00243A02">
              <w:rPr>
                <w:b/>
                <w:bCs/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place for everyone.</w:t>
            </w:r>
          </w:p>
          <w:p w14:paraId="355F8DBE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2DCD7FA7" w14:textId="77777777" w:rsidR="008C636C" w:rsidRPr="0014515C" w:rsidRDefault="008C636C" w:rsidP="006A01DA">
            <w:pPr>
              <w:pStyle w:val="EasyRead16"/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>Inclusive is when everyone</w:t>
            </w:r>
          </w:p>
          <w:p w14:paraId="3FA6E40A" w14:textId="77777777" w:rsidR="008C636C" w:rsidRPr="0014515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00871A38" w14:textId="77777777" w:rsidR="008C636C" w:rsidRPr="0014515C" w:rsidRDefault="008C636C" w:rsidP="006A01DA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Can </w:t>
            </w:r>
            <w:r w:rsidRPr="0014515C">
              <w:rPr>
                <w:b/>
                <w:bCs/>
                <w:sz w:val="28"/>
                <w:szCs w:val="28"/>
              </w:rPr>
              <w:t>take part</w:t>
            </w:r>
          </w:p>
          <w:p w14:paraId="5A058DDD" w14:textId="77777777" w:rsidR="008C636C" w:rsidRPr="0014515C" w:rsidRDefault="008C636C" w:rsidP="006A01DA">
            <w:pPr>
              <w:pStyle w:val="EasyRead16"/>
              <w:rPr>
                <w:sz w:val="28"/>
                <w:szCs w:val="28"/>
              </w:rPr>
            </w:pPr>
          </w:p>
          <w:p w14:paraId="222047FB" w14:textId="77777777" w:rsidR="008C636C" w:rsidRPr="0014515C" w:rsidRDefault="008C636C" w:rsidP="006A01DA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Feel like they </w:t>
            </w:r>
            <w:r w:rsidRPr="0014515C">
              <w:rPr>
                <w:b/>
                <w:bCs/>
                <w:sz w:val="28"/>
                <w:szCs w:val="28"/>
              </w:rPr>
              <w:t>belong</w:t>
            </w:r>
            <w:r w:rsidRPr="0014515C">
              <w:rPr>
                <w:sz w:val="28"/>
                <w:szCs w:val="28"/>
              </w:rPr>
              <w:t>.</w:t>
            </w:r>
          </w:p>
          <w:p w14:paraId="4B762E51" w14:textId="77777777" w:rsidR="008C636C" w:rsidRDefault="008C636C" w:rsidP="006A01DA">
            <w:pPr>
              <w:pStyle w:val="EasyRead16"/>
              <w:rPr>
                <w:sz w:val="28"/>
                <w:szCs w:val="28"/>
              </w:rPr>
            </w:pPr>
          </w:p>
        </w:tc>
      </w:tr>
    </w:tbl>
    <w:p w14:paraId="7A900856" w14:textId="77777777" w:rsidR="008C636C" w:rsidRDefault="008C636C" w:rsidP="008C636C">
      <w:pPr>
        <w:pStyle w:val="EasyRead14"/>
      </w:pPr>
    </w:p>
    <w:p w14:paraId="029CD065" w14:textId="77777777" w:rsidR="008C636C" w:rsidRDefault="008C636C" w:rsidP="008C636C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01DE9F53" w14:textId="7EB389A1" w:rsidR="007319E4" w:rsidRPr="00E007DA" w:rsidRDefault="001E670A" w:rsidP="007319E4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Government responses</w:t>
      </w:r>
    </w:p>
    <w:p w14:paraId="5492DDDC" w14:textId="77777777" w:rsidR="007319E4" w:rsidRDefault="007319E4" w:rsidP="007319E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319E4" w:rsidRPr="002F0BB7" w14:paraId="7B91F851" w14:textId="77777777" w:rsidTr="00E17E67">
        <w:trPr>
          <w:trHeight w:val="372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1562F4C" w14:textId="1A4137D2" w:rsidR="007319E4" w:rsidRPr="002F0BB7" w:rsidRDefault="008B6FE9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0720C5" wp14:editId="53810938">
                  <wp:extent cx="1838325" cy="1838325"/>
                  <wp:effectExtent l="0" t="0" r="0" b="9525"/>
                  <wp:docPr id="1850508011" name="Picture 3" descr="An icon of a group of people in a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6EFBBAD" w14:textId="77777777" w:rsidR="00844126" w:rsidRDefault="00844126" w:rsidP="0084412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Governments read the recommendations.</w:t>
            </w:r>
          </w:p>
          <w:p w14:paraId="25FFA0A2" w14:textId="77777777" w:rsidR="00844126" w:rsidRDefault="00844126" w:rsidP="00844126">
            <w:pPr>
              <w:pStyle w:val="EasyRead16"/>
              <w:rPr>
                <w:sz w:val="28"/>
                <w:szCs w:val="28"/>
              </w:rPr>
            </w:pPr>
          </w:p>
          <w:p w14:paraId="5AC236F3" w14:textId="77777777" w:rsidR="00844126" w:rsidRDefault="00844126" w:rsidP="0084412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Governments wrote what they think about the recommendations. </w:t>
            </w:r>
          </w:p>
          <w:p w14:paraId="67C2E8C8" w14:textId="77777777" w:rsidR="00844126" w:rsidRDefault="00844126" w:rsidP="00844126">
            <w:pPr>
              <w:pStyle w:val="EasyRead16"/>
              <w:rPr>
                <w:sz w:val="28"/>
                <w:szCs w:val="28"/>
              </w:rPr>
            </w:pPr>
          </w:p>
          <w:p w14:paraId="1D0C4A7A" w14:textId="3B693F10" w:rsidR="007319E4" w:rsidRDefault="00844126" w:rsidP="0084412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put this in a report.</w:t>
            </w:r>
          </w:p>
        </w:tc>
      </w:tr>
      <w:tr w:rsidR="007319E4" w:rsidRPr="002F0BB7" w14:paraId="06B227B5" w14:textId="77777777" w:rsidTr="00E17E67">
        <w:trPr>
          <w:trHeight w:val="509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521CD66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0524BA97" w14:textId="77777777" w:rsidR="006E7EE2" w:rsidRDefault="006E7EE2" w:rsidP="00B30651">
            <w:pPr>
              <w:pStyle w:val="EasyRead16"/>
              <w:rPr>
                <w:sz w:val="28"/>
                <w:szCs w:val="28"/>
              </w:rPr>
            </w:pPr>
          </w:p>
          <w:p w14:paraId="29F03F00" w14:textId="6D16EDBF" w:rsidR="006E7EE2" w:rsidRPr="002F0BB7" w:rsidRDefault="006E7EE2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ABAFC0" wp14:editId="6FCDC1AB">
                  <wp:extent cx="1727129" cy="1114425"/>
                  <wp:effectExtent l="0" t="0" r="6985" b="0"/>
                  <wp:docPr id="1479591460" name="Picture 5" descr="A teal icon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29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ADBB58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23F8D85E" w14:textId="3564884A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was </w:t>
            </w:r>
            <w:r w:rsidR="00844126">
              <w:rPr>
                <w:sz w:val="28"/>
                <w:szCs w:val="28"/>
              </w:rPr>
              <w:t xml:space="preserve">shared </w:t>
            </w:r>
            <w:r>
              <w:rPr>
                <w:sz w:val="28"/>
                <w:szCs w:val="28"/>
              </w:rPr>
              <w:t>on 31 July 2024.</w:t>
            </w:r>
          </w:p>
          <w:p w14:paraId="1C9146DF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0C58AB40" w14:textId="45F4E9F8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</w:t>
            </w:r>
            <w:r w:rsidRPr="4A4FD153">
              <w:rPr>
                <w:sz w:val="28"/>
                <w:szCs w:val="28"/>
              </w:rPr>
              <w:t>government</w:t>
            </w:r>
            <w:r w:rsidR="7A2EF10F" w:rsidRPr="4A4FD153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worked on this report.</w:t>
            </w:r>
          </w:p>
          <w:p w14:paraId="40AE63FE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7D3EF022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That is </w:t>
            </w:r>
          </w:p>
          <w:p w14:paraId="728F3D3D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7C2D34C8" w14:textId="77777777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Australian Government</w:t>
            </w:r>
          </w:p>
          <w:p w14:paraId="6D4EE4F3" w14:textId="77777777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State and territory governments. </w:t>
            </w:r>
          </w:p>
        </w:tc>
      </w:tr>
      <w:tr w:rsidR="007319E4" w:rsidRPr="002F0BB7" w14:paraId="4646865B" w14:textId="77777777" w:rsidTr="00E17E67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BA9EDBE" w14:textId="4CB557F0" w:rsidR="007319E4" w:rsidRPr="002F0BB7" w:rsidRDefault="00C3567A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FB7CCF" wp14:editId="41EFFD3F">
                  <wp:extent cx="1714500" cy="1714500"/>
                  <wp:effectExtent l="0" t="0" r="0" b="0"/>
                  <wp:docPr id="1628767726" name="Picture 7" descr="an icon of the map of Australia in teal with a kangar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23CE347" w14:textId="77777777" w:rsidR="00770C6F" w:rsidRDefault="00770C6F" w:rsidP="00B30651">
            <w:pPr>
              <w:pStyle w:val="EasyRead16"/>
              <w:rPr>
                <w:sz w:val="28"/>
                <w:szCs w:val="28"/>
              </w:rPr>
            </w:pPr>
          </w:p>
          <w:p w14:paraId="62C5EF55" w14:textId="77777777" w:rsidR="00770C6F" w:rsidRDefault="00770C6F" w:rsidP="00B30651">
            <w:pPr>
              <w:pStyle w:val="EasyRead16"/>
              <w:rPr>
                <w:sz w:val="28"/>
                <w:szCs w:val="28"/>
              </w:rPr>
            </w:pPr>
          </w:p>
          <w:p w14:paraId="7F80B866" w14:textId="54E7FC46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and territory governments also wrote their own reports.</w:t>
            </w:r>
          </w:p>
          <w:p w14:paraId="7CD9A02F" w14:textId="2B84E2AB" w:rsidR="007319E4" w:rsidRDefault="007319E4" w:rsidP="75703E0B">
            <w:pPr>
              <w:rPr>
                <w:rFonts w:eastAsia="Arial" w:cs="Arial"/>
                <w:sz w:val="28"/>
                <w:szCs w:val="28"/>
              </w:rPr>
            </w:pPr>
          </w:p>
          <w:p w14:paraId="129A589F" w14:textId="1F3D3E9C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</w:tc>
      </w:tr>
      <w:tr w:rsidR="007319E4" w:rsidRPr="002F0BB7" w14:paraId="22A93593" w14:textId="77777777" w:rsidTr="00E17E67">
        <w:trPr>
          <w:trHeight w:val="325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56A8895" w14:textId="50EB0942" w:rsidR="007319E4" w:rsidRPr="002F0BB7" w:rsidRDefault="000F7749" w:rsidP="00B30651">
            <w:pPr>
              <w:pStyle w:val="EasyRead16"/>
              <w:rPr>
                <w:sz w:val="28"/>
                <w:szCs w:val="28"/>
              </w:rPr>
            </w:pPr>
            <w:r w:rsidRPr="00EB2B0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3CF042A" wp14:editId="17DF9B46">
                  <wp:extent cx="1724025" cy="1724025"/>
                  <wp:effectExtent l="0" t="0" r="9525" b="9525"/>
                  <wp:docPr id="651954115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954115" name="Picture 1" descr="Group of five diverse individuals with disabilities smiling and standing together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7EF53DC" w14:textId="77777777" w:rsidR="00134F0A" w:rsidRDefault="00134F0A" w:rsidP="00134F0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get ideas on what to do better the government will work with</w:t>
            </w:r>
          </w:p>
          <w:p w14:paraId="4D9A6970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37CBDB4F" w14:textId="77777777" w:rsidR="007319E4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</w:t>
            </w:r>
          </w:p>
        </w:tc>
      </w:tr>
      <w:tr w:rsidR="007319E4" w:rsidRPr="002F0BB7" w14:paraId="4C4922F4" w14:textId="77777777" w:rsidTr="00E17E67">
        <w:trPr>
          <w:trHeight w:val="295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791401" w14:textId="351A45F2" w:rsidR="007319E4" w:rsidRPr="002F0BB7" w:rsidRDefault="008C3D85" w:rsidP="00B30651">
            <w:pPr>
              <w:pStyle w:val="EasyRead16"/>
              <w:rPr>
                <w:sz w:val="28"/>
                <w:szCs w:val="28"/>
              </w:rPr>
            </w:pPr>
            <w:r w:rsidRPr="007679E6">
              <w:rPr>
                <w:noProof/>
                <w:sz w:val="28"/>
                <w:szCs w:val="28"/>
              </w:rPr>
              <w:drawing>
                <wp:inline distT="0" distB="0" distL="0" distR="0" wp14:anchorId="4BFA1487" wp14:editId="53F2610C">
                  <wp:extent cx="1533525" cy="1533525"/>
                  <wp:effectExtent l="0" t="0" r="9525" b="9525"/>
                  <wp:docPr id="1551246108" name="Picture 1" descr="A diverse group of people, including a woman in a wheelchair, seated around tables at a conference, with a woman standing and speaking into a micro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246108" name="Picture 1" descr="A diverse group of people, including a woman in a wheelchair, seated around tables at a conference, with a woman standing and speaking into a microphone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0014EC4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5D379E53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39C1D049" w14:textId="48F6D6AC" w:rsidR="007319E4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</w:t>
            </w:r>
            <w:r w:rsidR="00134F0A">
              <w:rPr>
                <w:sz w:val="28"/>
                <w:szCs w:val="28"/>
              </w:rPr>
              <w:t>Representative Orga</w:t>
            </w:r>
            <w:r>
              <w:rPr>
                <w:sz w:val="28"/>
                <w:szCs w:val="28"/>
              </w:rPr>
              <w:t>nisations</w:t>
            </w:r>
          </w:p>
          <w:p w14:paraId="5B605D34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1AE4882F" w14:textId="0F3474A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</w:tc>
      </w:tr>
      <w:tr w:rsidR="007319E4" w:rsidRPr="002F0BB7" w14:paraId="77656DA9" w14:textId="77777777" w:rsidTr="00E27311">
        <w:trPr>
          <w:trHeight w:val="357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CEC71B" w14:textId="3A405BAC" w:rsidR="007319E4" w:rsidRPr="002F0BB7" w:rsidRDefault="007D78F7" w:rsidP="00B30651">
            <w:pPr>
              <w:pStyle w:val="EasyRead16"/>
              <w:rPr>
                <w:sz w:val="28"/>
                <w:szCs w:val="28"/>
              </w:rPr>
            </w:pPr>
            <w:r w:rsidRPr="004406D9">
              <w:rPr>
                <w:noProof/>
                <w:sz w:val="28"/>
                <w:szCs w:val="28"/>
              </w:rPr>
              <w:drawing>
                <wp:inline distT="0" distB="0" distL="0" distR="0" wp14:anchorId="5209B9BD" wp14:editId="5A2762D9">
                  <wp:extent cx="1619250" cy="1619250"/>
                  <wp:effectExtent l="0" t="0" r="0" b="0"/>
                  <wp:docPr id="397421395" name="Picture 1" descr="Five people sitting around a table discussing and reviewing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421395" name="Picture 1" descr="Five people sitting around a table discussing and reviewing papers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3B90FD5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3DA11A9F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68872119" w14:textId="77777777" w:rsidR="007319E4" w:rsidRDefault="007319E4" w:rsidP="009C0A5D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</w:t>
            </w:r>
            <w:r w:rsidRPr="007E1F5C">
              <w:rPr>
                <w:b/>
                <w:bCs/>
                <w:sz w:val="28"/>
                <w:szCs w:val="28"/>
              </w:rPr>
              <w:t>advisory</w:t>
            </w:r>
            <w:r>
              <w:rPr>
                <w:sz w:val="28"/>
                <w:szCs w:val="28"/>
              </w:rPr>
              <w:t xml:space="preserve"> </w:t>
            </w:r>
            <w:r w:rsidRPr="00F170AF">
              <w:rPr>
                <w:b/>
                <w:bCs/>
                <w:sz w:val="28"/>
                <w:szCs w:val="28"/>
              </w:rPr>
              <w:t>groups</w:t>
            </w:r>
            <w:r>
              <w:rPr>
                <w:sz w:val="28"/>
                <w:szCs w:val="28"/>
              </w:rPr>
              <w:t>.</w:t>
            </w:r>
          </w:p>
          <w:p w14:paraId="230DA608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5DA7549A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Advisory groups are groups of people who know a lot about something.</w:t>
            </w:r>
          </w:p>
        </w:tc>
      </w:tr>
      <w:tr w:rsidR="007319E4" w:rsidRPr="002F0BB7" w14:paraId="1FC9E39F" w14:textId="77777777" w:rsidTr="00E17E67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3286587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7CF6A16C" w14:textId="3A98E57B" w:rsidR="0096072B" w:rsidRDefault="00E27311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A87627" wp14:editId="44265FFD">
                  <wp:extent cx="1614527" cy="1038225"/>
                  <wp:effectExtent l="0" t="0" r="5080" b="0"/>
                  <wp:docPr id="511994788" name="Picture 31" descr="SA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80763" name="Picture 31" descr="SA govern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19" cy="105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CE4CF" w14:textId="686D4801" w:rsidR="0096072B" w:rsidRPr="002F0BB7" w:rsidRDefault="0096072B" w:rsidP="00B30651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5288C8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6B56213E" w14:textId="1B0DCEC6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 w:rsidRPr="3612EE0D">
              <w:rPr>
                <w:sz w:val="28"/>
                <w:szCs w:val="28"/>
              </w:rPr>
              <w:t xml:space="preserve">This update talks about </w:t>
            </w:r>
            <w:r w:rsidRPr="00372B69">
              <w:rPr>
                <w:b/>
                <w:bCs/>
                <w:sz w:val="28"/>
                <w:szCs w:val="28"/>
              </w:rPr>
              <w:t>some</w:t>
            </w:r>
            <w:r w:rsidRPr="3612EE0D">
              <w:rPr>
                <w:sz w:val="28"/>
                <w:szCs w:val="28"/>
              </w:rPr>
              <w:t xml:space="preserve"> things the </w:t>
            </w:r>
            <w:r w:rsidR="00676A1B" w:rsidRPr="3612EE0D">
              <w:rPr>
                <w:b/>
                <w:bCs/>
                <w:sz w:val="28"/>
                <w:szCs w:val="28"/>
              </w:rPr>
              <w:t>South Australian Government</w:t>
            </w:r>
            <w:r w:rsidR="00676A1B" w:rsidRPr="3612EE0D">
              <w:rPr>
                <w:sz w:val="28"/>
                <w:szCs w:val="28"/>
              </w:rPr>
              <w:t xml:space="preserve"> </w:t>
            </w:r>
            <w:r w:rsidRPr="3612EE0D">
              <w:rPr>
                <w:sz w:val="28"/>
                <w:szCs w:val="28"/>
              </w:rPr>
              <w:t>has done so far.</w:t>
            </w:r>
          </w:p>
          <w:p w14:paraId="62463764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3AC7D883" w14:textId="6749742E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 w:rsidRPr="3612EE0D">
              <w:rPr>
                <w:sz w:val="28"/>
                <w:szCs w:val="28"/>
              </w:rPr>
              <w:t xml:space="preserve">It does </w:t>
            </w:r>
            <w:r w:rsidRPr="00372B69">
              <w:rPr>
                <w:b/>
                <w:bCs/>
                <w:sz w:val="28"/>
                <w:szCs w:val="28"/>
              </w:rPr>
              <w:t>not</w:t>
            </w:r>
            <w:r w:rsidRPr="3612EE0D">
              <w:rPr>
                <w:sz w:val="28"/>
                <w:szCs w:val="28"/>
              </w:rPr>
              <w:t xml:space="preserve"> talk about </w:t>
            </w:r>
            <w:r w:rsidRPr="00372B69">
              <w:rPr>
                <w:b/>
                <w:bCs/>
                <w:sz w:val="28"/>
                <w:szCs w:val="28"/>
              </w:rPr>
              <w:t>all things</w:t>
            </w:r>
            <w:r w:rsidRPr="3612EE0D">
              <w:rPr>
                <w:sz w:val="28"/>
                <w:szCs w:val="28"/>
              </w:rPr>
              <w:t xml:space="preserve"> the </w:t>
            </w:r>
            <w:r w:rsidR="002A1DDF" w:rsidRPr="3612EE0D">
              <w:rPr>
                <w:sz w:val="28"/>
                <w:szCs w:val="28"/>
              </w:rPr>
              <w:t>SA G</w:t>
            </w:r>
            <w:r w:rsidRPr="3612EE0D">
              <w:rPr>
                <w:sz w:val="28"/>
                <w:szCs w:val="28"/>
              </w:rPr>
              <w:t>overnment is doing.</w:t>
            </w:r>
          </w:p>
        </w:tc>
      </w:tr>
    </w:tbl>
    <w:p w14:paraId="24A1423E" w14:textId="342B435E" w:rsidR="00725DD2" w:rsidRPr="00E007DA" w:rsidRDefault="00357879" w:rsidP="00725DD2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Disability Strategies</w:t>
      </w:r>
    </w:p>
    <w:p w14:paraId="597700C4" w14:textId="77777777" w:rsidR="00725DD2" w:rsidRDefault="00725DD2" w:rsidP="00725DD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676A1B" w:rsidRPr="00E007DA" w14:paraId="77462150" w14:textId="77777777" w:rsidTr="3BE4E660">
        <w:trPr>
          <w:trHeight w:val="3305"/>
        </w:trPr>
        <w:tc>
          <w:tcPr>
            <w:tcW w:w="3114" w:type="dxa"/>
          </w:tcPr>
          <w:p w14:paraId="7176C5A8" w14:textId="371EE94D" w:rsidR="00676A1B" w:rsidRPr="00E007DA" w:rsidRDefault="003239AA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E8F196" wp14:editId="7E88CD52">
                  <wp:extent cx="1752600" cy="1752600"/>
                  <wp:effectExtent l="0" t="0" r="0" b="0"/>
                  <wp:docPr id="1477767963" name="Picture 6" descr="An icon of a blue book and p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58267" name="Picture 6" descr="An icon of a blue book and p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489C07B" w14:textId="77777777" w:rsidR="00676A1B" w:rsidRDefault="00676A1B" w:rsidP="00DE6667">
            <w:pPr>
              <w:pStyle w:val="EasyRead16"/>
              <w:rPr>
                <w:sz w:val="28"/>
                <w:szCs w:val="28"/>
              </w:rPr>
            </w:pPr>
          </w:p>
          <w:p w14:paraId="63AA11A9" w14:textId="77777777" w:rsidR="00676A1B" w:rsidRDefault="00676A1B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SA Government made changes to </w:t>
            </w:r>
          </w:p>
          <w:p w14:paraId="0E747EA7" w14:textId="77777777" w:rsidR="00676A1B" w:rsidRDefault="00676A1B" w:rsidP="00DE6667">
            <w:pPr>
              <w:pStyle w:val="EasyRead16"/>
              <w:rPr>
                <w:sz w:val="28"/>
                <w:szCs w:val="28"/>
              </w:rPr>
            </w:pPr>
          </w:p>
          <w:p w14:paraId="262B829E" w14:textId="77777777" w:rsidR="00676A1B" w:rsidRDefault="00676A1B" w:rsidP="00676A1B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Disability Inclusion </w:t>
            </w:r>
            <w:r w:rsidRPr="001B432D">
              <w:rPr>
                <w:b/>
                <w:bCs/>
                <w:sz w:val="28"/>
                <w:szCs w:val="28"/>
              </w:rPr>
              <w:t>Act</w:t>
            </w:r>
            <w:r>
              <w:rPr>
                <w:sz w:val="28"/>
                <w:szCs w:val="28"/>
              </w:rPr>
              <w:t xml:space="preserve"> 2018.</w:t>
            </w:r>
          </w:p>
          <w:p w14:paraId="6E3EB8D8" w14:textId="77777777" w:rsidR="00676A1B" w:rsidRPr="00E007DA" w:rsidRDefault="00676A1B" w:rsidP="00DE6667">
            <w:pPr>
              <w:pStyle w:val="EasyRead16"/>
              <w:rPr>
                <w:sz w:val="28"/>
                <w:szCs w:val="28"/>
              </w:rPr>
            </w:pPr>
          </w:p>
        </w:tc>
      </w:tr>
      <w:tr w:rsidR="007F6AF7" w:rsidRPr="00E007DA" w14:paraId="445AC94B" w14:textId="77777777" w:rsidTr="3BE4E660">
        <w:trPr>
          <w:trHeight w:val="3112"/>
        </w:trPr>
        <w:tc>
          <w:tcPr>
            <w:tcW w:w="3114" w:type="dxa"/>
          </w:tcPr>
          <w:p w14:paraId="66BB95A0" w14:textId="4F69790C" w:rsidR="007F6AF7" w:rsidRPr="00E007DA" w:rsidRDefault="00577F16" w:rsidP="00DE6667">
            <w:pPr>
              <w:pStyle w:val="EasyRead16"/>
              <w:rPr>
                <w:sz w:val="28"/>
                <w:szCs w:val="28"/>
              </w:rPr>
            </w:pPr>
            <w:r w:rsidRPr="00D57C38">
              <w:rPr>
                <w:noProof/>
                <w:sz w:val="28"/>
                <w:szCs w:val="28"/>
              </w:rPr>
              <w:drawing>
                <wp:inline distT="0" distB="0" distL="0" distR="0" wp14:anchorId="1C55B1E7" wp14:editId="1E96BE04">
                  <wp:extent cx="1600200" cy="1600200"/>
                  <wp:effectExtent l="0" t="0" r="0" b="0"/>
                  <wp:docPr id="841289889" name="Picture 1" descr="Two men holding signs with thumbs up and thumbs down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289889" name="Picture 1" descr="Two men holding signs with thumbs up and thumbs down gestures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E4157C9" w14:textId="77777777" w:rsidR="007F6AF7" w:rsidRDefault="007F6AF7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 Act can</w:t>
            </w:r>
          </w:p>
          <w:p w14:paraId="6DF82BA4" w14:textId="77777777" w:rsidR="007F6AF7" w:rsidRDefault="007F6AF7" w:rsidP="00DE6667">
            <w:pPr>
              <w:pStyle w:val="EasyRead16"/>
              <w:rPr>
                <w:sz w:val="28"/>
                <w:szCs w:val="28"/>
              </w:rPr>
            </w:pPr>
          </w:p>
          <w:p w14:paraId="4894E695" w14:textId="77777777" w:rsidR="007F6AF7" w:rsidRDefault="007F6AF7" w:rsidP="007F6AF7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new laws</w:t>
            </w:r>
          </w:p>
          <w:p w14:paraId="456810D6" w14:textId="6B432D03" w:rsidR="007F6AF7" w:rsidRDefault="007F6AF7" w:rsidP="001B432D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Change old laws.</w:t>
            </w:r>
          </w:p>
        </w:tc>
      </w:tr>
      <w:tr w:rsidR="00975CCF" w:rsidRPr="00E007DA" w14:paraId="57026589" w14:textId="77777777" w:rsidTr="3BE4E660">
        <w:trPr>
          <w:trHeight w:val="300"/>
        </w:trPr>
        <w:tc>
          <w:tcPr>
            <w:tcW w:w="3114" w:type="dxa"/>
          </w:tcPr>
          <w:p w14:paraId="149F39D3" w14:textId="2C0503AF" w:rsidR="00975CCF" w:rsidRPr="00D57C38" w:rsidRDefault="162880A3" w:rsidP="00DE6667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152445" wp14:editId="1DFCE6BC">
                  <wp:extent cx="1638300" cy="1638300"/>
                  <wp:effectExtent l="0" t="0" r="0" b="0"/>
                  <wp:docPr id="531517461" name="Picture 1" descr="White hardcover book with 'RULES' on the cover, featuring a green checkmark and a red 'X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61E4706" w14:textId="77777777" w:rsidR="00EC03A9" w:rsidRDefault="46A3FD98" w:rsidP="00EC03A9">
            <w:pPr>
              <w:pStyle w:val="EasyRead16"/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 xml:space="preserve">A law is </w:t>
            </w:r>
          </w:p>
          <w:p w14:paraId="72978339" w14:textId="77777777" w:rsidR="00EC03A9" w:rsidRDefault="46A3FD98" w:rsidP="00EC03A9">
            <w:pPr>
              <w:pStyle w:val="EasyRead16"/>
              <w:numPr>
                <w:ilvl w:val="0"/>
                <w:numId w:val="63"/>
              </w:numPr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>A rule</w:t>
            </w:r>
          </w:p>
          <w:p w14:paraId="39921DF0" w14:textId="77777777" w:rsidR="00EC03A9" w:rsidRDefault="46A3FD98" w:rsidP="00EC03A9">
            <w:pPr>
              <w:pStyle w:val="EasyRead16"/>
              <w:numPr>
                <w:ilvl w:val="0"/>
                <w:numId w:val="63"/>
              </w:numPr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>Lots of rules</w:t>
            </w:r>
          </w:p>
          <w:p w14:paraId="35936052" w14:textId="77777777" w:rsidR="00EC03A9" w:rsidRDefault="00EC03A9" w:rsidP="00EC03A9">
            <w:pPr>
              <w:pStyle w:val="EasyRead16"/>
              <w:rPr>
                <w:sz w:val="28"/>
                <w:szCs w:val="28"/>
              </w:rPr>
            </w:pPr>
          </w:p>
          <w:p w14:paraId="3B7A1EF5" w14:textId="71E30559" w:rsidR="00975CCF" w:rsidRDefault="46A3FD98" w:rsidP="00EC03A9">
            <w:pPr>
              <w:pStyle w:val="EasyRead16"/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>People have to follow.</w:t>
            </w:r>
          </w:p>
        </w:tc>
      </w:tr>
      <w:tr w:rsidR="00676A1B" w:rsidRPr="00E007DA" w14:paraId="1FF56B41" w14:textId="77777777" w:rsidTr="3BE4E660">
        <w:trPr>
          <w:trHeight w:val="3261"/>
        </w:trPr>
        <w:tc>
          <w:tcPr>
            <w:tcW w:w="3114" w:type="dxa"/>
          </w:tcPr>
          <w:p w14:paraId="5878FB2A" w14:textId="1A559F2A" w:rsidR="00676A1B" w:rsidRPr="00E007DA" w:rsidRDefault="005615E2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C7C135" wp14:editId="474BFBE0">
                  <wp:extent cx="1819275" cy="1819275"/>
                  <wp:effectExtent l="0" t="0" r="0" b="0"/>
                  <wp:docPr id="908238676" name="Picture 1" descr="An icon of hands holding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238676" name="Picture 1" descr="An icon of hands holding each 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2AF7819" w14:textId="77777777" w:rsidR="003567C4" w:rsidRDefault="003567C4" w:rsidP="00DE6667">
            <w:pPr>
              <w:pStyle w:val="EasyRead16"/>
              <w:rPr>
                <w:sz w:val="28"/>
                <w:szCs w:val="28"/>
              </w:rPr>
            </w:pPr>
          </w:p>
          <w:p w14:paraId="55A116D2" w14:textId="3E8951CA" w:rsidR="00676A1B" w:rsidRPr="00E007DA" w:rsidRDefault="00676A1B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</w:t>
            </w:r>
            <w:r w:rsidR="00C83D90">
              <w:rPr>
                <w:sz w:val="28"/>
                <w:szCs w:val="28"/>
              </w:rPr>
              <w:t xml:space="preserve">changes </w:t>
            </w:r>
            <w:r>
              <w:rPr>
                <w:sz w:val="28"/>
                <w:szCs w:val="28"/>
              </w:rPr>
              <w:t>will make SA a more inclusive place for people with disability.</w:t>
            </w:r>
          </w:p>
        </w:tc>
      </w:tr>
    </w:tbl>
    <w:p w14:paraId="5F5D4C7B" w14:textId="20A576D6" w:rsidR="00725DD2" w:rsidRPr="00E007DA" w:rsidRDefault="008B39CF" w:rsidP="00725DD2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Education</w:t>
      </w:r>
      <w:r w:rsidR="001705E1">
        <w:rPr>
          <w:sz w:val="52"/>
          <w:szCs w:val="52"/>
        </w:rPr>
        <w:t xml:space="preserve"> Support</w:t>
      </w:r>
    </w:p>
    <w:p w14:paraId="194BFF5A" w14:textId="77777777" w:rsidR="00725DD2" w:rsidRDefault="00725DD2" w:rsidP="00725DD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3567C4" w:rsidRPr="00E007DA" w14:paraId="30BA2CEA" w14:textId="77777777" w:rsidTr="3BE4E660">
        <w:trPr>
          <w:trHeight w:val="2542"/>
        </w:trPr>
        <w:tc>
          <w:tcPr>
            <w:tcW w:w="3114" w:type="dxa"/>
          </w:tcPr>
          <w:p w14:paraId="5B26024B" w14:textId="2964DBF7" w:rsidR="003567C4" w:rsidRPr="00E007DA" w:rsidRDefault="00C81A49" w:rsidP="00DE6667">
            <w:pPr>
              <w:pStyle w:val="EasyRead16"/>
              <w:rPr>
                <w:sz w:val="28"/>
                <w:szCs w:val="28"/>
              </w:rPr>
            </w:pPr>
            <w:r w:rsidRPr="0069393E">
              <w:rPr>
                <w:noProof/>
                <w:sz w:val="28"/>
                <w:szCs w:val="28"/>
              </w:rPr>
              <w:drawing>
                <wp:inline distT="0" distB="0" distL="0" distR="0" wp14:anchorId="1D576754" wp14:editId="3D23B7C4">
                  <wp:extent cx="1685925" cy="1502461"/>
                  <wp:effectExtent l="0" t="0" r="0" b="2540"/>
                  <wp:docPr id="340844995" name="Picture 4" descr="fanned out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844995" name="Picture 4" descr="fanned out mone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52" b="18356"/>
                          <a:stretch/>
                        </pic:blipFill>
                        <pic:spPr bwMode="auto">
                          <a:xfrm>
                            <a:off x="0" y="0"/>
                            <a:ext cx="1697467" cy="151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C32ECA8" w14:textId="77777777" w:rsidR="003567C4" w:rsidRDefault="003567C4" w:rsidP="00DE6667">
            <w:pPr>
              <w:pStyle w:val="EasyRead16"/>
              <w:rPr>
                <w:sz w:val="28"/>
                <w:szCs w:val="28"/>
              </w:rPr>
            </w:pPr>
          </w:p>
          <w:p w14:paraId="28ADDB13" w14:textId="47592CEF" w:rsidR="003567C4" w:rsidRPr="00E007DA" w:rsidRDefault="29C7A8E6" w:rsidP="00DE6667">
            <w:pPr>
              <w:pStyle w:val="EasyRead16"/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>We</w:t>
            </w:r>
            <w:r w:rsidR="2D1EEEAD" w:rsidRPr="3BE4E660">
              <w:rPr>
                <w:sz w:val="28"/>
                <w:szCs w:val="28"/>
              </w:rPr>
              <w:t xml:space="preserve"> ha</w:t>
            </w:r>
            <w:r w:rsidR="0332A9B4" w:rsidRPr="3BE4E660">
              <w:rPr>
                <w:sz w:val="28"/>
                <w:szCs w:val="28"/>
              </w:rPr>
              <w:t>ve</w:t>
            </w:r>
            <w:r w:rsidR="2D1EEEAD" w:rsidRPr="3BE4E660">
              <w:rPr>
                <w:sz w:val="28"/>
                <w:szCs w:val="28"/>
              </w:rPr>
              <w:t xml:space="preserve"> agreed to </w:t>
            </w:r>
            <w:r w:rsidR="07BA2F32" w:rsidRPr="3BE4E660">
              <w:rPr>
                <w:sz w:val="28"/>
                <w:szCs w:val="28"/>
              </w:rPr>
              <w:t xml:space="preserve">give </w:t>
            </w:r>
            <w:r w:rsidR="1216F250" w:rsidRPr="3BE4E660">
              <w:rPr>
                <w:sz w:val="28"/>
                <w:szCs w:val="28"/>
              </w:rPr>
              <w:t>more</w:t>
            </w:r>
            <w:r w:rsidR="2D1EEEAD" w:rsidRPr="3BE4E660">
              <w:rPr>
                <w:sz w:val="28"/>
                <w:szCs w:val="28"/>
              </w:rPr>
              <w:t xml:space="preserve"> money to public primary schools.</w:t>
            </w:r>
          </w:p>
        </w:tc>
      </w:tr>
      <w:tr w:rsidR="003567C4" w:rsidRPr="00E007DA" w14:paraId="0CF06C1C" w14:textId="77777777" w:rsidTr="3BE4E660">
        <w:trPr>
          <w:trHeight w:val="2542"/>
        </w:trPr>
        <w:tc>
          <w:tcPr>
            <w:tcW w:w="3114" w:type="dxa"/>
          </w:tcPr>
          <w:p w14:paraId="7159CBA5" w14:textId="63B77026" w:rsidR="003567C4" w:rsidRPr="00E007DA" w:rsidRDefault="00644166" w:rsidP="00DE6667">
            <w:pPr>
              <w:pStyle w:val="EasyRead16"/>
              <w:rPr>
                <w:sz w:val="28"/>
                <w:szCs w:val="28"/>
              </w:rPr>
            </w:pPr>
            <w:r w:rsidRPr="003412DD">
              <w:rPr>
                <w:noProof/>
                <w:sz w:val="28"/>
                <w:szCs w:val="28"/>
              </w:rPr>
              <w:drawing>
                <wp:inline distT="0" distB="0" distL="0" distR="0" wp14:anchorId="0F564B3B" wp14:editId="7C90DFB6">
                  <wp:extent cx="1762125" cy="1762125"/>
                  <wp:effectExtent l="0" t="0" r="9525" b="9525"/>
                  <wp:docPr id="561378478" name="Picture 1" descr="A woman gesturing towards a black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378478" name="Picture 1" descr="A woman gesturing towards a blackboard.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CD7CB3E" w14:textId="77777777" w:rsidR="003567C4" w:rsidRDefault="003567C4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extra money will mean that every primary school will have an </w:t>
            </w:r>
            <w:r w:rsidRPr="009715D1">
              <w:rPr>
                <w:b/>
                <w:bCs/>
                <w:sz w:val="28"/>
                <w:szCs w:val="28"/>
              </w:rPr>
              <w:t>Autism</w:t>
            </w:r>
            <w:r>
              <w:rPr>
                <w:sz w:val="28"/>
                <w:szCs w:val="28"/>
              </w:rPr>
              <w:t xml:space="preserve"> Inclusion Teacher.</w:t>
            </w:r>
          </w:p>
          <w:p w14:paraId="0E7843D8" w14:textId="77777777" w:rsidR="009715D1" w:rsidRDefault="009715D1" w:rsidP="00DE6667">
            <w:pPr>
              <w:pStyle w:val="EasyRead16"/>
              <w:rPr>
                <w:sz w:val="28"/>
                <w:szCs w:val="28"/>
              </w:rPr>
            </w:pPr>
          </w:p>
          <w:p w14:paraId="61DC01F7" w14:textId="2DD56AF8" w:rsidR="009715D1" w:rsidRDefault="0C244CF7" w:rsidP="00DE6667">
            <w:pPr>
              <w:pStyle w:val="EasyRead16"/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 xml:space="preserve">Autism can affect how you </w:t>
            </w:r>
          </w:p>
          <w:p w14:paraId="2458AFF4" w14:textId="2EF11CF0" w:rsidR="009715D1" w:rsidRDefault="009715D1" w:rsidP="009715D1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Pr="009715D1">
              <w:rPr>
                <w:sz w:val="28"/>
                <w:szCs w:val="28"/>
              </w:rPr>
              <w:t xml:space="preserve">hink </w:t>
            </w:r>
          </w:p>
          <w:p w14:paraId="0C06F2A6" w14:textId="284EEF9B" w:rsidR="009715D1" w:rsidRDefault="009715D1" w:rsidP="009715D1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Pr="009715D1">
              <w:rPr>
                <w:sz w:val="28"/>
                <w:szCs w:val="28"/>
              </w:rPr>
              <w:t xml:space="preserve">eel </w:t>
            </w:r>
          </w:p>
          <w:p w14:paraId="493BDAA5" w14:textId="7CAFC1AD" w:rsidR="009715D1" w:rsidRDefault="009715D1" w:rsidP="009715D1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9715D1">
              <w:rPr>
                <w:sz w:val="28"/>
                <w:szCs w:val="28"/>
              </w:rPr>
              <w:t xml:space="preserve">ommunicate </w:t>
            </w:r>
          </w:p>
          <w:p w14:paraId="4FE7DC04" w14:textId="642E5D20" w:rsidR="009715D1" w:rsidRPr="00E007DA" w:rsidRDefault="367A29CD" w:rsidP="009715D1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>Understand people</w:t>
            </w:r>
            <w:r w:rsidR="0C244CF7" w:rsidRPr="3BE4E660">
              <w:rPr>
                <w:sz w:val="28"/>
                <w:szCs w:val="28"/>
              </w:rPr>
              <w:t>.</w:t>
            </w:r>
          </w:p>
        </w:tc>
      </w:tr>
      <w:tr w:rsidR="003567C4" w:rsidRPr="00E007DA" w14:paraId="6B392406" w14:textId="77777777" w:rsidTr="3BE4E660">
        <w:trPr>
          <w:trHeight w:val="2542"/>
        </w:trPr>
        <w:tc>
          <w:tcPr>
            <w:tcW w:w="3114" w:type="dxa"/>
          </w:tcPr>
          <w:p w14:paraId="7E701BCD" w14:textId="654FB641" w:rsidR="003567C4" w:rsidRPr="00E007DA" w:rsidRDefault="00C84801" w:rsidP="00DE6667">
            <w:pPr>
              <w:pStyle w:val="EasyRead16"/>
              <w:rPr>
                <w:sz w:val="28"/>
                <w:szCs w:val="28"/>
              </w:rPr>
            </w:pPr>
            <w:r w:rsidRPr="00926C97">
              <w:rPr>
                <w:noProof/>
                <w:sz w:val="28"/>
                <w:szCs w:val="28"/>
              </w:rPr>
              <w:drawing>
                <wp:inline distT="0" distB="0" distL="0" distR="0" wp14:anchorId="3E0FD1DA" wp14:editId="7FF263CB">
                  <wp:extent cx="1724025" cy="1724025"/>
                  <wp:effectExtent l="0" t="0" r="9525" b="0"/>
                  <wp:docPr id="760433800" name="Picture 1" descr="An adult woman helping two young girls with a drawing activ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433800" name="Picture 1" descr="An adult woman helping two young girls with a drawing activity.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DE77911" w14:textId="77777777" w:rsidR="003567C4" w:rsidRDefault="003567C4" w:rsidP="00DE6667">
            <w:pPr>
              <w:pStyle w:val="EasyRead16"/>
              <w:rPr>
                <w:sz w:val="28"/>
                <w:szCs w:val="28"/>
              </w:rPr>
            </w:pPr>
          </w:p>
          <w:p w14:paraId="37E0873C" w14:textId="77777777" w:rsidR="00DB4D27" w:rsidRDefault="00DB4D27" w:rsidP="00DE6667">
            <w:pPr>
              <w:pStyle w:val="EasyRead16"/>
              <w:rPr>
                <w:sz w:val="28"/>
                <w:szCs w:val="28"/>
              </w:rPr>
            </w:pPr>
          </w:p>
          <w:p w14:paraId="241C42BD" w14:textId="41E2872A" w:rsidR="003567C4" w:rsidRDefault="003567C4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teacher will know a lot about how to support </w:t>
            </w:r>
            <w:r w:rsidR="006D261B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utistic children.</w:t>
            </w:r>
          </w:p>
        </w:tc>
      </w:tr>
      <w:tr w:rsidR="003567C4" w:rsidRPr="00E007DA" w14:paraId="4C04E3E9" w14:textId="77777777" w:rsidTr="3BE4E660">
        <w:trPr>
          <w:trHeight w:val="2542"/>
        </w:trPr>
        <w:tc>
          <w:tcPr>
            <w:tcW w:w="3114" w:type="dxa"/>
          </w:tcPr>
          <w:p w14:paraId="0A27F271" w14:textId="0846809F" w:rsidR="003567C4" w:rsidRPr="00E007DA" w:rsidRDefault="00DB4D27" w:rsidP="00DE6667">
            <w:pPr>
              <w:pStyle w:val="EasyRead16"/>
              <w:rPr>
                <w:sz w:val="28"/>
                <w:szCs w:val="28"/>
              </w:rPr>
            </w:pPr>
            <w:r w:rsidRPr="001E4985">
              <w:rPr>
                <w:noProof/>
                <w:sz w:val="28"/>
                <w:szCs w:val="28"/>
              </w:rPr>
              <w:drawing>
                <wp:inline distT="0" distB="0" distL="0" distR="0" wp14:anchorId="13C1001F" wp14:editId="6E2E6D1E">
                  <wp:extent cx="1609725" cy="1609725"/>
                  <wp:effectExtent l="0" t="0" r="9525" b="0"/>
                  <wp:docPr id="1910578034" name="Picture 1" descr="Four people sitting on a green sofa,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578034" name="Picture 1" descr="Four people sitting on a green sofa, smiling.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98CA10F" w14:textId="77777777" w:rsidR="003567C4" w:rsidRDefault="003567C4" w:rsidP="00DE6667">
            <w:pPr>
              <w:pStyle w:val="EasyRead16"/>
              <w:rPr>
                <w:sz w:val="28"/>
                <w:szCs w:val="28"/>
              </w:rPr>
            </w:pPr>
          </w:p>
          <w:p w14:paraId="0824E4BB" w14:textId="77777777" w:rsidR="00DB4D27" w:rsidRDefault="00DB4D27" w:rsidP="00DE6667">
            <w:pPr>
              <w:pStyle w:val="EasyRead16"/>
              <w:rPr>
                <w:sz w:val="28"/>
                <w:szCs w:val="28"/>
              </w:rPr>
            </w:pPr>
          </w:p>
          <w:p w14:paraId="630B8547" w14:textId="760E56C3" w:rsidR="003567C4" w:rsidRPr="00E007DA" w:rsidRDefault="4EF9CEA6" w:rsidP="00DE6667">
            <w:pPr>
              <w:pStyle w:val="EasyRead16"/>
              <w:rPr>
                <w:sz w:val="28"/>
                <w:szCs w:val="28"/>
              </w:rPr>
            </w:pPr>
            <w:r w:rsidRPr="3612EE0D">
              <w:rPr>
                <w:sz w:val="28"/>
                <w:szCs w:val="28"/>
              </w:rPr>
              <w:t xml:space="preserve">This will </w:t>
            </w:r>
            <w:r w:rsidR="689C6377" w:rsidRPr="3612EE0D">
              <w:rPr>
                <w:sz w:val="28"/>
                <w:szCs w:val="28"/>
              </w:rPr>
              <w:t>mean</w:t>
            </w:r>
            <w:r w:rsidRPr="3612EE0D">
              <w:rPr>
                <w:sz w:val="28"/>
                <w:szCs w:val="28"/>
              </w:rPr>
              <w:t xml:space="preserve"> </w:t>
            </w:r>
            <w:r w:rsidR="006D261B">
              <w:rPr>
                <w:sz w:val="28"/>
                <w:szCs w:val="28"/>
              </w:rPr>
              <w:t>A</w:t>
            </w:r>
            <w:r w:rsidRPr="3612EE0D">
              <w:rPr>
                <w:sz w:val="28"/>
                <w:szCs w:val="28"/>
              </w:rPr>
              <w:t xml:space="preserve">utistic children and their families </w:t>
            </w:r>
            <w:r w:rsidR="7B7B013E" w:rsidRPr="3612EE0D">
              <w:rPr>
                <w:sz w:val="28"/>
                <w:szCs w:val="28"/>
              </w:rPr>
              <w:t xml:space="preserve">will get better support </w:t>
            </w:r>
            <w:r w:rsidRPr="3612EE0D">
              <w:rPr>
                <w:sz w:val="28"/>
                <w:szCs w:val="28"/>
              </w:rPr>
              <w:t>in schools.</w:t>
            </w:r>
          </w:p>
        </w:tc>
      </w:tr>
    </w:tbl>
    <w:p w14:paraId="64E99A37" w14:textId="5DF784A6" w:rsidR="00725DD2" w:rsidRPr="00E007DA" w:rsidRDefault="008B39CF" w:rsidP="00725DD2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Jobs in the government</w:t>
      </w:r>
    </w:p>
    <w:p w14:paraId="70CE0B51" w14:textId="77777777" w:rsidR="00725DD2" w:rsidRDefault="00725DD2" w:rsidP="00725DD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473BCD" w:rsidRPr="00E007DA" w14:paraId="5B98F8C1" w14:textId="77777777" w:rsidTr="3BE4E660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8FE7732" w14:textId="4BFC0D28" w:rsidR="00473BCD" w:rsidRPr="00E007DA" w:rsidRDefault="00321B5B" w:rsidP="00DE6667">
            <w:pPr>
              <w:pStyle w:val="EasyRead16"/>
              <w:rPr>
                <w:sz w:val="28"/>
                <w:szCs w:val="28"/>
              </w:rPr>
            </w:pPr>
            <w:r w:rsidRPr="004E7559">
              <w:rPr>
                <w:noProof/>
                <w:sz w:val="28"/>
                <w:szCs w:val="28"/>
              </w:rPr>
              <w:drawing>
                <wp:inline distT="0" distB="0" distL="0" distR="0" wp14:anchorId="1F9194F8" wp14:editId="2F0CB4FA">
                  <wp:extent cx="1654829" cy="1704975"/>
                  <wp:effectExtent l="0" t="0" r="2540" b="0"/>
                  <wp:docPr id="1068367557" name="Picture 1" descr="A calendar with a red and white square with black text saying December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367557" name="Picture 1" descr="A calendar with a red and white square with black text saying December 202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93" cy="170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52F67D7" w14:textId="316F5305" w:rsidR="00473BCD" w:rsidRDefault="5E471212" w:rsidP="00DE6667">
            <w:pPr>
              <w:pStyle w:val="EasyRead16"/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 xml:space="preserve">In December 2023 </w:t>
            </w:r>
            <w:r w:rsidR="0E9B33D1" w:rsidRPr="3BE4E660">
              <w:rPr>
                <w:sz w:val="28"/>
                <w:szCs w:val="28"/>
              </w:rPr>
              <w:t>we wrote</w:t>
            </w:r>
            <w:r w:rsidR="20A85F18" w:rsidRPr="3BE4E660">
              <w:rPr>
                <w:sz w:val="28"/>
                <w:szCs w:val="28"/>
              </w:rPr>
              <w:t xml:space="preserve"> the</w:t>
            </w:r>
          </w:p>
          <w:p w14:paraId="36AFA987" w14:textId="77777777" w:rsidR="00473BCD" w:rsidRDefault="00473BCD" w:rsidP="00DE6667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Diversity Equity and Inclusion Strategy 2023 to 2026.</w:t>
            </w:r>
          </w:p>
          <w:p w14:paraId="0C0774CA" w14:textId="77777777" w:rsidR="00473BCD" w:rsidRDefault="00473BCD" w:rsidP="00DE6667">
            <w:pPr>
              <w:pStyle w:val="EasyRead16"/>
              <w:rPr>
                <w:sz w:val="28"/>
                <w:szCs w:val="28"/>
              </w:rPr>
            </w:pPr>
          </w:p>
          <w:p w14:paraId="15182D92" w14:textId="3369AF5C" w:rsidR="00473BCD" w:rsidRPr="00E007DA" w:rsidRDefault="5E471212" w:rsidP="00DE6667">
            <w:pPr>
              <w:pStyle w:val="EasyRead16"/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 xml:space="preserve">We call it the </w:t>
            </w:r>
            <w:r w:rsidR="20A85F18" w:rsidRPr="3BE4E660">
              <w:rPr>
                <w:sz w:val="28"/>
                <w:szCs w:val="28"/>
              </w:rPr>
              <w:t xml:space="preserve">DEI </w:t>
            </w:r>
            <w:r w:rsidRPr="3BE4E660">
              <w:rPr>
                <w:sz w:val="28"/>
                <w:szCs w:val="28"/>
              </w:rPr>
              <w:t>Strategy for short.</w:t>
            </w:r>
          </w:p>
        </w:tc>
      </w:tr>
      <w:tr w:rsidR="00473BCD" w:rsidRPr="00E007DA" w14:paraId="247C84D1" w14:textId="77777777" w:rsidTr="3BE4E660">
        <w:trPr>
          <w:trHeight w:val="291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68BDF3B" w14:textId="0A011F3E" w:rsidR="00473BCD" w:rsidRPr="00E007DA" w:rsidRDefault="00CC586B" w:rsidP="00DE6667">
            <w:pPr>
              <w:pStyle w:val="EasyRead16"/>
              <w:rPr>
                <w:sz w:val="28"/>
                <w:szCs w:val="28"/>
              </w:rPr>
            </w:pPr>
            <w:r w:rsidRPr="00EB1A53">
              <w:rPr>
                <w:noProof/>
                <w:sz w:val="28"/>
                <w:szCs w:val="28"/>
              </w:rPr>
              <w:drawing>
                <wp:inline distT="0" distB="0" distL="0" distR="0" wp14:anchorId="68184A83" wp14:editId="06EF7E40">
                  <wp:extent cx="1590675" cy="1590675"/>
                  <wp:effectExtent l="0" t="0" r="0" b="0"/>
                  <wp:docPr id="844564125" name="Picture 1" descr="White number eight on a blue square background with rounded corn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564125" name="Picture 1" descr="White number eight on a blue square background with rounded corners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EFF891E" w14:textId="77777777" w:rsidR="00473BCD" w:rsidRDefault="00473BCD" w:rsidP="00DE6667">
            <w:pPr>
              <w:pStyle w:val="EasyRead16"/>
              <w:rPr>
                <w:sz w:val="28"/>
                <w:szCs w:val="28"/>
              </w:rPr>
            </w:pPr>
          </w:p>
          <w:p w14:paraId="7C3BFD97" w14:textId="2F6DA86C" w:rsidR="00473BCD" w:rsidRPr="00E007DA" w:rsidRDefault="5E471212" w:rsidP="00DE6667">
            <w:pPr>
              <w:pStyle w:val="EasyRead16"/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 xml:space="preserve">The </w:t>
            </w:r>
            <w:r w:rsidR="20A85F18" w:rsidRPr="3BE4E660">
              <w:rPr>
                <w:sz w:val="28"/>
                <w:szCs w:val="28"/>
              </w:rPr>
              <w:t xml:space="preserve">DEI </w:t>
            </w:r>
            <w:r w:rsidRPr="3BE4E660">
              <w:rPr>
                <w:sz w:val="28"/>
                <w:szCs w:val="28"/>
              </w:rPr>
              <w:t xml:space="preserve">Strategy has 8 areas it is wanting to work on. </w:t>
            </w:r>
          </w:p>
        </w:tc>
      </w:tr>
      <w:tr w:rsidR="00525AE5" w:rsidRPr="00E007DA" w14:paraId="7EC799C2" w14:textId="77777777" w:rsidTr="3BE4E660">
        <w:trPr>
          <w:trHeight w:val="397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E25F07F" w14:textId="3A2F1484" w:rsidR="00525AE5" w:rsidRPr="00EB1A53" w:rsidRDefault="00525AE5" w:rsidP="00DE6667">
            <w:pPr>
              <w:pStyle w:val="EasyRead16"/>
              <w:rPr>
                <w:noProof/>
                <w:sz w:val="28"/>
                <w:szCs w:val="28"/>
              </w:rPr>
            </w:pPr>
            <w:r w:rsidRPr="00F75EC0">
              <w:rPr>
                <w:noProof/>
                <w:sz w:val="28"/>
                <w:szCs w:val="28"/>
              </w:rPr>
              <w:drawing>
                <wp:inline distT="0" distB="0" distL="0" distR="0" wp14:anchorId="3B32D7C8" wp14:editId="288CE69B">
                  <wp:extent cx="1647825" cy="1647825"/>
                  <wp:effectExtent l="0" t="0" r="9525" b="9525"/>
                  <wp:docPr id="95772594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72594" name="Picture 1" descr="Group of five diverse individuals with disabilities smiling and standing together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A748806" w14:textId="4716B78F" w:rsidR="00525AE5" w:rsidRDefault="07AA3F1A" w:rsidP="00525AE5">
            <w:pPr>
              <w:pStyle w:val="EasyRead16"/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 xml:space="preserve">The </w:t>
            </w:r>
            <w:r w:rsidR="20A85F18" w:rsidRPr="3BE4E660">
              <w:rPr>
                <w:sz w:val="28"/>
                <w:szCs w:val="28"/>
              </w:rPr>
              <w:t xml:space="preserve">DEI </w:t>
            </w:r>
            <w:r w:rsidRPr="3BE4E660">
              <w:rPr>
                <w:sz w:val="28"/>
                <w:szCs w:val="28"/>
              </w:rPr>
              <w:t xml:space="preserve">Strategy wants these things in </w:t>
            </w:r>
            <w:r w:rsidR="61E665FA" w:rsidRPr="3BE4E660">
              <w:rPr>
                <w:sz w:val="28"/>
                <w:szCs w:val="28"/>
              </w:rPr>
              <w:t xml:space="preserve">SA Government </w:t>
            </w:r>
            <w:r w:rsidRPr="3BE4E660">
              <w:rPr>
                <w:sz w:val="28"/>
                <w:szCs w:val="28"/>
              </w:rPr>
              <w:t xml:space="preserve">workplaces </w:t>
            </w:r>
          </w:p>
          <w:p w14:paraId="43933AFA" w14:textId="77777777" w:rsidR="00525AE5" w:rsidRDefault="00525AE5" w:rsidP="00525AE5">
            <w:pPr>
              <w:pStyle w:val="EasyRead16"/>
              <w:rPr>
                <w:sz w:val="28"/>
                <w:szCs w:val="28"/>
              </w:rPr>
            </w:pPr>
          </w:p>
          <w:p w14:paraId="024A58C6" w14:textId="77777777" w:rsidR="00525AE5" w:rsidRPr="00C46AAD" w:rsidRDefault="00525AE5" w:rsidP="00525AE5">
            <w:pPr>
              <w:pStyle w:val="EasyRead16"/>
              <w:numPr>
                <w:ilvl w:val="0"/>
                <w:numId w:val="61"/>
              </w:numPr>
              <w:rPr>
                <w:b/>
                <w:bCs/>
                <w:sz w:val="28"/>
                <w:szCs w:val="28"/>
              </w:rPr>
            </w:pPr>
            <w:r w:rsidRPr="00C46AAD">
              <w:rPr>
                <w:b/>
                <w:bCs/>
                <w:sz w:val="28"/>
                <w:szCs w:val="28"/>
              </w:rPr>
              <w:t>Diversity</w:t>
            </w:r>
          </w:p>
          <w:p w14:paraId="793C5022" w14:textId="77777777" w:rsidR="00525AE5" w:rsidRDefault="00525AE5" w:rsidP="00525AE5">
            <w:pPr>
              <w:pStyle w:val="EasyRead16"/>
              <w:rPr>
                <w:sz w:val="28"/>
                <w:szCs w:val="28"/>
              </w:rPr>
            </w:pPr>
          </w:p>
          <w:p w14:paraId="19DB2F01" w14:textId="77777777" w:rsidR="00525AE5" w:rsidRDefault="00525AE5" w:rsidP="00525AE5">
            <w:pPr>
              <w:pStyle w:val="EasyRead16"/>
              <w:rPr>
                <w:sz w:val="28"/>
                <w:szCs w:val="28"/>
              </w:rPr>
            </w:pPr>
            <w:r w:rsidRPr="00E762A7">
              <w:rPr>
                <w:sz w:val="28"/>
                <w:szCs w:val="28"/>
              </w:rPr>
              <w:t xml:space="preserve">Diversity is about knowing and respecting things that make people different. </w:t>
            </w:r>
          </w:p>
          <w:p w14:paraId="00880F82" w14:textId="77777777" w:rsidR="00525AE5" w:rsidRDefault="00525AE5" w:rsidP="00DE6667">
            <w:pPr>
              <w:pStyle w:val="EasyRead16"/>
              <w:rPr>
                <w:sz w:val="28"/>
                <w:szCs w:val="28"/>
              </w:rPr>
            </w:pPr>
          </w:p>
        </w:tc>
      </w:tr>
      <w:tr w:rsidR="00525AE5" w:rsidRPr="00E007DA" w14:paraId="2B1C74C9" w14:textId="77777777" w:rsidTr="3BE4E660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50D6E2C" w14:textId="42B13DA5" w:rsidR="00525AE5" w:rsidRPr="00F75EC0" w:rsidRDefault="00525AE5" w:rsidP="00DE6667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96B657" wp14:editId="44DDE173">
                  <wp:extent cx="1676400" cy="1676400"/>
                  <wp:effectExtent l="0" t="0" r="0" b="0"/>
                  <wp:docPr id="2052401658" name="Picture 2" descr="An icon of a hand holding a weight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401658" name="Picture 2" descr="An icon of a hand holding a weight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0992B54" w14:textId="77777777" w:rsidR="00525AE5" w:rsidRDefault="00525AE5" w:rsidP="00525AE5">
            <w:pPr>
              <w:pStyle w:val="EasyRead16"/>
              <w:rPr>
                <w:sz w:val="28"/>
                <w:szCs w:val="28"/>
              </w:rPr>
            </w:pPr>
          </w:p>
          <w:p w14:paraId="4F200B4F" w14:textId="77777777" w:rsidR="00525AE5" w:rsidRDefault="00525AE5" w:rsidP="00525AE5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 w:rsidRPr="00C46AAD">
              <w:rPr>
                <w:b/>
                <w:bCs/>
                <w:sz w:val="28"/>
                <w:szCs w:val="28"/>
              </w:rPr>
              <w:t>Equity</w:t>
            </w:r>
          </w:p>
          <w:p w14:paraId="1B5EAEB7" w14:textId="77777777" w:rsidR="00525AE5" w:rsidRDefault="00525AE5" w:rsidP="00525AE5">
            <w:pPr>
              <w:pStyle w:val="EasyRead16"/>
              <w:rPr>
                <w:sz w:val="28"/>
                <w:szCs w:val="28"/>
              </w:rPr>
            </w:pPr>
          </w:p>
          <w:p w14:paraId="4F487E27" w14:textId="2E66948B" w:rsidR="00525AE5" w:rsidRDefault="00525AE5" w:rsidP="00525AE5">
            <w:pPr>
              <w:pStyle w:val="EasyRead16"/>
              <w:rPr>
                <w:sz w:val="28"/>
                <w:szCs w:val="28"/>
              </w:rPr>
            </w:pPr>
            <w:r w:rsidRPr="00E74907">
              <w:rPr>
                <w:sz w:val="28"/>
                <w:szCs w:val="28"/>
              </w:rPr>
              <w:t xml:space="preserve">Equity is knowing that everyone is different and will need different things to be successful. </w:t>
            </w:r>
          </w:p>
        </w:tc>
      </w:tr>
      <w:tr w:rsidR="00473BCD" w:rsidRPr="00E007DA" w14:paraId="79E754CE" w14:textId="77777777" w:rsidTr="3BE4E660">
        <w:trPr>
          <w:trHeight w:val="452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BD5A078" w14:textId="77777777" w:rsidR="00525AE5" w:rsidRDefault="00525AE5" w:rsidP="00DE6667">
            <w:pPr>
              <w:pStyle w:val="EasyRead16"/>
              <w:rPr>
                <w:sz w:val="28"/>
                <w:szCs w:val="28"/>
              </w:rPr>
            </w:pPr>
          </w:p>
          <w:p w14:paraId="57FFFC3F" w14:textId="305D7170" w:rsidR="00473BCD" w:rsidRPr="00E007DA" w:rsidRDefault="0094590D" w:rsidP="00DE6667">
            <w:pPr>
              <w:pStyle w:val="EasyRead16"/>
              <w:rPr>
                <w:sz w:val="28"/>
                <w:szCs w:val="28"/>
              </w:rPr>
            </w:pPr>
            <w:r w:rsidRPr="00763D9A">
              <w:rPr>
                <w:noProof/>
              </w:rPr>
              <w:drawing>
                <wp:inline distT="0" distB="0" distL="0" distR="0" wp14:anchorId="567AE6C2" wp14:editId="777CE2A2">
                  <wp:extent cx="1714500" cy="1714500"/>
                  <wp:effectExtent l="0" t="0" r="0" b="0"/>
                  <wp:docPr id="1069005485" name="Picture 1" descr="people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31596" name="Picture 1" descr="people posing for a photo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E3D2197" w14:textId="77777777" w:rsidR="00473BCD" w:rsidRDefault="00473BCD" w:rsidP="00DE6667">
            <w:pPr>
              <w:pStyle w:val="EasyRead16"/>
              <w:rPr>
                <w:sz w:val="28"/>
                <w:szCs w:val="28"/>
              </w:rPr>
            </w:pPr>
          </w:p>
          <w:p w14:paraId="3D82DBA2" w14:textId="6B70A484" w:rsidR="00473BCD" w:rsidRPr="00C46AAD" w:rsidRDefault="00473BCD" w:rsidP="00DE6667">
            <w:pPr>
              <w:pStyle w:val="EasyRead16"/>
              <w:numPr>
                <w:ilvl w:val="0"/>
                <w:numId w:val="61"/>
              </w:numPr>
              <w:rPr>
                <w:b/>
                <w:bCs/>
                <w:sz w:val="28"/>
                <w:szCs w:val="28"/>
              </w:rPr>
            </w:pPr>
            <w:r w:rsidRPr="00C46AAD">
              <w:rPr>
                <w:b/>
                <w:bCs/>
                <w:sz w:val="28"/>
                <w:szCs w:val="28"/>
              </w:rPr>
              <w:t>Inclusi</w:t>
            </w:r>
            <w:r w:rsidR="00E762A7" w:rsidRPr="00C46AAD">
              <w:rPr>
                <w:b/>
                <w:bCs/>
                <w:sz w:val="28"/>
                <w:szCs w:val="28"/>
              </w:rPr>
              <w:t>on</w:t>
            </w:r>
            <w:r w:rsidRPr="00C46AAD">
              <w:rPr>
                <w:b/>
                <w:bCs/>
                <w:sz w:val="28"/>
                <w:szCs w:val="28"/>
              </w:rPr>
              <w:t xml:space="preserve"> </w:t>
            </w:r>
          </w:p>
          <w:p w14:paraId="32BED22F" w14:textId="77777777" w:rsidR="00E762A7" w:rsidRDefault="00E762A7" w:rsidP="00E762A7">
            <w:pPr>
              <w:pStyle w:val="EasyRead16"/>
              <w:rPr>
                <w:sz w:val="28"/>
                <w:szCs w:val="28"/>
              </w:rPr>
            </w:pPr>
          </w:p>
          <w:p w14:paraId="47AC4BE4" w14:textId="2FAE6B4C" w:rsidR="00E762A7" w:rsidRDefault="00E762A7" w:rsidP="00E762A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Inclusion is when people feel</w:t>
            </w:r>
          </w:p>
          <w:p w14:paraId="0D45E050" w14:textId="17077C6C" w:rsidR="00E762A7" w:rsidRDefault="00E762A7" w:rsidP="00E762A7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Respected</w:t>
            </w:r>
          </w:p>
          <w:p w14:paraId="4093250E" w14:textId="443009DA" w:rsidR="00E762A7" w:rsidRDefault="00E762A7" w:rsidP="00E762A7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Valued</w:t>
            </w:r>
          </w:p>
          <w:p w14:paraId="6C917B9C" w14:textId="1B1F77BF" w:rsidR="00E762A7" w:rsidRDefault="00E762A7" w:rsidP="00E762A7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Trusted</w:t>
            </w:r>
          </w:p>
          <w:p w14:paraId="4830D332" w14:textId="63788C8F" w:rsidR="00E762A7" w:rsidRDefault="00E762A7" w:rsidP="00E762A7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Safe.</w:t>
            </w:r>
          </w:p>
          <w:p w14:paraId="6A3E7A51" w14:textId="77777777" w:rsidR="00A92641" w:rsidRDefault="00A92641" w:rsidP="00A92641">
            <w:pPr>
              <w:pStyle w:val="EasyRead16"/>
              <w:rPr>
                <w:sz w:val="28"/>
                <w:szCs w:val="28"/>
              </w:rPr>
            </w:pPr>
          </w:p>
        </w:tc>
      </w:tr>
      <w:tr w:rsidR="00473BCD" w:rsidRPr="00E007DA" w14:paraId="3E02C00E" w14:textId="77777777" w:rsidTr="3BE4E660">
        <w:trPr>
          <w:trHeight w:val="31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60A1FF4" w14:textId="486E35CA" w:rsidR="00473BCD" w:rsidRPr="005D15BB" w:rsidRDefault="005D15BB" w:rsidP="00DE6667">
            <w:pPr>
              <w:pStyle w:val="EasyRead16"/>
              <w:rPr>
                <w:b/>
                <w:bCs/>
                <w:sz w:val="28"/>
                <w:szCs w:val="28"/>
              </w:rPr>
            </w:pPr>
            <w:r w:rsidRPr="00643AB3">
              <w:rPr>
                <w:noProof/>
                <w:sz w:val="28"/>
                <w:szCs w:val="28"/>
              </w:rPr>
              <w:drawing>
                <wp:inline distT="0" distB="0" distL="0" distR="0" wp14:anchorId="47126923" wp14:editId="28584CFE">
                  <wp:extent cx="1638300" cy="1638300"/>
                  <wp:effectExtent l="0" t="0" r="0" b="0"/>
                  <wp:docPr id="1717877006" name="Picture 1" descr="Two women smiling, one standing and holding the hand of the other seated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877006" name="Picture 1" descr="Two women smiling, one standing and holding the hand of the other seated in a wheelchair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D78AADB" w14:textId="397D8672" w:rsidR="00473BCD" w:rsidRDefault="088D9E1E" w:rsidP="00DE6667">
            <w:pPr>
              <w:pStyle w:val="EasyRead16"/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 xml:space="preserve">The </w:t>
            </w:r>
            <w:r w:rsidR="08F11977" w:rsidRPr="3BE4E660">
              <w:rPr>
                <w:sz w:val="28"/>
                <w:szCs w:val="28"/>
              </w:rPr>
              <w:t xml:space="preserve">DEI </w:t>
            </w:r>
            <w:r w:rsidRPr="3BE4E660">
              <w:rPr>
                <w:sz w:val="28"/>
                <w:szCs w:val="28"/>
              </w:rPr>
              <w:t xml:space="preserve">Strategy wants to build workplaces </w:t>
            </w:r>
            <w:r w:rsidR="54C1F250" w:rsidRPr="3BE4E660">
              <w:rPr>
                <w:sz w:val="28"/>
                <w:szCs w:val="28"/>
              </w:rPr>
              <w:t xml:space="preserve">in SA Government </w:t>
            </w:r>
            <w:r w:rsidR="49D2ACC0" w:rsidRPr="3BE4E660">
              <w:rPr>
                <w:sz w:val="28"/>
                <w:szCs w:val="28"/>
              </w:rPr>
              <w:t>where everyone</w:t>
            </w:r>
            <w:r w:rsidR="54C1F250" w:rsidRPr="3BE4E660">
              <w:rPr>
                <w:sz w:val="28"/>
                <w:szCs w:val="28"/>
              </w:rPr>
              <w:t xml:space="preserve"> </w:t>
            </w:r>
            <w:r w:rsidR="08F11977" w:rsidRPr="3BE4E660">
              <w:rPr>
                <w:sz w:val="28"/>
                <w:szCs w:val="28"/>
              </w:rPr>
              <w:t>feel</w:t>
            </w:r>
            <w:r w:rsidR="49D2ACC0" w:rsidRPr="3BE4E660">
              <w:rPr>
                <w:sz w:val="28"/>
                <w:szCs w:val="28"/>
              </w:rPr>
              <w:t>s</w:t>
            </w:r>
          </w:p>
          <w:p w14:paraId="793F7DE1" w14:textId="77777777" w:rsidR="00473BCD" w:rsidRDefault="00473BCD" w:rsidP="00DE6667">
            <w:pPr>
              <w:pStyle w:val="EasyRead16"/>
              <w:rPr>
                <w:sz w:val="28"/>
                <w:szCs w:val="28"/>
              </w:rPr>
            </w:pPr>
          </w:p>
          <w:p w14:paraId="13CD1747" w14:textId="0637C908" w:rsidR="00473BCD" w:rsidRDefault="08F11977" w:rsidP="00DE6667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>L</w:t>
            </w:r>
            <w:r w:rsidR="5E471212" w:rsidRPr="3BE4E660">
              <w:rPr>
                <w:sz w:val="28"/>
                <w:szCs w:val="28"/>
              </w:rPr>
              <w:t>ike they belong</w:t>
            </w:r>
          </w:p>
        </w:tc>
      </w:tr>
      <w:tr w:rsidR="00473BCD" w:rsidRPr="00E007DA" w14:paraId="7CFC67EC" w14:textId="77777777" w:rsidTr="3BE4E660">
        <w:trPr>
          <w:trHeight w:val="30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A8EBAF2" w14:textId="7D83B5F4" w:rsidR="00473BCD" w:rsidRPr="00E007DA" w:rsidRDefault="004C0FA3" w:rsidP="00DE6667">
            <w:pPr>
              <w:pStyle w:val="EasyRead16"/>
              <w:rPr>
                <w:sz w:val="28"/>
                <w:szCs w:val="28"/>
              </w:rPr>
            </w:pPr>
            <w:r w:rsidRPr="00BD0F9A">
              <w:rPr>
                <w:noProof/>
                <w:sz w:val="28"/>
                <w:szCs w:val="28"/>
              </w:rPr>
              <w:drawing>
                <wp:inline distT="0" distB="0" distL="0" distR="0" wp14:anchorId="40E85D15" wp14:editId="2D47C9D1">
                  <wp:extent cx="1628775" cy="1628775"/>
                  <wp:effectExtent l="0" t="0" r="9525" b="9525"/>
                  <wp:docPr id="482358690" name="Picture 1" descr="Person with glasses and blue t-shirt smiling with hand over hea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358690" name="Picture 1" descr="Person with glasses and blue t-shirt smiling with hand over heart.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0A691EF" w14:textId="77777777" w:rsidR="00473BCD" w:rsidRDefault="00473BCD" w:rsidP="00DE6667">
            <w:pPr>
              <w:pStyle w:val="EasyRead16"/>
              <w:rPr>
                <w:sz w:val="28"/>
                <w:szCs w:val="28"/>
              </w:rPr>
            </w:pPr>
          </w:p>
          <w:p w14:paraId="31394442" w14:textId="3A5EA635" w:rsidR="00473BCD" w:rsidRDefault="49D2ACC0" w:rsidP="00DE6667">
            <w:pPr>
              <w:pStyle w:val="EasyRead16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>I</w:t>
            </w:r>
            <w:r w:rsidR="5E471212" w:rsidRPr="3BE4E660">
              <w:rPr>
                <w:sz w:val="28"/>
                <w:szCs w:val="28"/>
              </w:rPr>
              <w:t>s valued.</w:t>
            </w:r>
          </w:p>
        </w:tc>
      </w:tr>
      <w:tr w:rsidR="00473BCD" w:rsidRPr="00E007DA" w14:paraId="6878F858" w14:textId="77777777" w:rsidTr="3BE4E660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A2BC1AA" w14:textId="713127AA" w:rsidR="00473BCD" w:rsidRPr="00E007DA" w:rsidRDefault="00E8164D" w:rsidP="00DE6667">
            <w:pPr>
              <w:pStyle w:val="EasyRead16"/>
              <w:rPr>
                <w:sz w:val="28"/>
                <w:szCs w:val="28"/>
              </w:rPr>
            </w:pPr>
            <w:r w:rsidRPr="001E5657">
              <w:rPr>
                <w:noProof/>
                <w:sz w:val="28"/>
                <w:szCs w:val="28"/>
              </w:rPr>
              <w:drawing>
                <wp:inline distT="0" distB="0" distL="0" distR="0" wp14:anchorId="05CB893E" wp14:editId="6C5CB2F6">
                  <wp:extent cx="1724025" cy="1724025"/>
                  <wp:effectExtent l="0" t="0" r="9525" b="9525"/>
                  <wp:docPr id="230291099" name="Picture 15" descr="An icon of a magnifying glass over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91099" name="Picture 15" descr="An icon of a magnifying glass over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BB19D8D" w14:textId="77777777" w:rsidR="00473BCD" w:rsidRDefault="00473BCD" w:rsidP="00DE6667">
            <w:pPr>
              <w:pStyle w:val="EasyRead16"/>
              <w:rPr>
                <w:sz w:val="28"/>
                <w:szCs w:val="28"/>
              </w:rPr>
            </w:pPr>
          </w:p>
          <w:p w14:paraId="67F621BB" w14:textId="434F5E23" w:rsidR="00473BCD" w:rsidRPr="00E007DA" w:rsidRDefault="088D9E1E" w:rsidP="00DE6667">
            <w:pPr>
              <w:pStyle w:val="EasyRead16"/>
              <w:rPr>
                <w:sz w:val="28"/>
                <w:szCs w:val="28"/>
              </w:rPr>
            </w:pPr>
            <w:r w:rsidRPr="3BE4E660">
              <w:rPr>
                <w:sz w:val="28"/>
                <w:szCs w:val="28"/>
              </w:rPr>
              <w:t xml:space="preserve">This will help more people with disability get </w:t>
            </w:r>
            <w:r w:rsidR="2753D8A0" w:rsidRPr="3BE4E660">
              <w:rPr>
                <w:sz w:val="28"/>
                <w:szCs w:val="28"/>
              </w:rPr>
              <w:t xml:space="preserve">the </w:t>
            </w:r>
            <w:r w:rsidRPr="3BE4E660">
              <w:rPr>
                <w:sz w:val="28"/>
                <w:szCs w:val="28"/>
              </w:rPr>
              <w:t>job</w:t>
            </w:r>
            <w:r w:rsidR="2753D8A0" w:rsidRPr="3BE4E660">
              <w:rPr>
                <w:sz w:val="28"/>
                <w:szCs w:val="28"/>
              </w:rPr>
              <w:t xml:space="preserve"> they want</w:t>
            </w:r>
            <w:r w:rsidRPr="3BE4E660">
              <w:rPr>
                <w:sz w:val="28"/>
                <w:szCs w:val="28"/>
              </w:rPr>
              <w:t xml:space="preserve"> in the </w:t>
            </w:r>
            <w:r w:rsidR="644B558E" w:rsidRPr="3BE4E660">
              <w:rPr>
                <w:sz w:val="28"/>
                <w:szCs w:val="28"/>
              </w:rPr>
              <w:t xml:space="preserve">SA </w:t>
            </w:r>
            <w:r w:rsidR="104C2CFC" w:rsidRPr="3BE4E660">
              <w:rPr>
                <w:sz w:val="28"/>
                <w:szCs w:val="28"/>
              </w:rPr>
              <w:t>G</w:t>
            </w:r>
            <w:r w:rsidRPr="3BE4E660">
              <w:rPr>
                <w:sz w:val="28"/>
                <w:szCs w:val="28"/>
              </w:rPr>
              <w:t>overnment.</w:t>
            </w:r>
          </w:p>
        </w:tc>
      </w:tr>
    </w:tbl>
    <w:p w14:paraId="36E15704" w14:textId="32A5C26F" w:rsidR="00354A38" w:rsidRPr="00E007DA" w:rsidRDefault="00354A38" w:rsidP="00354A38">
      <w:pPr>
        <w:pStyle w:val="Heading2"/>
        <w:rPr>
          <w:sz w:val="52"/>
          <w:szCs w:val="52"/>
        </w:rPr>
      </w:pPr>
      <w:r w:rsidRPr="6B68D489">
        <w:rPr>
          <w:sz w:val="52"/>
          <w:szCs w:val="52"/>
        </w:rPr>
        <w:lastRenderedPageBreak/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E17E67" w:rsidRPr="00E007DA" w14:paraId="7D048B1D" w14:textId="77777777" w:rsidTr="00B10B62">
        <w:trPr>
          <w:trHeight w:val="2488"/>
        </w:trPr>
        <w:tc>
          <w:tcPr>
            <w:tcW w:w="3114" w:type="dxa"/>
          </w:tcPr>
          <w:p w14:paraId="1C84EA71" w14:textId="77777777" w:rsidR="00E17E67" w:rsidRPr="00E007DA" w:rsidRDefault="00E17E67" w:rsidP="00B10B62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0D33FF23" wp14:editId="1ECFA8D3">
                  <wp:extent cx="1171575" cy="1171575"/>
                  <wp:effectExtent l="0" t="0" r="9525" b="9525"/>
                  <wp:docPr id="719216250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2A0EE" w14:textId="77777777" w:rsidR="00E17E67" w:rsidRPr="00E007DA" w:rsidRDefault="00E17E67" w:rsidP="00B10B6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7584A6EB" w14:textId="77777777" w:rsidR="00E17E67" w:rsidRPr="00E007DA" w:rsidRDefault="00E17E67" w:rsidP="00B10B62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 xml:space="preserve">You can contact us if you </w:t>
            </w:r>
            <w:r w:rsidRPr="00E007DA">
              <w:rPr>
                <w:b/>
                <w:bCs/>
                <w:sz w:val="28"/>
                <w:szCs w:val="28"/>
              </w:rPr>
              <w:t>need more information.</w:t>
            </w:r>
            <w:r w:rsidRPr="00E007DA">
              <w:rPr>
                <w:sz w:val="28"/>
                <w:szCs w:val="28"/>
              </w:rPr>
              <w:t> </w:t>
            </w:r>
          </w:p>
        </w:tc>
      </w:tr>
      <w:tr w:rsidR="00E17E67" w:rsidRPr="00E007DA" w14:paraId="7A31294E" w14:textId="77777777" w:rsidTr="00B10B62">
        <w:trPr>
          <w:trHeight w:val="2609"/>
        </w:trPr>
        <w:tc>
          <w:tcPr>
            <w:tcW w:w="3114" w:type="dxa"/>
          </w:tcPr>
          <w:p w14:paraId="3259E095" w14:textId="77777777" w:rsidR="00E17E67" w:rsidRPr="00E007DA" w:rsidRDefault="00E17E67" w:rsidP="00B10B62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1F8C6897" wp14:editId="68953CB3">
                  <wp:extent cx="1228725" cy="916166"/>
                  <wp:effectExtent l="0" t="0" r="0" b="0"/>
                  <wp:docPr id="114189772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77" cy="92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97026" w14:textId="77777777" w:rsidR="00E17E67" w:rsidRPr="00E007DA" w:rsidRDefault="00E17E67" w:rsidP="00B10B6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2E20283D" w14:textId="77777777" w:rsidR="00E17E67" w:rsidRPr="00E007DA" w:rsidRDefault="00E17E67" w:rsidP="00B10B62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You can send us an email.</w:t>
            </w:r>
          </w:p>
          <w:p w14:paraId="22B47C1C" w14:textId="77777777" w:rsidR="00E17E67" w:rsidRPr="00E007DA" w:rsidRDefault="00E17E67" w:rsidP="00B10B62">
            <w:pPr>
              <w:spacing w:line="360" w:lineRule="auto"/>
              <w:rPr>
                <w:sz w:val="28"/>
                <w:szCs w:val="28"/>
              </w:rPr>
            </w:pPr>
          </w:p>
          <w:p w14:paraId="010A10BF" w14:textId="77777777" w:rsidR="00E17E67" w:rsidRPr="00E007DA" w:rsidRDefault="00E17E67" w:rsidP="00B10B62">
            <w:pPr>
              <w:spacing w:line="360" w:lineRule="auto"/>
              <w:rPr>
                <w:sz w:val="28"/>
                <w:szCs w:val="28"/>
              </w:rPr>
            </w:pPr>
            <w:hyperlink r:id="rId51" w:history="1">
              <w:r w:rsidRPr="002F2EDF">
                <w:rPr>
                  <w:rStyle w:val="Hyperlink"/>
                  <w:b/>
                  <w:bCs/>
                  <w:sz w:val="28"/>
                  <w:szCs w:val="28"/>
                </w:rPr>
                <w:t>DRCTaskforceSecretariat@dss.gov.au</w:t>
              </w:r>
            </w:hyperlink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17E67" w:rsidRPr="00E007DA" w14:paraId="22029384" w14:textId="77777777" w:rsidTr="00B10B62">
        <w:trPr>
          <w:trHeight w:val="2542"/>
        </w:trPr>
        <w:tc>
          <w:tcPr>
            <w:tcW w:w="3114" w:type="dxa"/>
          </w:tcPr>
          <w:p w14:paraId="4B0A7ED6" w14:textId="77777777" w:rsidR="00E17E67" w:rsidRPr="00E007DA" w:rsidRDefault="00E17E67" w:rsidP="00B10B62">
            <w:pPr>
              <w:pStyle w:val="EasyRead14"/>
              <w:rPr>
                <w:noProof/>
              </w:rPr>
            </w:pPr>
            <w:r w:rsidRPr="00E007DA">
              <w:rPr>
                <w:noProof/>
              </w:rPr>
              <w:drawing>
                <wp:inline distT="0" distB="0" distL="0" distR="0" wp14:anchorId="404682AF" wp14:editId="6C103D60">
                  <wp:extent cx="1217206" cy="1162050"/>
                  <wp:effectExtent l="0" t="0" r="2540" b="0"/>
                  <wp:docPr id="42075358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89" cy="117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0B387" w14:textId="77777777" w:rsidR="00E17E67" w:rsidRPr="00E007DA" w:rsidRDefault="00E17E67" w:rsidP="00B10B62">
            <w:pPr>
              <w:pStyle w:val="EasyRead14"/>
            </w:pPr>
          </w:p>
        </w:tc>
        <w:tc>
          <w:tcPr>
            <w:tcW w:w="5902" w:type="dxa"/>
          </w:tcPr>
          <w:p w14:paraId="51E42F70" w14:textId="77777777" w:rsidR="00E17E67" w:rsidRPr="00E007DA" w:rsidRDefault="00E17E67" w:rsidP="00B10B62">
            <w:pPr>
              <w:pStyle w:val="EasyRead14"/>
            </w:pPr>
            <w:r w:rsidRPr="00E007DA">
              <w:rPr>
                <w:lang w:val="en-US"/>
              </w:rPr>
              <w:t>You can look at our website.</w:t>
            </w:r>
            <w:r w:rsidRPr="00E007DA">
              <w:t> </w:t>
            </w:r>
          </w:p>
          <w:p w14:paraId="39FCBD05" w14:textId="77777777" w:rsidR="00E17E67" w:rsidRDefault="00E17E67" w:rsidP="00B10B62">
            <w:pPr>
              <w:pStyle w:val="EasyRead14"/>
            </w:pPr>
          </w:p>
          <w:p w14:paraId="2FEC40C9" w14:textId="77777777" w:rsidR="00E17E67" w:rsidRDefault="00E17E67" w:rsidP="00B10B62">
            <w:pPr>
              <w:ind w:firstLine="720"/>
              <w:rPr>
                <w:sz w:val="28"/>
                <w:szCs w:val="28"/>
              </w:rPr>
            </w:pPr>
          </w:p>
          <w:p w14:paraId="157E1BF0" w14:textId="77777777" w:rsidR="00E17E67" w:rsidRPr="00E007DA" w:rsidRDefault="00E17E67" w:rsidP="00B10B62">
            <w:pPr>
              <w:pStyle w:val="EasyRead14"/>
            </w:pPr>
            <w:hyperlink r:id="rId53" w:history="1">
              <w:r w:rsidRPr="002F2EDF">
                <w:rPr>
                  <w:rStyle w:val="Hyperlink"/>
                  <w:b/>
                  <w:bCs/>
                </w:rPr>
                <w:t>www.dss.gov.au/DRC-Aus-Gov-Response</w:t>
              </w:r>
            </w:hyperlink>
            <w:r>
              <w:rPr>
                <w:b/>
                <w:bCs/>
              </w:rPr>
              <w:t xml:space="preserve"> </w:t>
            </w:r>
          </w:p>
        </w:tc>
      </w:tr>
      <w:tr w:rsidR="00E17E67" w:rsidRPr="00E007DA" w14:paraId="185B9A1D" w14:textId="77777777" w:rsidTr="00B10B62">
        <w:trPr>
          <w:trHeight w:val="2542"/>
        </w:trPr>
        <w:tc>
          <w:tcPr>
            <w:tcW w:w="3114" w:type="dxa"/>
          </w:tcPr>
          <w:p w14:paraId="57E1F3D0" w14:textId="77777777" w:rsidR="00E17E67" w:rsidRPr="00E007DA" w:rsidRDefault="00E17E67" w:rsidP="00B10B62">
            <w:pPr>
              <w:pStyle w:val="EasyRead14"/>
              <w:rPr>
                <w:noProof/>
              </w:rPr>
            </w:pPr>
            <w:r w:rsidRPr="005B4F56">
              <w:rPr>
                <w:noProof/>
              </w:rPr>
              <w:drawing>
                <wp:inline distT="0" distB="0" distL="0" distR="0" wp14:anchorId="460F88DB" wp14:editId="5D02127F">
                  <wp:extent cx="1419225" cy="1419225"/>
                  <wp:effectExtent l="0" t="0" r="9525" b="9525"/>
                  <wp:docPr id="726251031" name="Picture 1" descr="Woman at a desk with envelopes and papers, asking for hel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67124" name="Picture 1" descr="Woman at a desk with envelopes and papers, asking for help.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94" cy="142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25349A2" w14:textId="77777777" w:rsidR="00E17E67" w:rsidRDefault="00E17E67" w:rsidP="00B10B62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You can get help and support.</w:t>
            </w:r>
          </w:p>
          <w:p w14:paraId="203C81E1" w14:textId="77777777" w:rsidR="00E17E67" w:rsidRDefault="00E17E67" w:rsidP="00B10B62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4C4F46CA" w14:textId="77777777" w:rsidR="00E17E67" w:rsidRPr="00E007DA" w:rsidRDefault="00E17E67" w:rsidP="00B10B62">
            <w:pPr>
              <w:pStyle w:val="EasyRead14"/>
              <w:rPr>
                <w:lang w:val="en-US"/>
              </w:rPr>
            </w:pPr>
            <w:hyperlink r:id="rId55" w:history="1">
              <w:r w:rsidRPr="002F2EDF">
                <w:rPr>
                  <w:rStyle w:val="Hyperlink"/>
                  <w:b/>
                  <w:bCs/>
                  <w:lang w:val="en-US"/>
                </w:rPr>
                <w:t>www.dss.gov.au/help-and-support-disability</w:t>
              </w:r>
            </w:hyperlink>
            <w:r>
              <w:rPr>
                <w:b/>
                <w:bCs/>
                <w:lang w:val="en-US"/>
              </w:rPr>
              <w:t xml:space="preserve"> </w:t>
            </w:r>
          </w:p>
        </w:tc>
      </w:tr>
    </w:tbl>
    <w:p w14:paraId="3A7DC370" w14:textId="329D66ED" w:rsidR="009319C3" w:rsidRDefault="00300A0A" w:rsidP="00E17E67">
      <w:r w:rsidRPr="005D56F1">
        <w:rPr>
          <w:noProof/>
        </w:rPr>
        <w:drawing>
          <wp:inline distT="0" distB="0" distL="0" distR="0" wp14:anchorId="45F3D89F" wp14:editId="36CA2ED1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56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AB25E" wp14:editId="4809A9CC">
            <wp:extent cx="828675" cy="1026893"/>
            <wp:effectExtent l="0" t="0" r="0" b="0"/>
            <wp:docPr id="590102092" name="Picture 1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092" name="Picture 13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2" cy="10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B77" w:rsidRPr="00A85B77">
        <w:t xml:space="preserve"> </w:t>
      </w:r>
      <w:r w:rsidR="00A85B77">
        <w:t xml:space="preserve">easyread.tech created these original illustrations. Please do not use these illustrations without permission. Visit </w:t>
      </w:r>
      <w:hyperlink r:id="rId58" w:history="1">
        <w:r w:rsidR="00A85B77" w:rsidRPr="0061361E">
          <w:rPr>
            <w:rStyle w:val="Hyperlink"/>
          </w:rPr>
          <w:t>easyread.tech</w:t>
        </w:r>
      </w:hyperlink>
      <w:r w:rsidR="00A85B77">
        <w:t xml:space="preserve"> for more information. </w:t>
      </w:r>
    </w:p>
    <w:sectPr w:rsidR="009319C3" w:rsidSect="006D260B">
      <w:footerReference w:type="default" r:id="rId59"/>
      <w:headerReference w:type="first" r:id="rId60"/>
      <w:footerReference w:type="first" r:id="rId61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198384" w14:textId="77777777" w:rsidR="006D088E" w:rsidRDefault="006D088E" w:rsidP="00B04ED8">
      <w:pPr>
        <w:spacing w:after="0" w:line="240" w:lineRule="auto"/>
      </w:pPr>
      <w:r>
        <w:separator/>
      </w:r>
    </w:p>
  </w:endnote>
  <w:endnote w:type="continuationSeparator" w:id="0">
    <w:p w14:paraId="5381D4B3" w14:textId="77777777" w:rsidR="006D088E" w:rsidRDefault="006D088E" w:rsidP="00B04ED8">
      <w:pPr>
        <w:spacing w:after="0" w:line="240" w:lineRule="auto"/>
      </w:pPr>
      <w:r>
        <w:continuationSeparator/>
      </w:r>
    </w:p>
  </w:endnote>
  <w:endnote w:type="continuationNotice" w:id="1">
    <w:p w14:paraId="717F12BC" w14:textId="77777777" w:rsidR="006D088E" w:rsidRDefault="006D08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8"/>
        <w:szCs w:val="28"/>
      </w:rPr>
      <w:id w:val="-2455015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909CF1" w14:textId="5FA9784C" w:rsidR="00825E4B" w:rsidRPr="004C03EE" w:rsidRDefault="00825E4B">
        <w:pPr>
          <w:pStyle w:val="Footer"/>
          <w:jc w:val="right"/>
          <w:rPr>
            <w:sz w:val="28"/>
            <w:szCs w:val="28"/>
          </w:rPr>
        </w:pPr>
        <w:r w:rsidRPr="004C03EE">
          <w:rPr>
            <w:sz w:val="28"/>
            <w:szCs w:val="28"/>
          </w:rPr>
          <w:fldChar w:fldCharType="begin"/>
        </w:r>
        <w:r w:rsidRPr="004C03EE">
          <w:rPr>
            <w:sz w:val="28"/>
            <w:szCs w:val="28"/>
          </w:rPr>
          <w:instrText xml:space="preserve"> PAGE   \* MERGEFORMAT </w:instrText>
        </w:r>
        <w:r w:rsidRPr="004C03EE">
          <w:rPr>
            <w:sz w:val="28"/>
            <w:szCs w:val="28"/>
          </w:rPr>
          <w:fldChar w:fldCharType="separate"/>
        </w:r>
        <w:r w:rsidRPr="004C03EE">
          <w:rPr>
            <w:noProof/>
            <w:sz w:val="28"/>
            <w:szCs w:val="28"/>
          </w:rPr>
          <w:t>2</w:t>
        </w:r>
        <w:r w:rsidRPr="004C03EE">
          <w:rPr>
            <w:sz w:val="28"/>
            <w:szCs w:val="28"/>
          </w:rPr>
          <w:fldChar w:fldCharType="end"/>
        </w:r>
      </w:p>
    </w:sdtContent>
  </w:sdt>
  <w:p w14:paraId="18BD5C84" w14:textId="0378EEB4" w:rsidR="00B04ED8" w:rsidRDefault="004C03E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2F9789" wp14:editId="29382287">
          <wp:simplePos x="0" y="0"/>
          <wp:positionH relativeFrom="column">
            <wp:posOffset>-904875</wp:posOffset>
          </wp:positionH>
          <wp:positionV relativeFrom="page">
            <wp:posOffset>10296525</wp:posOffset>
          </wp:positionV>
          <wp:extent cx="7543800" cy="482600"/>
          <wp:effectExtent l="0" t="0" r="0" b="0"/>
          <wp:wrapSquare wrapText="bothSides"/>
          <wp:docPr id="1638642659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642659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4D791" w14:textId="02A7FF99" w:rsidR="00E6691A" w:rsidRDefault="00C51C3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053B38" wp14:editId="7409A342">
          <wp:simplePos x="0" y="0"/>
          <wp:positionH relativeFrom="page">
            <wp:align>left</wp:align>
          </wp:positionH>
          <wp:positionV relativeFrom="page">
            <wp:posOffset>8657106</wp:posOffset>
          </wp:positionV>
          <wp:extent cx="7534275" cy="2030579"/>
          <wp:effectExtent l="0" t="0" r="0" b="8255"/>
          <wp:wrapSquare wrapText="bothSides"/>
          <wp:docPr id="527798179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9817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2030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6C70F1" w14:textId="77777777" w:rsidR="006D088E" w:rsidRDefault="006D088E" w:rsidP="00B04ED8">
      <w:pPr>
        <w:spacing w:after="0" w:line="240" w:lineRule="auto"/>
      </w:pPr>
      <w:r>
        <w:separator/>
      </w:r>
    </w:p>
  </w:footnote>
  <w:footnote w:type="continuationSeparator" w:id="0">
    <w:p w14:paraId="2A51603A" w14:textId="77777777" w:rsidR="006D088E" w:rsidRDefault="006D088E" w:rsidP="00B04ED8">
      <w:pPr>
        <w:spacing w:after="0" w:line="240" w:lineRule="auto"/>
      </w:pPr>
      <w:r>
        <w:continuationSeparator/>
      </w:r>
    </w:p>
  </w:footnote>
  <w:footnote w:type="continuationNotice" w:id="1">
    <w:p w14:paraId="114937F5" w14:textId="77777777" w:rsidR="006D088E" w:rsidRDefault="006D08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1AA04" w14:textId="7B4F10D3" w:rsidR="00E6691A" w:rsidRDefault="001C03D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456770" wp14:editId="2CB88CD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3800" cy="2076636"/>
          <wp:effectExtent l="0" t="0" r="0" b="0"/>
          <wp:wrapSquare wrapText="bothSides"/>
          <wp:docPr id="132611961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11961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664" cy="2087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11535"/>
    <w:multiLevelType w:val="hybridMultilevel"/>
    <w:tmpl w:val="754415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25DB"/>
    <w:multiLevelType w:val="hybridMultilevel"/>
    <w:tmpl w:val="FC421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8186C"/>
    <w:multiLevelType w:val="hybridMultilevel"/>
    <w:tmpl w:val="689CC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13ABF"/>
    <w:multiLevelType w:val="hybridMultilevel"/>
    <w:tmpl w:val="F6224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0268A"/>
    <w:multiLevelType w:val="hybridMultilevel"/>
    <w:tmpl w:val="7C5671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9158C"/>
    <w:multiLevelType w:val="multilevel"/>
    <w:tmpl w:val="AD82F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914DF1"/>
    <w:multiLevelType w:val="hybridMultilevel"/>
    <w:tmpl w:val="AD926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81706"/>
    <w:multiLevelType w:val="hybridMultilevel"/>
    <w:tmpl w:val="67E669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65C51"/>
    <w:multiLevelType w:val="hybridMultilevel"/>
    <w:tmpl w:val="C88893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DF30B5"/>
    <w:multiLevelType w:val="hybridMultilevel"/>
    <w:tmpl w:val="B6C2E5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FF1E40"/>
    <w:multiLevelType w:val="hybridMultilevel"/>
    <w:tmpl w:val="535A1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04026"/>
    <w:multiLevelType w:val="hybridMultilevel"/>
    <w:tmpl w:val="67049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B1651"/>
    <w:multiLevelType w:val="hybridMultilevel"/>
    <w:tmpl w:val="ABE89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64985"/>
    <w:multiLevelType w:val="hybridMultilevel"/>
    <w:tmpl w:val="62A6C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51F18"/>
    <w:multiLevelType w:val="hybridMultilevel"/>
    <w:tmpl w:val="B3A43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C11EDA"/>
    <w:multiLevelType w:val="hybridMultilevel"/>
    <w:tmpl w:val="ABB6F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1D1434"/>
    <w:multiLevelType w:val="hybridMultilevel"/>
    <w:tmpl w:val="7E6C6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6C04A8"/>
    <w:multiLevelType w:val="hybridMultilevel"/>
    <w:tmpl w:val="079E8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B32A55"/>
    <w:multiLevelType w:val="hybridMultilevel"/>
    <w:tmpl w:val="E3D88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9F6F53"/>
    <w:multiLevelType w:val="hybridMultilevel"/>
    <w:tmpl w:val="0E9CD9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C20B26"/>
    <w:multiLevelType w:val="hybridMultilevel"/>
    <w:tmpl w:val="AD3A3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671319"/>
    <w:multiLevelType w:val="hybridMultilevel"/>
    <w:tmpl w:val="C4CC5D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7B50D0"/>
    <w:multiLevelType w:val="hybridMultilevel"/>
    <w:tmpl w:val="E118E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B60805"/>
    <w:multiLevelType w:val="hybridMultilevel"/>
    <w:tmpl w:val="982E9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FE0C5B"/>
    <w:multiLevelType w:val="hybridMultilevel"/>
    <w:tmpl w:val="DA3CD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1C42A5"/>
    <w:multiLevelType w:val="hybridMultilevel"/>
    <w:tmpl w:val="C86A48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203A05"/>
    <w:multiLevelType w:val="hybridMultilevel"/>
    <w:tmpl w:val="FDA42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6F1B63"/>
    <w:multiLevelType w:val="hybridMultilevel"/>
    <w:tmpl w:val="B3FC5E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F11D64"/>
    <w:multiLevelType w:val="hybridMultilevel"/>
    <w:tmpl w:val="A7BE9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9A6FBA"/>
    <w:multiLevelType w:val="hybridMultilevel"/>
    <w:tmpl w:val="F7123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E154CF"/>
    <w:multiLevelType w:val="hybridMultilevel"/>
    <w:tmpl w:val="B0402F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FC683D"/>
    <w:multiLevelType w:val="multilevel"/>
    <w:tmpl w:val="A7DC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FFF65DC"/>
    <w:multiLevelType w:val="hybridMultilevel"/>
    <w:tmpl w:val="CB40ED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8E46CB"/>
    <w:multiLevelType w:val="hybridMultilevel"/>
    <w:tmpl w:val="20629E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9B11DD"/>
    <w:multiLevelType w:val="hybridMultilevel"/>
    <w:tmpl w:val="8CC04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3942D5"/>
    <w:multiLevelType w:val="hybridMultilevel"/>
    <w:tmpl w:val="96C23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4B53E0"/>
    <w:multiLevelType w:val="multilevel"/>
    <w:tmpl w:val="E87E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6492447"/>
    <w:multiLevelType w:val="hybridMultilevel"/>
    <w:tmpl w:val="CC1AA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F56603"/>
    <w:multiLevelType w:val="hybridMultilevel"/>
    <w:tmpl w:val="9D2085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195526"/>
    <w:multiLevelType w:val="hybridMultilevel"/>
    <w:tmpl w:val="7E7CD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B676B15"/>
    <w:multiLevelType w:val="multilevel"/>
    <w:tmpl w:val="9EACC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BA11DC5"/>
    <w:multiLevelType w:val="hybridMultilevel"/>
    <w:tmpl w:val="08866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220565"/>
    <w:multiLevelType w:val="hybridMultilevel"/>
    <w:tmpl w:val="52C26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E20D25"/>
    <w:multiLevelType w:val="hybridMultilevel"/>
    <w:tmpl w:val="DE166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2B14B0"/>
    <w:multiLevelType w:val="hybridMultilevel"/>
    <w:tmpl w:val="9806C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845E41"/>
    <w:multiLevelType w:val="hybridMultilevel"/>
    <w:tmpl w:val="00F86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F70073"/>
    <w:multiLevelType w:val="hybridMultilevel"/>
    <w:tmpl w:val="EFCCF5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795E44"/>
    <w:multiLevelType w:val="hybridMultilevel"/>
    <w:tmpl w:val="4A620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F02FA8"/>
    <w:multiLevelType w:val="hybridMultilevel"/>
    <w:tmpl w:val="6854F79C"/>
    <w:lvl w:ilvl="0" w:tplc="CB063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 w15:restartNumberingAfterBreak="0">
    <w:nsid w:val="65780693"/>
    <w:multiLevelType w:val="hybridMultilevel"/>
    <w:tmpl w:val="EBA82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AB3D05"/>
    <w:multiLevelType w:val="hybridMultilevel"/>
    <w:tmpl w:val="6D14F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E2252A5"/>
    <w:multiLevelType w:val="hybridMultilevel"/>
    <w:tmpl w:val="8C003C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F195238"/>
    <w:multiLevelType w:val="hybridMultilevel"/>
    <w:tmpl w:val="3FC6F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0F66C9D"/>
    <w:multiLevelType w:val="multilevel"/>
    <w:tmpl w:val="1B783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2F16470"/>
    <w:multiLevelType w:val="hybridMultilevel"/>
    <w:tmpl w:val="B1823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4808AB"/>
    <w:multiLevelType w:val="hybridMultilevel"/>
    <w:tmpl w:val="15804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71E1637"/>
    <w:multiLevelType w:val="hybridMultilevel"/>
    <w:tmpl w:val="DF705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BD5D06"/>
    <w:multiLevelType w:val="hybridMultilevel"/>
    <w:tmpl w:val="D0F271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666784"/>
    <w:multiLevelType w:val="hybridMultilevel"/>
    <w:tmpl w:val="021654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AC4EF8"/>
    <w:multiLevelType w:val="hybridMultilevel"/>
    <w:tmpl w:val="882A2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F14749E"/>
    <w:multiLevelType w:val="hybridMultilevel"/>
    <w:tmpl w:val="D4F0BC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A40F53"/>
    <w:multiLevelType w:val="hybridMultilevel"/>
    <w:tmpl w:val="FE2C61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39"/>
  </w:num>
  <w:num w:numId="2" w16cid:durableId="1694837826">
    <w:abstractNumId w:val="49"/>
  </w:num>
  <w:num w:numId="3" w16cid:durableId="529031037">
    <w:abstractNumId w:val="62"/>
  </w:num>
  <w:num w:numId="4" w16cid:durableId="1460950426">
    <w:abstractNumId w:val="31"/>
  </w:num>
  <w:num w:numId="5" w16cid:durableId="538126137">
    <w:abstractNumId w:val="36"/>
  </w:num>
  <w:num w:numId="6" w16cid:durableId="1443500090">
    <w:abstractNumId w:val="18"/>
  </w:num>
  <w:num w:numId="7" w16cid:durableId="1387873169">
    <w:abstractNumId w:val="35"/>
  </w:num>
  <w:num w:numId="8" w16cid:durableId="198472213">
    <w:abstractNumId w:val="55"/>
  </w:num>
  <w:num w:numId="9" w16cid:durableId="1408381175">
    <w:abstractNumId w:val="24"/>
  </w:num>
  <w:num w:numId="10" w16cid:durableId="215243661">
    <w:abstractNumId w:val="60"/>
  </w:num>
  <w:num w:numId="11" w16cid:durableId="2110463839">
    <w:abstractNumId w:val="22"/>
  </w:num>
  <w:num w:numId="12" w16cid:durableId="1877423180">
    <w:abstractNumId w:val="58"/>
  </w:num>
  <w:num w:numId="13" w16cid:durableId="1007172739">
    <w:abstractNumId w:val="33"/>
  </w:num>
  <w:num w:numId="14" w16cid:durableId="677734328">
    <w:abstractNumId w:val="37"/>
  </w:num>
  <w:num w:numId="15" w16cid:durableId="1048916064">
    <w:abstractNumId w:val="4"/>
  </w:num>
  <w:num w:numId="16" w16cid:durableId="401031050">
    <w:abstractNumId w:val="45"/>
  </w:num>
  <w:num w:numId="17" w16cid:durableId="248471776">
    <w:abstractNumId w:val="40"/>
  </w:num>
  <w:num w:numId="18" w16cid:durableId="354040316">
    <w:abstractNumId w:val="29"/>
  </w:num>
  <w:num w:numId="19" w16cid:durableId="1044060294">
    <w:abstractNumId w:val="7"/>
  </w:num>
  <w:num w:numId="20" w16cid:durableId="1085418852">
    <w:abstractNumId w:val="2"/>
  </w:num>
  <w:num w:numId="21" w16cid:durableId="475341910">
    <w:abstractNumId w:val="16"/>
  </w:num>
  <w:num w:numId="22" w16cid:durableId="1248884425">
    <w:abstractNumId w:val="32"/>
  </w:num>
  <w:num w:numId="23" w16cid:durableId="304772628">
    <w:abstractNumId w:val="19"/>
  </w:num>
  <w:num w:numId="24" w16cid:durableId="26570430">
    <w:abstractNumId w:val="5"/>
  </w:num>
  <w:num w:numId="25" w16cid:durableId="1406294323">
    <w:abstractNumId w:val="41"/>
  </w:num>
  <w:num w:numId="26" w16cid:durableId="628127796">
    <w:abstractNumId w:val="54"/>
  </w:num>
  <w:num w:numId="27" w16cid:durableId="388459079">
    <w:abstractNumId w:val="50"/>
  </w:num>
  <w:num w:numId="28" w16cid:durableId="367993694">
    <w:abstractNumId w:val="3"/>
  </w:num>
  <w:num w:numId="29" w16cid:durableId="552347740">
    <w:abstractNumId w:val="1"/>
  </w:num>
  <w:num w:numId="30" w16cid:durableId="1789084964">
    <w:abstractNumId w:val="38"/>
  </w:num>
  <w:num w:numId="31" w16cid:durableId="1471287331">
    <w:abstractNumId w:val="26"/>
  </w:num>
  <w:num w:numId="32" w16cid:durableId="544223591">
    <w:abstractNumId w:val="59"/>
  </w:num>
  <w:num w:numId="33" w16cid:durableId="1677074354">
    <w:abstractNumId w:val="20"/>
  </w:num>
  <w:num w:numId="34" w16cid:durableId="524365523">
    <w:abstractNumId w:val="8"/>
  </w:num>
  <w:num w:numId="35" w16cid:durableId="961957037">
    <w:abstractNumId w:val="47"/>
  </w:num>
  <w:num w:numId="36" w16cid:durableId="2122677814">
    <w:abstractNumId w:val="30"/>
  </w:num>
  <w:num w:numId="37" w16cid:durableId="1748305770">
    <w:abstractNumId w:val="9"/>
  </w:num>
  <w:num w:numId="38" w16cid:durableId="2018266676">
    <w:abstractNumId w:val="56"/>
  </w:num>
  <w:num w:numId="39" w16cid:durableId="444618094">
    <w:abstractNumId w:val="21"/>
  </w:num>
  <w:num w:numId="40" w16cid:durableId="1215921227">
    <w:abstractNumId w:val="12"/>
  </w:num>
  <w:num w:numId="41" w16cid:durableId="143084026">
    <w:abstractNumId w:val="23"/>
  </w:num>
  <w:num w:numId="42" w16cid:durableId="566190783">
    <w:abstractNumId w:val="10"/>
  </w:num>
  <w:num w:numId="43" w16cid:durableId="1489054119">
    <w:abstractNumId w:val="17"/>
  </w:num>
  <w:num w:numId="44" w16cid:durableId="1907570769">
    <w:abstractNumId w:val="42"/>
  </w:num>
  <w:num w:numId="45" w16cid:durableId="895969231">
    <w:abstractNumId w:val="34"/>
  </w:num>
  <w:num w:numId="46" w16cid:durableId="1516265085">
    <w:abstractNumId w:val="15"/>
  </w:num>
  <w:num w:numId="47" w16cid:durableId="1026981137">
    <w:abstractNumId w:val="43"/>
  </w:num>
  <w:num w:numId="48" w16cid:durableId="1876384041">
    <w:abstractNumId w:val="28"/>
  </w:num>
  <w:num w:numId="49" w16cid:durableId="421222268">
    <w:abstractNumId w:val="51"/>
  </w:num>
  <w:num w:numId="50" w16cid:durableId="1339848868">
    <w:abstractNumId w:val="52"/>
  </w:num>
  <w:num w:numId="51" w16cid:durableId="981271550">
    <w:abstractNumId w:val="46"/>
  </w:num>
  <w:num w:numId="52" w16cid:durableId="356006741">
    <w:abstractNumId w:val="53"/>
  </w:num>
  <w:num w:numId="53" w16cid:durableId="167982161">
    <w:abstractNumId w:val="25"/>
  </w:num>
  <w:num w:numId="54" w16cid:durableId="407271181">
    <w:abstractNumId w:val="61"/>
  </w:num>
  <w:num w:numId="55" w16cid:durableId="1466703467">
    <w:abstractNumId w:val="14"/>
  </w:num>
  <w:num w:numId="56" w16cid:durableId="1031691446">
    <w:abstractNumId w:val="0"/>
  </w:num>
  <w:num w:numId="57" w16cid:durableId="2054190419">
    <w:abstractNumId w:val="27"/>
  </w:num>
  <w:num w:numId="58" w16cid:durableId="744112662">
    <w:abstractNumId w:val="6"/>
  </w:num>
  <w:num w:numId="59" w16cid:durableId="154496863">
    <w:abstractNumId w:val="48"/>
  </w:num>
  <w:num w:numId="60" w16cid:durableId="1995059555">
    <w:abstractNumId w:val="44"/>
  </w:num>
  <w:num w:numId="61" w16cid:durableId="1405254281">
    <w:abstractNumId w:val="13"/>
  </w:num>
  <w:num w:numId="62" w16cid:durableId="831796941">
    <w:abstractNumId w:val="11"/>
  </w:num>
  <w:num w:numId="63" w16cid:durableId="350106836">
    <w:abstractNumId w:val="5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555"/>
    <w:rsid w:val="000007EB"/>
    <w:rsid w:val="0000230B"/>
    <w:rsid w:val="00004DF5"/>
    <w:rsid w:val="00005633"/>
    <w:rsid w:val="000069EE"/>
    <w:rsid w:val="000073C3"/>
    <w:rsid w:val="00011537"/>
    <w:rsid w:val="0002667C"/>
    <w:rsid w:val="00026917"/>
    <w:rsid w:val="00030EA9"/>
    <w:rsid w:val="00033CB9"/>
    <w:rsid w:val="0003586C"/>
    <w:rsid w:val="00037D85"/>
    <w:rsid w:val="00046382"/>
    <w:rsid w:val="00046BC2"/>
    <w:rsid w:val="00051A02"/>
    <w:rsid w:val="000523E2"/>
    <w:rsid w:val="0005529D"/>
    <w:rsid w:val="00055EC0"/>
    <w:rsid w:val="00062BDD"/>
    <w:rsid w:val="00064E04"/>
    <w:rsid w:val="0007570C"/>
    <w:rsid w:val="000768B7"/>
    <w:rsid w:val="0008014D"/>
    <w:rsid w:val="00080325"/>
    <w:rsid w:val="00080E50"/>
    <w:rsid w:val="00085DAC"/>
    <w:rsid w:val="00086DB3"/>
    <w:rsid w:val="00092071"/>
    <w:rsid w:val="000A44DE"/>
    <w:rsid w:val="000A47D3"/>
    <w:rsid w:val="000B0728"/>
    <w:rsid w:val="000B5D86"/>
    <w:rsid w:val="000C15BF"/>
    <w:rsid w:val="000C1EA3"/>
    <w:rsid w:val="000C22B1"/>
    <w:rsid w:val="000C4D04"/>
    <w:rsid w:val="000C4DCD"/>
    <w:rsid w:val="000C5C9A"/>
    <w:rsid w:val="000C6BF9"/>
    <w:rsid w:val="000D21CE"/>
    <w:rsid w:val="000D3ED4"/>
    <w:rsid w:val="000D7C23"/>
    <w:rsid w:val="000E4BE0"/>
    <w:rsid w:val="000F5619"/>
    <w:rsid w:val="000F7749"/>
    <w:rsid w:val="00107B01"/>
    <w:rsid w:val="001167FB"/>
    <w:rsid w:val="00120B4C"/>
    <w:rsid w:val="001224C1"/>
    <w:rsid w:val="00122C26"/>
    <w:rsid w:val="00124A49"/>
    <w:rsid w:val="00124AF4"/>
    <w:rsid w:val="00125824"/>
    <w:rsid w:val="00133D7E"/>
    <w:rsid w:val="00134F0A"/>
    <w:rsid w:val="00135B6F"/>
    <w:rsid w:val="001401A5"/>
    <w:rsid w:val="00142770"/>
    <w:rsid w:val="00143061"/>
    <w:rsid w:val="001441A1"/>
    <w:rsid w:val="0014515C"/>
    <w:rsid w:val="001477F9"/>
    <w:rsid w:val="00147FA5"/>
    <w:rsid w:val="00160463"/>
    <w:rsid w:val="00160722"/>
    <w:rsid w:val="0016209E"/>
    <w:rsid w:val="001705E1"/>
    <w:rsid w:val="001718C1"/>
    <w:rsid w:val="0017627C"/>
    <w:rsid w:val="00181FBF"/>
    <w:rsid w:val="00183E6B"/>
    <w:rsid w:val="00190DD4"/>
    <w:rsid w:val="00190E02"/>
    <w:rsid w:val="00192351"/>
    <w:rsid w:val="00192460"/>
    <w:rsid w:val="00196496"/>
    <w:rsid w:val="0019692C"/>
    <w:rsid w:val="001A08F5"/>
    <w:rsid w:val="001A3696"/>
    <w:rsid w:val="001A6877"/>
    <w:rsid w:val="001B432D"/>
    <w:rsid w:val="001B4800"/>
    <w:rsid w:val="001B4E42"/>
    <w:rsid w:val="001B6098"/>
    <w:rsid w:val="001C03D7"/>
    <w:rsid w:val="001D3724"/>
    <w:rsid w:val="001E630D"/>
    <w:rsid w:val="001E670A"/>
    <w:rsid w:val="001F03EE"/>
    <w:rsid w:val="001F0E97"/>
    <w:rsid w:val="001F1866"/>
    <w:rsid w:val="001F237E"/>
    <w:rsid w:val="001F32C1"/>
    <w:rsid w:val="001F4FF4"/>
    <w:rsid w:val="001F5FAD"/>
    <w:rsid w:val="001F6A5D"/>
    <w:rsid w:val="001F7A5A"/>
    <w:rsid w:val="00200606"/>
    <w:rsid w:val="002054A9"/>
    <w:rsid w:val="002054BB"/>
    <w:rsid w:val="00207194"/>
    <w:rsid w:val="0021240C"/>
    <w:rsid w:val="00212EC4"/>
    <w:rsid w:val="00213B69"/>
    <w:rsid w:val="0022051C"/>
    <w:rsid w:val="00223E4E"/>
    <w:rsid w:val="002243D5"/>
    <w:rsid w:val="00232CA3"/>
    <w:rsid w:val="00243A02"/>
    <w:rsid w:val="00243BE4"/>
    <w:rsid w:val="00263CF6"/>
    <w:rsid w:val="00270667"/>
    <w:rsid w:val="0027191C"/>
    <w:rsid w:val="00273893"/>
    <w:rsid w:val="002757F1"/>
    <w:rsid w:val="00277F70"/>
    <w:rsid w:val="00280E9E"/>
    <w:rsid w:val="0028176D"/>
    <w:rsid w:val="00281F3A"/>
    <w:rsid w:val="00284DC9"/>
    <w:rsid w:val="002879B2"/>
    <w:rsid w:val="00291234"/>
    <w:rsid w:val="002950E3"/>
    <w:rsid w:val="002A0AD4"/>
    <w:rsid w:val="002A1DDF"/>
    <w:rsid w:val="002A7880"/>
    <w:rsid w:val="002A7B19"/>
    <w:rsid w:val="002A7E7B"/>
    <w:rsid w:val="002B1713"/>
    <w:rsid w:val="002B1E29"/>
    <w:rsid w:val="002B5E94"/>
    <w:rsid w:val="002B6D02"/>
    <w:rsid w:val="002C5712"/>
    <w:rsid w:val="002C5BB7"/>
    <w:rsid w:val="002D3A6A"/>
    <w:rsid w:val="002D5031"/>
    <w:rsid w:val="002E061E"/>
    <w:rsid w:val="002E5818"/>
    <w:rsid w:val="002F0A25"/>
    <w:rsid w:val="002F0BB7"/>
    <w:rsid w:val="002F3815"/>
    <w:rsid w:val="002F4066"/>
    <w:rsid w:val="002F49FE"/>
    <w:rsid w:val="002F5939"/>
    <w:rsid w:val="002F69D4"/>
    <w:rsid w:val="00300A0A"/>
    <w:rsid w:val="003064C8"/>
    <w:rsid w:val="00312413"/>
    <w:rsid w:val="00315A27"/>
    <w:rsid w:val="003161C4"/>
    <w:rsid w:val="00321B5B"/>
    <w:rsid w:val="00321FFE"/>
    <w:rsid w:val="003239AA"/>
    <w:rsid w:val="00325F2A"/>
    <w:rsid w:val="00327ECF"/>
    <w:rsid w:val="00332946"/>
    <w:rsid w:val="00335FCF"/>
    <w:rsid w:val="0033624F"/>
    <w:rsid w:val="00341FAB"/>
    <w:rsid w:val="00344712"/>
    <w:rsid w:val="00346BCF"/>
    <w:rsid w:val="003507AE"/>
    <w:rsid w:val="003517BA"/>
    <w:rsid w:val="00352D5B"/>
    <w:rsid w:val="003544EB"/>
    <w:rsid w:val="00354A38"/>
    <w:rsid w:val="003567C4"/>
    <w:rsid w:val="00357879"/>
    <w:rsid w:val="00357D03"/>
    <w:rsid w:val="00365A01"/>
    <w:rsid w:val="00366044"/>
    <w:rsid w:val="00372B69"/>
    <w:rsid w:val="003760C2"/>
    <w:rsid w:val="00377818"/>
    <w:rsid w:val="00382E7B"/>
    <w:rsid w:val="00387AC3"/>
    <w:rsid w:val="003914DB"/>
    <w:rsid w:val="00393E02"/>
    <w:rsid w:val="00397E69"/>
    <w:rsid w:val="003A1DA4"/>
    <w:rsid w:val="003A4429"/>
    <w:rsid w:val="003A72AF"/>
    <w:rsid w:val="003A7A42"/>
    <w:rsid w:val="003B2BB8"/>
    <w:rsid w:val="003B2E6B"/>
    <w:rsid w:val="003B3ECB"/>
    <w:rsid w:val="003B4895"/>
    <w:rsid w:val="003B48ED"/>
    <w:rsid w:val="003B659D"/>
    <w:rsid w:val="003C130F"/>
    <w:rsid w:val="003C2B48"/>
    <w:rsid w:val="003C2C63"/>
    <w:rsid w:val="003C4F92"/>
    <w:rsid w:val="003D1ED9"/>
    <w:rsid w:val="003D2CF1"/>
    <w:rsid w:val="003D34FF"/>
    <w:rsid w:val="003D45B4"/>
    <w:rsid w:val="003D4AE3"/>
    <w:rsid w:val="003E0E42"/>
    <w:rsid w:val="003E13DD"/>
    <w:rsid w:val="003E71BD"/>
    <w:rsid w:val="003F1D75"/>
    <w:rsid w:val="00400C7B"/>
    <w:rsid w:val="004077E2"/>
    <w:rsid w:val="004139FD"/>
    <w:rsid w:val="00413BBD"/>
    <w:rsid w:val="00415C1A"/>
    <w:rsid w:val="00416BB2"/>
    <w:rsid w:val="00420C5F"/>
    <w:rsid w:val="00420DD5"/>
    <w:rsid w:val="00421078"/>
    <w:rsid w:val="00427036"/>
    <w:rsid w:val="00433EDC"/>
    <w:rsid w:val="004401F1"/>
    <w:rsid w:val="00440E0E"/>
    <w:rsid w:val="00441B70"/>
    <w:rsid w:val="00447C8B"/>
    <w:rsid w:val="004568D0"/>
    <w:rsid w:val="00457B1F"/>
    <w:rsid w:val="00460C6A"/>
    <w:rsid w:val="00462668"/>
    <w:rsid w:val="00463FF9"/>
    <w:rsid w:val="004673A5"/>
    <w:rsid w:val="00467A11"/>
    <w:rsid w:val="00473BCD"/>
    <w:rsid w:val="0047481B"/>
    <w:rsid w:val="00474A79"/>
    <w:rsid w:val="00475090"/>
    <w:rsid w:val="00477A63"/>
    <w:rsid w:val="00477C76"/>
    <w:rsid w:val="00482544"/>
    <w:rsid w:val="00494034"/>
    <w:rsid w:val="004A2AA3"/>
    <w:rsid w:val="004A3394"/>
    <w:rsid w:val="004A4CE9"/>
    <w:rsid w:val="004B11BF"/>
    <w:rsid w:val="004B4B2F"/>
    <w:rsid w:val="004B54CA"/>
    <w:rsid w:val="004C03EE"/>
    <w:rsid w:val="004C0FA3"/>
    <w:rsid w:val="004C1E31"/>
    <w:rsid w:val="004C5C46"/>
    <w:rsid w:val="004D0090"/>
    <w:rsid w:val="004D092D"/>
    <w:rsid w:val="004D4432"/>
    <w:rsid w:val="004E1049"/>
    <w:rsid w:val="004E2A16"/>
    <w:rsid w:val="004E5CBF"/>
    <w:rsid w:val="004F392A"/>
    <w:rsid w:val="00500634"/>
    <w:rsid w:val="00504B36"/>
    <w:rsid w:val="00511093"/>
    <w:rsid w:val="00512C1B"/>
    <w:rsid w:val="0052147F"/>
    <w:rsid w:val="00524F13"/>
    <w:rsid w:val="00525AE5"/>
    <w:rsid w:val="00526F2F"/>
    <w:rsid w:val="00537C57"/>
    <w:rsid w:val="00542AB2"/>
    <w:rsid w:val="00542BD2"/>
    <w:rsid w:val="00543A2B"/>
    <w:rsid w:val="00550F90"/>
    <w:rsid w:val="00556FBE"/>
    <w:rsid w:val="00557B36"/>
    <w:rsid w:val="00560128"/>
    <w:rsid w:val="005601E0"/>
    <w:rsid w:val="005613D5"/>
    <w:rsid w:val="005615E2"/>
    <w:rsid w:val="00562532"/>
    <w:rsid w:val="00571399"/>
    <w:rsid w:val="00571FDF"/>
    <w:rsid w:val="00576CAD"/>
    <w:rsid w:val="00577546"/>
    <w:rsid w:val="005776A4"/>
    <w:rsid w:val="0057799C"/>
    <w:rsid w:val="00577F16"/>
    <w:rsid w:val="005818DF"/>
    <w:rsid w:val="00591D0C"/>
    <w:rsid w:val="00595A12"/>
    <w:rsid w:val="005A069C"/>
    <w:rsid w:val="005A0CAF"/>
    <w:rsid w:val="005A265F"/>
    <w:rsid w:val="005A36AB"/>
    <w:rsid w:val="005B2AE4"/>
    <w:rsid w:val="005B476B"/>
    <w:rsid w:val="005C09E3"/>
    <w:rsid w:val="005C32EE"/>
    <w:rsid w:val="005C3AA9"/>
    <w:rsid w:val="005C472B"/>
    <w:rsid w:val="005C6049"/>
    <w:rsid w:val="005C7DD3"/>
    <w:rsid w:val="005D03A5"/>
    <w:rsid w:val="005D15BB"/>
    <w:rsid w:val="005D2854"/>
    <w:rsid w:val="005D56F1"/>
    <w:rsid w:val="005D6621"/>
    <w:rsid w:val="005E09E5"/>
    <w:rsid w:val="005E0D0B"/>
    <w:rsid w:val="005E7F8C"/>
    <w:rsid w:val="005F11E2"/>
    <w:rsid w:val="005F31EE"/>
    <w:rsid w:val="005F33E6"/>
    <w:rsid w:val="005F5A4B"/>
    <w:rsid w:val="005F6B83"/>
    <w:rsid w:val="005F75D0"/>
    <w:rsid w:val="006013BE"/>
    <w:rsid w:val="00605647"/>
    <w:rsid w:val="006060A7"/>
    <w:rsid w:val="0061785E"/>
    <w:rsid w:val="006213C6"/>
    <w:rsid w:val="00621FC5"/>
    <w:rsid w:val="00625D48"/>
    <w:rsid w:val="006264F0"/>
    <w:rsid w:val="00630D3D"/>
    <w:rsid w:val="00632034"/>
    <w:rsid w:val="0063569F"/>
    <w:rsid w:val="00637B02"/>
    <w:rsid w:val="0064067F"/>
    <w:rsid w:val="006438D4"/>
    <w:rsid w:val="00644166"/>
    <w:rsid w:val="00645403"/>
    <w:rsid w:val="00651B9D"/>
    <w:rsid w:val="00651CA9"/>
    <w:rsid w:val="006534C9"/>
    <w:rsid w:val="00660B19"/>
    <w:rsid w:val="006632E9"/>
    <w:rsid w:val="00671750"/>
    <w:rsid w:val="00671F20"/>
    <w:rsid w:val="006720FA"/>
    <w:rsid w:val="00675B7E"/>
    <w:rsid w:val="00676A1B"/>
    <w:rsid w:val="006808EF"/>
    <w:rsid w:val="00682BDD"/>
    <w:rsid w:val="00683A84"/>
    <w:rsid w:val="00684194"/>
    <w:rsid w:val="00684872"/>
    <w:rsid w:val="0068534E"/>
    <w:rsid w:val="0069156C"/>
    <w:rsid w:val="00691D06"/>
    <w:rsid w:val="00692512"/>
    <w:rsid w:val="006929C4"/>
    <w:rsid w:val="006A06C1"/>
    <w:rsid w:val="006A1831"/>
    <w:rsid w:val="006A25C4"/>
    <w:rsid w:val="006A2FD5"/>
    <w:rsid w:val="006A41A2"/>
    <w:rsid w:val="006A423B"/>
    <w:rsid w:val="006A4CE7"/>
    <w:rsid w:val="006B1A15"/>
    <w:rsid w:val="006B1AEA"/>
    <w:rsid w:val="006B3759"/>
    <w:rsid w:val="006C2C93"/>
    <w:rsid w:val="006C4371"/>
    <w:rsid w:val="006C43A5"/>
    <w:rsid w:val="006C72C0"/>
    <w:rsid w:val="006D02F5"/>
    <w:rsid w:val="006D088E"/>
    <w:rsid w:val="006D260B"/>
    <w:rsid w:val="006D261B"/>
    <w:rsid w:val="006D6A56"/>
    <w:rsid w:val="006E1165"/>
    <w:rsid w:val="006E2B46"/>
    <w:rsid w:val="006E7AFF"/>
    <w:rsid w:val="006E7EE2"/>
    <w:rsid w:val="006F15F9"/>
    <w:rsid w:val="006F3C4A"/>
    <w:rsid w:val="006F4870"/>
    <w:rsid w:val="00700812"/>
    <w:rsid w:val="00702F8F"/>
    <w:rsid w:val="00706ED9"/>
    <w:rsid w:val="00711544"/>
    <w:rsid w:val="007117B6"/>
    <w:rsid w:val="00712CAC"/>
    <w:rsid w:val="00713442"/>
    <w:rsid w:val="00713925"/>
    <w:rsid w:val="00722582"/>
    <w:rsid w:val="007233B0"/>
    <w:rsid w:val="007236A7"/>
    <w:rsid w:val="00725DD2"/>
    <w:rsid w:val="007319E4"/>
    <w:rsid w:val="007344D7"/>
    <w:rsid w:val="00736BEE"/>
    <w:rsid w:val="0074018A"/>
    <w:rsid w:val="00740C42"/>
    <w:rsid w:val="00742681"/>
    <w:rsid w:val="007445C0"/>
    <w:rsid w:val="00750C6F"/>
    <w:rsid w:val="007517F3"/>
    <w:rsid w:val="0075406B"/>
    <w:rsid w:val="00755AD3"/>
    <w:rsid w:val="007608F5"/>
    <w:rsid w:val="00760D19"/>
    <w:rsid w:val="00761B71"/>
    <w:rsid w:val="00763D65"/>
    <w:rsid w:val="00765167"/>
    <w:rsid w:val="00766B51"/>
    <w:rsid w:val="007671DA"/>
    <w:rsid w:val="00770C6F"/>
    <w:rsid w:val="00771300"/>
    <w:rsid w:val="00771748"/>
    <w:rsid w:val="00774CF9"/>
    <w:rsid w:val="007800C1"/>
    <w:rsid w:val="00780EC2"/>
    <w:rsid w:val="00780FB4"/>
    <w:rsid w:val="007844DE"/>
    <w:rsid w:val="00784EB0"/>
    <w:rsid w:val="00785261"/>
    <w:rsid w:val="00787EF8"/>
    <w:rsid w:val="0079073A"/>
    <w:rsid w:val="0079102B"/>
    <w:rsid w:val="00794AA4"/>
    <w:rsid w:val="007A216F"/>
    <w:rsid w:val="007A547A"/>
    <w:rsid w:val="007B0256"/>
    <w:rsid w:val="007B1323"/>
    <w:rsid w:val="007B7713"/>
    <w:rsid w:val="007C2837"/>
    <w:rsid w:val="007C5496"/>
    <w:rsid w:val="007C5DD2"/>
    <w:rsid w:val="007C6163"/>
    <w:rsid w:val="007C61ED"/>
    <w:rsid w:val="007C76A0"/>
    <w:rsid w:val="007D658E"/>
    <w:rsid w:val="007D78F7"/>
    <w:rsid w:val="007E1F5C"/>
    <w:rsid w:val="007E2C12"/>
    <w:rsid w:val="007E55D5"/>
    <w:rsid w:val="007E7DF3"/>
    <w:rsid w:val="007F6AF7"/>
    <w:rsid w:val="0080104F"/>
    <w:rsid w:val="00803D73"/>
    <w:rsid w:val="0081054C"/>
    <w:rsid w:val="00814193"/>
    <w:rsid w:val="00814534"/>
    <w:rsid w:val="00816A03"/>
    <w:rsid w:val="00821EC7"/>
    <w:rsid w:val="00823871"/>
    <w:rsid w:val="00823E26"/>
    <w:rsid w:val="0082413F"/>
    <w:rsid w:val="00824998"/>
    <w:rsid w:val="0082596D"/>
    <w:rsid w:val="00825E4B"/>
    <w:rsid w:val="0083177B"/>
    <w:rsid w:val="008357EE"/>
    <w:rsid w:val="008369FE"/>
    <w:rsid w:val="00837C40"/>
    <w:rsid w:val="00840033"/>
    <w:rsid w:val="00842EAA"/>
    <w:rsid w:val="00843080"/>
    <w:rsid w:val="00843657"/>
    <w:rsid w:val="00844126"/>
    <w:rsid w:val="00845F47"/>
    <w:rsid w:val="008515B4"/>
    <w:rsid w:val="0086232C"/>
    <w:rsid w:val="00863E7C"/>
    <w:rsid w:val="00864AC4"/>
    <w:rsid w:val="0087194D"/>
    <w:rsid w:val="008841A9"/>
    <w:rsid w:val="008902F7"/>
    <w:rsid w:val="00893142"/>
    <w:rsid w:val="00894281"/>
    <w:rsid w:val="00894DAB"/>
    <w:rsid w:val="008966E1"/>
    <w:rsid w:val="008A0F4A"/>
    <w:rsid w:val="008A4A81"/>
    <w:rsid w:val="008A4B69"/>
    <w:rsid w:val="008A59D3"/>
    <w:rsid w:val="008A5FE4"/>
    <w:rsid w:val="008A70E7"/>
    <w:rsid w:val="008B39CF"/>
    <w:rsid w:val="008B565A"/>
    <w:rsid w:val="008B69C8"/>
    <w:rsid w:val="008B6FE9"/>
    <w:rsid w:val="008B7C19"/>
    <w:rsid w:val="008C2184"/>
    <w:rsid w:val="008C3D85"/>
    <w:rsid w:val="008C636C"/>
    <w:rsid w:val="008C639F"/>
    <w:rsid w:val="008C66DD"/>
    <w:rsid w:val="008C765C"/>
    <w:rsid w:val="008C7B5C"/>
    <w:rsid w:val="008C7FDC"/>
    <w:rsid w:val="008D6161"/>
    <w:rsid w:val="008D7E1B"/>
    <w:rsid w:val="008E0B47"/>
    <w:rsid w:val="008E515C"/>
    <w:rsid w:val="008E6E6C"/>
    <w:rsid w:val="008E72C2"/>
    <w:rsid w:val="008F14A9"/>
    <w:rsid w:val="008F225C"/>
    <w:rsid w:val="008F390C"/>
    <w:rsid w:val="008F4DC6"/>
    <w:rsid w:val="008F6C7C"/>
    <w:rsid w:val="009012F7"/>
    <w:rsid w:val="00901E33"/>
    <w:rsid w:val="00901F63"/>
    <w:rsid w:val="0090558D"/>
    <w:rsid w:val="009073F8"/>
    <w:rsid w:val="00912688"/>
    <w:rsid w:val="00920D90"/>
    <w:rsid w:val="00921D8F"/>
    <w:rsid w:val="009225F0"/>
    <w:rsid w:val="009238DA"/>
    <w:rsid w:val="00926212"/>
    <w:rsid w:val="00926492"/>
    <w:rsid w:val="00927E0D"/>
    <w:rsid w:val="009319C3"/>
    <w:rsid w:val="00933306"/>
    <w:rsid w:val="00933DDB"/>
    <w:rsid w:val="0093462C"/>
    <w:rsid w:val="009347C4"/>
    <w:rsid w:val="00935351"/>
    <w:rsid w:val="009405B1"/>
    <w:rsid w:val="0094251D"/>
    <w:rsid w:val="00943EF3"/>
    <w:rsid w:val="0094590D"/>
    <w:rsid w:val="00947B5C"/>
    <w:rsid w:val="00952DCA"/>
    <w:rsid w:val="00953795"/>
    <w:rsid w:val="009545D8"/>
    <w:rsid w:val="00954B46"/>
    <w:rsid w:val="009571BC"/>
    <w:rsid w:val="0096072B"/>
    <w:rsid w:val="00961E5F"/>
    <w:rsid w:val="00966F37"/>
    <w:rsid w:val="009715D1"/>
    <w:rsid w:val="009726C9"/>
    <w:rsid w:val="0097389B"/>
    <w:rsid w:val="00974189"/>
    <w:rsid w:val="00975CCF"/>
    <w:rsid w:val="009805F8"/>
    <w:rsid w:val="00981060"/>
    <w:rsid w:val="00983888"/>
    <w:rsid w:val="00985917"/>
    <w:rsid w:val="009903D2"/>
    <w:rsid w:val="00990B40"/>
    <w:rsid w:val="00991925"/>
    <w:rsid w:val="00997542"/>
    <w:rsid w:val="00997E02"/>
    <w:rsid w:val="009A3567"/>
    <w:rsid w:val="009A3904"/>
    <w:rsid w:val="009B3331"/>
    <w:rsid w:val="009B3C22"/>
    <w:rsid w:val="009B417A"/>
    <w:rsid w:val="009B42AE"/>
    <w:rsid w:val="009B568A"/>
    <w:rsid w:val="009B5DEE"/>
    <w:rsid w:val="009B5FDA"/>
    <w:rsid w:val="009C0737"/>
    <w:rsid w:val="009C0A5D"/>
    <w:rsid w:val="009C46EA"/>
    <w:rsid w:val="009D105E"/>
    <w:rsid w:val="009D24FF"/>
    <w:rsid w:val="009D4060"/>
    <w:rsid w:val="009D5D31"/>
    <w:rsid w:val="009D6430"/>
    <w:rsid w:val="009E376B"/>
    <w:rsid w:val="009E4809"/>
    <w:rsid w:val="009E769E"/>
    <w:rsid w:val="009F207A"/>
    <w:rsid w:val="009F4D4D"/>
    <w:rsid w:val="00A06024"/>
    <w:rsid w:val="00A138D6"/>
    <w:rsid w:val="00A20284"/>
    <w:rsid w:val="00A2028C"/>
    <w:rsid w:val="00A232FE"/>
    <w:rsid w:val="00A25904"/>
    <w:rsid w:val="00A30933"/>
    <w:rsid w:val="00A36E8D"/>
    <w:rsid w:val="00A3793B"/>
    <w:rsid w:val="00A41D77"/>
    <w:rsid w:val="00A4471E"/>
    <w:rsid w:val="00A451F1"/>
    <w:rsid w:val="00A50C35"/>
    <w:rsid w:val="00A512DB"/>
    <w:rsid w:val="00A56905"/>
    <w:rsid w:val="00A63A39"/>
    <w:rsid w:val="00A662EE"/>
    <w:rsid w:val="00A67443"/>
    <w:rsid w:val="00A70E34"/>
    <w:rsid w:val="00A73357"/>
    <w:rsid w:val="00A73869"/>
    <w:rsid w:val="00A80A01"/>
    <w:rsid w:val="00A83DDF"/>
    <w:rsid w:val="00A841C0"/>
    <w:rsid w:val="00A85B77"/>
    <w:rsid w:val="00A8711C"/>
    <w:rsid w:val="00A87DA4"/>
    <w:rsid w:val="00A87F11"/>
    <w:rsid w:val="00A90CA2"/>
    <w:rsid w:val="00A92641"/>
    <w:rsid w:val="00A95374"/>
    <w:rsid w:val="00AA0F57"/>
    <w:rsid w:val="00AA2A0F"/>
    <w:rsid w:val="00AA41F9"/>
    <w:rsid w:val="00AA43D6"/>
    <w:rsid w:val="00AA69C9"/>
    <w:rsid w:val="00AA6C59"/>
    <w:rsid w:val="00AC1610"/>
    <w:rsid w:val="00AC1FF7"/>
    <w:rsid w:val="00AC506D"/>
    <w:rsid w:val="00AD3AB2"/>
    <w:rsid w:val="00AD4DC5"/>
    <w:rsid w:val="00AD54FE"/>
    <w:rsid w:val="00AD6DB1"/>
    <w:rsid w:val="00AE159E"/>
    <w:rsid w:val="00AE3903"/>
    <w:rsid w:val="00AE661D"/>
    <w:rsid w:val="00AF49AE"/>
    <w:rsid w:val="00AF4A1F"/>
    <w:rsid w:val="00AF58C2"/>
    <w:rsid w:val="00AF5D70"/>
    <w:rsid w:val="00B00613"/>
    <w:rsid w:val="00B00974"/>
    <w:rsid w:val="00B00A1F"/>
    <w:rsid w:val="00B04ED8"/>
    <w:rsid w:val="00B0553B"/>
    <w:rsid w:val="00B10729"/>
    <w:rsid w:val="00B130EB"/>
    <w:rsid w:val="00B15FE4"/>
    <w:rsid w:val="00B2128A"/>
    <w:rsid w:val="00B2280C"/>
    <w:rsid w:val="00B24993"/>
    <w:rsid w:val="00B249A1"/>
    <w:rsid w:val="00B332D8"/>
    <w:rsid w:val="00B35E22"/>
    <w:rsid w:val="00B3653E"/>
    <w:rsid w:val="00B41A19"/>
    <w:rsid w:val="00B443C1"/>
    <w:rsid w:val="00B44A12"/>
    <w:rsid w:val="00B44CDE"/>
    <w:rsid w:val="00B55154"/>
    <w:rsid w:val="00B5653F"/>
    <w:rsid w:val="00B56C33"/>
    <w:rsid w:val="00B57453"/>
    <w:rsid w:val="00B62C51"/>
    <w:rsid w:val="00B6365A"/>
    <w:rsid w:val="00B67C32"/>
    <w:rsid w:val="00B71EB1"/>
    <w:rsid w:val="00B73149"/>
    <w:rsid w:val="00B819CA"/>
    <w:rsid w:val="00B83D0C"/>
    <w:rsid w:val="00B86FE2"/>
    <w:rsid w:val="00B91E3E"/>
    <w:rsid w:val="00B94024"/>
    <w:rsid w:val="00B94839"/>
    <w:rsid w:val="00BA2DB9"/>
    <w:rsid w:val="00BA60DC"/>
    <w:rsid w:val="00BB70FD"/>
    <w:rsid w:val="00BB71D5"/>
    <w:rsid w:val="00BB7639"/>
    <w:rsid w:val="00BC1001"/>
    <w:rsid w:val="00BC1011"/>
    <w:rsid w:val="00BC1747"/>
    <w:rsid w:val="00BC2C4D"/>
    <w:rsid w:val="00BC4E53"/>
    <w:rsid w:val="00BD1797"/>
    <w:rsid w:val="00BD18AE"/>
    <w:rsid w:val="00BD355C"/>
    <w:rsid w:val="00BD41C7"/>
    <w:rsid w:val="00BD4800"/>
    <w:rsid w:val="00BD5885"/>
    <w:rsid w:val="00BE0542"/>
    <w:rsid w:val="00BE54FB"/>
    <w:rsid w:val="00BE6EDC"/>
    <w:rsid w:val="00BE7148"/>
    <w:rsid w:val="00BF2AB4"/>
    <w:rsid w:val="00BF3E72"/>
    <w:rsid w:val="00BF47FD"/>
    <w:rsid w:val="00BF4A13"/>
    <w:rsid w:val="00BF7F97"/>
    <w:rsid w:val="00C00127"/>
    <w:rsid w:val="00C0110F"/>
    <w:rsid w:val="00C11C40"/>
    <w:rsid w:val="00C121F5"/>
    <w:rsid w:val="00C13CB9"/>
    <w:rsid w:val="00C25A55"/>
    <w:rsid w:val="00C26E2B"/>
    <w:rsid w:val="00C30BDA"/>
    <w:rsid w:val="00C33BE0"/>
    <w:rsid w:val="00C34E66"/>
    <w:rsid w:val="00C3567A"/>
    <w:rsid w:val="00C4674B"/>
    <w:rsid w:val="00C46AAD"/>
    <w:rsid w:val="00C51C3A"/>
    <w:rsid w:val="00C61B72"/>
    <w:rsid w:val="00C64BAB"/>
    <w:rsid w:val="00C676CB"/>
    <w:rsid w:val="00C72A99"/>
    <w:rsid w:val="00C733E9"/>
    <w:rsid w:val="00C73D3F"/>
    <w:rsid w:val="00C81A49"/>
    <w:rsid w:val="00C83D90"/>
    <w:rsid w:val="00C84801"/>
    <w:rsid w:val="00C84DD7"/>
    <w:rsid w:val="00C86893"/>
    <w:rsid w:val="00C87ED7"/>
    <w:rsid w:val="00C91D82"/>
    <w:rsid w:val="00C93764"/>
    <w:rsid w:val="00C9499D"/>
    <w:rsid w:val="00C9635F"/>
    <w:rsid w:val="00C97767"/>
    <w:rsid w:val="00CA6B4B"/>
    <w:rsid w:val="00CB46BB"/>
    <w:rsid w:val="00CB5863"/>
    <w:rsid w:val="00CB6266"/>
    <w:rsid w:val="00CB68C7"/>
    <w:rsid w:val="00CB6A07"/>
    <w:rsid w:val="00CC284D"/>
    <w:rsid w:val="00CC2CA2"/>
    <w:rsid w:val="00CC4EA7"/>
    <w:rsid w:val="00CC5724"/>
    <w:rsid w:val="00CC586B"/>
    <w:rsid w:val="00CD0ABF"/>
    <w:rsid w:val="00CD2ACE"/>
    <w:rsid w:val="00CD6BDF"/>
    <w:rsid w:val="00CD6C33"/>
    <w:rsid w:val="00CE1E27"/>
    <w:rsid w:val="00CF2AB4"/>
    <w:rsid w:val="00CF40FA"/>
    <w:rsid w:val="00D00CF6"/>
    <w:rsid w:val="00D11E03"/>
    <w:rsid w:val="00D143C8"/>
    <w:rsid w:val="00D20DEB"/>
    <w:rsid w:val="00D24892"/>
    <w:rsid w:val="00D26022"/>
    <w:rsid w:val="00D26D99"/>
    <w:rsid w:val="00D2714F"/>
    <w:rsid w:val="00D300F4"/>
    <w:rsid w:val="00D31AE2"/>
    <w:rsid w:val="00D342D9"/>
    <w:rsid w:val="00D47C9A"/>
    <w:rsid w:val="00D47D44"/>
    <w:rsid w:val="00D50ACF"/>
    <w:rsid w:val="00D51640"/>
    <w:rsid w:val="00D542D7"/>
    <w:rsid w:val="00D5495D"/>
    <w:rsid w:val="00D563F1"/>
    <w:rsid w:val="00D5756A"/>
    <w:rsid w:val="00D60799"/>
    <w:rsid w:val="00D6081D"/>
    <w:rsid w:val="00D62036"/>
    <w:rsid w:val="00D662A2"/>
    <w:rsid w:val="00D70E1E"/>
    <w:rsid w:val="00D70FFC"/>
    <w:rsid w:val="00D71E8D"/>
    <w:rsid w:val="00D72621"/>
    <w:rsid w:val="00D737AA"/>
    <w:rsid w:val="00D75B37"/>
    <w:rsid w:val="00D75ED6"/>
    <w:rsid w:val="00D773C7"/>
    <w:rsid w:val="00D82B55"/>
    <w:rsid w:val="00D87F16"/>
    <w:rsid w:val="00D9022D"/>
    <w:rsid w:val="00D909C8"/>
    <w:rsid w:val="00D94BBF"/>
    <w:rsid w:val="00DA05E6"/>
    <w:rsid w:val="00DA243A"/>
    <w:rsid w:val="00DA3EA8"/>
    <w:rsid w:val="00DA47D9"/>
    <w:rsid w:val="00DA7FFC"/>
    <w:rsid w:val="00DB2453"/>
    <w:rsid w:val="00DB4D27"/>
    <w:rsid w:val="00DB678C"/>
    <w:rsid w:val="00DC4ACB"/>
    <w:rsid w:val="00DC4D1D"/>
    <w:rsid w:val="00DC5A67"/>
    <w:rsid w:val="00DC7F8C"/>
    <w:rsid w:val="00DD3B75"/>
    <w:rsid w:val="00DD5180"/>
    <w:rsid w:val="00DD5644"/>
    <w:rsid w:val="00DF1F48"/>
    <w:rsid w:val="00DF26DD"/>
    <w:rsid w:val="00DF3FC3"/>
    <w:rsid w:val="00DF5727"/>
    <w:rsid w:val="00DF5ADA"/>
    <w:rsid w:val="00E007DA"/>
    <w:rsid w:val="00E06D9D"/>
    <w:rsid w:val="00E10378"/>
    <w:rsid w:val="00E1183D"/>
    <w:rsid w:val="00E12654"/>
    <w:rsid w:val="00E14883"/>
    <w:rsid w:val="00E14BAA"/>
    <w:rsid w:val="00E152B5"/>
    <w:rsid w:val="00E156F1"/>
    <w:rsid w:val="00E17E67"/>
    <w:rsid w:val="00E2152C"/>
    <w:rsid w:val="00E24D72"/>
    <w:rsid w:val="00E27311"/>
    <w:rsid w:val="00E273E4"/>
    <w:rsid w:val="00E27D38"/>
    <w:rsid w:val="00E27EB2"/>
    <w:rsid w:val="00E347EF"/>
    <w:rsid w:val="00E34ADA"/>
    <w:rsid w:val="00E34BC2"/>
    <w:rsid w:val="00E37D09"/>
    <w:rsid w:val="00E428BE"/>
    <w:rsid w:val="00E42C80"/>
    <w:rsid w:val="00E44143"/>
    <w:rsid w:val="00E44DDF"/>
    <w:rsid w:val="00E50A98"/>
    <w:rsid w:val="00E50CA2"/>
    <w:rsid w:val="00E51C8A"/>
    <w:rsid w:val="00E558AD"/>
    <w:rsid w:val="00E62246"/>
    <w:rsid w:val="00E6691A"/>
    <w:rsid w:val="00E727B7"/>
    <w:rsid w:val="00E74907"/>
    <w:rsid w:val="00E7593E"/>
    <w:rsid w:val="00E762A7"/>
    <w:rsid w:val="00E801EF"/>
    <w:rsid w:val="00E8164D"/>
    <w:rsid w:val="00E828C3"/>
    <w:rsid w:val="00E92CCF"/>
    <w:rsid w:val="00E93924"/>
    <w:rsid w:val="00E96A89"/>
    <w:rsid w:val="00E973BB"/>
    <w:rsid w:val="00EA1684"/>
    <w:rsid w:val="00EA1F2E"/>
    <w:rsid w:val="00EA6F51"/>
    <w:rsid w:val="00EB29A9"/>
    <w:rsid w:val="00EB64A4"/>
    <w:rsid w:val="00EC03A9"/>
    <w:rsid w:val="00EC2FE0"/>
    <w:rsid w:val="00EC3BBE"/>
    <w:rsid w:val="00ED3E0B"/>
    <w:rsid w:val="00EE099D"/>
    <w:rsid w:val="00EE1F4C"/>
    <w:rsid w:val="00EE4BA9"/>
    <w:rsid w:val="00EE6DB6"/>
    <w:rsid w:val="00EE7A1D"/>
    <w:rsid w:val="00EF0387"/>
    <w:rsid w:val="00EF5141"/>
    <w:rsid w:val="00EF7B9F"/>
    <w:rsid w:val="00F00202"/>
    <w:rsid w:val="00F00DFC"/>
    <w:rsid w:val="00F02D15"/>
    <w:rsid w:val="00F064EE"/>
    <w:rsid w:val="00F11A34"/>
    <w:rsid w:val="00F16105"/>
    <w:rsid w:val="00F16936"/>
    <w:rsid w:val="00F16AAF"/>
    <w:rsid w:val="00F170AF"/>
    <w:rsid w:val="00F216E5"/>
    <w:rsid w:val="00F24839"/>
    <w:rsid w:val="00F25146"/>
    <w:rsid w:val="00F30AFE"/>
    <w:rsid w:val="00F30CB0"/>
    <w:rsid w:val="00F30DE5"/>
    <w:rsid w:val="00F3624A"/>
    <w:rsid w:val="00F405F3"/>
    <w:rsid w:val="00F40E78"/>
    <w:rsid w:val="00F41F37"/>
    <w:rsid w:val="00F445BF"/>
    <w:rsid w:val="00F44D68"/>
    <w:rsid w:val="00F51ACC"/>
    <w:rsid w:val="00F543C3"/>
    <w:rsid w:val="00F55E11"/>
    <w:rsid w:val="00F7105C"/>
    <w:rsid w:val="00F713B5"/>
    <w:rsid w:val="00F72092"/>
    <w:rsid w:val="00F753AF"/>
    <w:rsid w:val="00F7763A"/>
    <w:rsid w:val="00F779C1"/>
    <w:rsid w:val="00F81B8F"/>
    <w:rsid w:val="00F82C5D"/>
    <w:rsid w:val="00F8422C"/>
    <w:rsid w:val="00F94903"/>
    <w:rsid w:val="00FA0723"/>
    <w:rsid w:val="00FA2B58"/>
    <w:rsid w:val="00FA41A3"/>
    <w:rsid w:val="00FA6C39"/>
    <w:rsid w:val="00FA731D"/>
    <w:rsid w:val="00FB0F4A"/>
    <w:rsid w:val="00FB1E2F"/>
    <w:rsid w:val="00FB3625"/>
    <w:rsid w:val="00FB6B21"/>
    <w:rsid w:val="00FC12AE"/>
    <w:rsid w:val="00FC15E5"/>
    <w:rsid w:val="00FC4FD9"/>
    <w:rsid w:val="00FC508B"/>
    <w:rsid w:val="00FD15E8"/>
    <w:rsid w:val="00FD4426"/>
    <w:rsid w:val="00FD5BA7"/>
    <w:rsid w:val="00FD5C70"/>
    <w:rsid w:val="00FD7A0C"/>
    <w:rsid w:val="00FE0DCC"/>
    <w:rsid w:val="00FE7BC3"/>
    <w:rsid w:val="00FE7D05"/>
    <w:rsid w:val="00FF131B"/>
    <w:rsid w:val="00FF56D0"/>
    <w:rsid w:val="00FF667F"/>
    <w:rsid w:val="00FF79D2"/>
    <w:rsid w:val="031034D6"/>
    <w:rsid w:val="0332A9B4"/>
    <w:rsid w:val="07AA3F1A"/>
    <w:rsid w:val="07BA2F32"/>
    <w:rsid w:val="081F656B"/>
    <w:rsid w:val="088D9E1E"/>
    <w:rsid w:val="089E80CE"/>
    <w:rsid w:val="08F11977"/>
    <w:rsid w:val="0C244CF7"/>
    <w:rsid w:val="0E7CD7B2"/>
    <w:rsid w:val="0E9B33D1"/>
    <w:rsid w:val="0EFD79CE"/>
    <w:rsid w:val="0FFF8EAA"/>
    <w:rsid w:val="104C2CFC"/>
    <w:rsid w:val="1216F250"/>
    <w:rsid w:val="162880A3"/>
    <w:rsid w:val="20A85F18"/>
    <w:rsid w:val="242EF01C"/>
    <w:rsid w:val="2753D8A0"/>
    <w:rsid w:val="28F34CB0"/>
    <w:rsid w:val="29C7A8E6"/>
    <w:rsid w:val="29E673CF"/>
    <w:rsid w:val="2CA2A94F"/>
    <w:rsid w:val="2D1EEEAD"/>
    <w:rsid w:val="313FC7D9"/>
    <w:rsid w:val="321D3B7A"/>
    <w:rsid w:val="34230A18"/>
    <w:rsid w:val="3612EE0D"/>
    <w:rsid w:val="367A29CD"/>
    <w:rsid w:val="3BE4E660"/>
    <w:rsid w:val="3C4C3907"/>
    <w:rsid w:val="3CCDC6B8"/>
    <w:rsid w:val="3F6DB7DC"/>
    <w:rsid w:val="407B1EF8"/>
    <w:rsid w:val="4081924D"/>
    <w:rsid w:val="437E9086"/>
    <w:rsid w:val="46A3FD98"/>
    <w:rsid w:val="4854969F"/>
    <w:rsid w:val="48CEE7FF"/>
    <w:rsid w:val="48FEF54A"/>
    <w:rsid w:val="49D2ACC0"/>
    <w:rsid w:val="4A4FD153"/>
    <w:rsid w:val="4A7D712B"/>
    <w:rsid w:val="4B1A7D74"/>
    <w:rsid w:val="4EF9CEA6"/>
    <w:rsid w:val="50530538"/>
    <w:rsid w:val="54C1F250"/>
    <w:rsid w:val="58E36542"/>
    <w:rsid w:val="5A488A9C"/>
    <w:rsid w:val="5AD4F60E"/>
    <w:rsid w:val="5E471212"/>
    <w:rsid w:val="61E665FA"/>
    <w:rsid w:val="62167C81"/>
    <w:rsid w:val="644B558E"/>
    <w:rsid w:val="65242C9B"/>
    <w:rsid w:val="678C1068"/>
    <w:rsid w:val="689C6377"/>
    <w:rsid w:val="6B68D489"/>
    <w:rsid w:val="6D59A06A"/>
    <w:rsid w:val="6DC60705"/>
    <w:rsid w:val="6FCDF380"/>
    <w:rsid w:val="7185E025"/>
    <w:rsid w:val="75424816"/>
    <w:rsid w:val="75703E0B"/>
    <w:rsid w:val="75F8000D"/>
    <w:rsid w:val="7924F5E8"/>
    <w:rsid w:val="79FDDBB4"/>
    <w:rsid w:val="7A2EF10F"/>
    <w:rsid w:val="7B7B013E"/>
    <w:rsid w:val="7DE4745B"/>
    <w:rsid w:val="7E56C7E8"/>
    <w:rsid w:val="7FFCA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AA273214-0AFF-4B06-873C-56926B4B6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9E4809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hyperlink" Target="http://www.dss.gov.au/help-and-support-disability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hyperlink" Target="http://www.dss.gov.au/DRC-Aus-Gov-Response" TargetMode="External"/><Relationship Id="rId58" Type="http://schemas.openxmlformats.org/officeDocument/2006/relationships/hyperlink" Target="https://easyread.tech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3.png"/><Relationship Id="rId61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jpe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2.png"/><Relationship Id="rId8" Type="http://schemas.openxmlformats.org/officeDocument/2006/relationships/webSettings" Target="webSettings.xml"/><Relationship Id="rId51" Type="http://schemas.openxmlformats.org/officeDocument/2006/relationships/hyperlink" Target="mailto:DRCTaskforceSecretariat@dss.gov.a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://www.dss.gov.au/DRC-Aus-Gov-Response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Status xmlns="cdfd01d8-6186-4b87-8c99-5693ca061a4c" xsi:nil="true"/>
    <Comment xmlns="cdfd01d8-6186-4b87-8c99-5693ca061a4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6" ma:contentTypeDescription="Create a new document." ma:contentTypeScope="" ma:versionID="0b39694a87581242b443dbfa357bae0e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c3fa8931d11336246829bb07d563a4f0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customXml/itemProps3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54B591-A3EE-46FC-985D-6847A0D4E5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711</Words>
  <Characters>3765</Characters>
  <Application>Microsoft Office Word</Application>
  <DocSecurity>0</DocSecurity>
  <Lines>339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Royal Commission Interim Update December 2024 SA</vt:lpstr>
    </vt:vector>
  </TitlesOfParts>
  <Company>Department of Social Services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Royal Commission Interim Update December 2024 SA</dc:title>
  <dc:subject/>
  <dc:creator>SARTORI, Nicole</dc:creator>
  <cp:keywords>[SEC=OFFICIAL]</cp:keywords>
  <dc:description/>
  <cp:lastModifiedBy>ALI, Samantha</cp:lastModifiedBy>
  <cp:revision>2</cp:revision>
  <cp:lastPrinted>2024-12-20T04:09:00Z</cp:lastPrinted>
  <dcterms:created xsi:type="dcterms:W3CDTF">2024-12-20T05:58:00Z</dcterms:created>
  <dcterms:modified xsi:type="dcterms:W3CDTF">2024-12-20T05:58:00Z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v=2022.1;a=SHA256;h=F62756830977F121A27CA38677C45F9EF76DA259A871CC98E79A074264220AF9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5fdce975d6e243458f7bf6c2cc4fadc9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C74043ED8531BC4E6B4DA21D43D4ACD399969B79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A6FC7CCCE490CB2FE6EF42AF508503C9F1DC1D38A92A0554F10306A18AC618EE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E74A17E0E1D7EB8D46E79975657B3DF2</vt:lpwstr>
  </property>
  <property fmtid="{D5CDD505-2E9C-101B-9397-08002B2CF9AE}" pid="32" name="PM_Hash_Salt">
    <vt:lpwstr>5F405319D8FCCA08D9168DDFB29DAE13</vt:lpwstr>
  </property>
  <property fmtid="{D5CDD505-2E9C-101B-9397-08002B2CF9AE}" pid="33" name="PM_Hash_SHA1">
    <vt:lpwstr>85D0185FAFEE01C461B98947AA178C8FEFAEBCA9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</Properties>
</file>