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E014929" w14:textId="5E00EF0B" w:rsidR="00750C6F" w:rsidRPr="00300A0A" w:rsidRDefault="007E2C12" w:rsidP="00F16105">
      <w:pPr>
        <w:pStyle w:val="EasyReadTitle"/>
        <w:rPr>
          <w:color w:val="auto"/>
        </w:rPr>
      </w:pPr>
      <w:r>
        <w:rPr>
          <w:color w:val="auto"/>
        </w:rPr>
        <w:t xml:space="preserve">Disability Royal Commission </w:t>
      </w:r>
      <w:r w:rsidR="004D0090">
        <w:rPr>
          <w:color w:val="auto"/>
        </w:rPr>
        <w:t>Interim Update</w:t>
      </w:r>
    </w:p>
    <w:p w14:paraId="4580CAAE" w14:textId="05C1F7DC" w:rsidR="001F0E97" w:rsidRDefault="00C00E16" w:rsidP="00DA47D9">
      <w:pPr>
        <w:pStyle w:val="EasyReadSubtitle"/>
        <w:rPr>
          <w:color w:val="auto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6C98F467" wp14:editId="3D755753">
            <wp:simplePos x="0" y="0"/>
            <wp:positionH relativeFrom="page">
              <wp:align>right</wp:align>
            </wp:positionH>
            <wp:positionV relativeFrom="page">
              <wp:posOffset>4629150</wp:posOffset>
            </wp:positionV>
            <wp:extent cx="7543800" cy="1543685"/>
            <wp:effectExtent l="0" t="0" r="0" b="0"/>
            <wp:wrapNone/>
            <wp:docPr id="204024050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24050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543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4D0090">
        <w:rPr>
          <w:color w:val="auto"/>
        </w:rPr>
        <w:t>December 2024</w:t>
      </w:r>
    </w:p>
    <w:p w14:paraId="65DB5B35" w14:textId="1A0133E8" w:rsidR="00702703" w:rsidRPr="00300A0A" w:rsidRDefault="00702703" w:rsidP="007056D3">
      <w:pPr>
        <w:pStyle w:val="EasyReadSubtitle"/>
        <w:tabs>
          <w:tab w:val="left" w:pos="6105"/>
        </w:tabs>
        <w:rPr>
          <w:color w:val="auto"/>
        </w:rPr>
      </w:pPr>
      <w:r>
        <w:rPr>
          <w:color w:val="auto"/>
        </w:rPr>
        <w:t xml:space="preserve">Queensland </w:t>
      </w:r>
    </w:p>
    <w:p w14:paraId="0790CCEF" w14:textId="170E7C58" w:rsidR="001F0E97" w:rsidRPr="00300A0A" w:rsidRDefault="001F0E97" w:rsidP="001F0E97">
      <w:pPr>
        <w:rPr>
          <w:lang w:val="en-US"/>
        </w:rPr>
      </w:pPr>
    </w:p>
    <w:p w14:paraId="3A491F65" w14:textId="5FDE581A" w:rsidR="001F0E97" w:rsidRDefault="001F0E97" w:rsidP="001F0E97">
      <w:pPr>
        <w:rPr>
          <w:lang w:val="en-US"/>
        </w:rPr>
      </w:pPr>
    </w:p>
    <w:p w14:paraId="433EA223" w14:textId="5E5BE08A" w:rsidR="001F0E97" w:rsidRPr="001F0E97" w:rsidRDefault="001F0E97" w:rsidP="001F0E97">
      <w:pPr>
        <w:rPr>
          <w:lang w:val="en-US"/>
        </w:rPr>
      </w:pPr>
    </w:p>
    <w:p w14:paraId="114D93B9" w14:textId="77777777" w:rsidR="00C00E16" w:rsidRDefault="00DC7F8C" w:rsidP="009E6A40">
      <w:r>
        <w:br w:type="page"/>
      </w:r>
    </w:p>
    <w:p w14:paraId="043350E2" w14:textId="7E17C4CE" w:rsidR="00C00E16" w:rsidRDefault="00C00E16" w:rsidP="00C00E16">
      <w:r>
        <w:lastRenderedPageBreak/>
        <w:t xml:space="preserve">ISBN </w:t>
      </w:r>
      <w:r w:rsidRPr="00ED47A7">
        <w:t>978-1-921647-87-1</w:t>
      </w:r>
    </w:p>
    <w:p w14:paraId="447FEA55" w14:textId="77777777" w:rsidR="00C00E16" w:rsidRDefault="00C00E16" w:rsidP="009E6A40"/>
    <w:p w14:paraId="0D9DDFE2" w14:textId="77777777" w:rsidR="00C00E16" w:rsidRDefault="00C00E16" w:rsidP="009E6A40"/>
    <w:p w14:paraId="02E8D1ED" w14:textId="77777777" w:rsidR="00C00E16" w:rsidRDefault="00C00E16" w:rsidP="009E6A40"/>
    <w:p w14:paraId="7FD83532" w14:textId="77777777" w:rsidR="00C00E16" w:rsidRDefault="00C00E16" w:rsidP="009E6A40"/>
    <w:p w14:paraId="380615A6" w14:textId="77777777" w:rsidR="00C00E16" w:rsidRDefault="00C00E16" w:rsidP="009E6A40"/>
    <w:p w14:paraId="36E109A8" w14:textId="723C49D8" w:rsidR="00C00E16" w:rsidRPr="00E570EA" w:rsidRDefault="00C00E16" w:rsidP="00C00E16">
      <w:pPr>
        <w:ind w:firstLine="720"/>
      </w:pPr>
      <w:r>
        <w:rPr>
          <w:noProof/>
        </w:rPr>
        <w:drawing>
          <wp:inline distT="0" distB="0" distL="0" distR="0" wp14:anchorId="0DE9DF2E" wp14:editId="602396FD">
            <wp:extent cx="1162050" cy="715820"/>
            <wp:effectExtent l="0" t="0" r="0" b="0"/>
            <wp:docPr id="411566017" name="Picture 33" descr="Queensland Governmen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566017" name="Picture 33" descr="Queensland Government logo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575" cy="726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2B597" w14:textId="77777777" w:rsidR="009E6A40" w:rsidRDefault="009E6A40" w:rsidP="009E6A40"/>
    <w:p w14:paraId="773F2E83" w14:textId="5D3A6655" w:rsidR="009E6A40" w:rsidRDefault="009E6A40" w:rsidP="009E6A40">
      <w:r>
        <w:br w:type="page"/>
      </w:r>
    </w:p>
    <w:p w14:paraId="1D4FA4D9" w14:textId="4DE85CBD" w:rsidR="00DC7F8C" w:rsidRDefault="00DC7F8C" w:rsidP="00DC7F8C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BE52B1" w:rsidRPr="002F0BB7" w14:paraId="1C7403F9" w14:textId="77777777" w:rsidTr="50830ECE">
        <w:trPr>
          <w:trHeight w:val="2753"/>
        </w:trPr>
        <w:tc>
          <w:tcPr>
            <w:tcW w:w="3216" w:type="dxa"/>
          </w:tcPr>
          <w:p w14:paraId="2234193A" w14:textId="21B51025" w:rsidR="00BE52B1" w:rsidRPr="002F0BB7" w:rsidRDefault="00C00E16" w:rsidP="00CA75A4">
            <w:pPr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A391523" wp14:editId="054ED546">
                  <wp:extent cx="1666875" cy="1026791"/>
                  <wp:effectExtent l="0" t="0" r="0" b="0"/>
                  <wp:docPr id="2009945959" name="Picture 33" descr="Queensland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566017" name="Picture 33" descr="Queensland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146" cy="104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7E90A1EB" w14:textId="45331605" w:rsidR="00925340" w:rsidRPr="003A27C1" w:rsidRDefault="00925340" w:rsidP="00925340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</w:t>
            </w:r>
            <w:r w:rsidR="00DF6865">
              <w:rPr>
                <w:sz w:val="28"/>
                <w:szCs w:val="28"/>
              </w:rPr>
              <w:t xml:space="preserve">Queensland </w:t>
            </w:r>
            <w:r>
              <w:rPr>
                <w:sz w:val="28"/>
                <w:szCs w:val="28"/>
              </w:rPr>
              <w:t xml:space="preserve">Government </w:t>
            </w:r>
            <w:r w:rsidRPr="003A27C1">
              <w:rPr>
                <w:sz w:val="28"/>
                <w:szCs w:val="28"/>
              </w:rPr>
              <w:t>wr</w:t>
            </w:r>
            <w:r>
              <w:rPr>
                <w:sz w:val="28"/>
                <w:szCs w:val="28"/>
              </w:rPr>
              <w:t>o</w:t>
            </w:r>
            <w:r w:rsidRPr="003A27C1">
              <w:rPr>
                <w:sz w:val="28"/>
                <w:szCs w:val="28"/>
              </w:rPr>
              <w:t>te this.</w:t>
            </w:r>
          </w:p>
          <w:p w14:paraId="0DA0A07F" w14:textId="77777777" w:rsidR="00925340" w:rsidRDefault="00925340" w:rsidP="00925340">
            <w:pPr>
              <w:spacing w:line="360" w:lineRule="auto"/>
              <w:rPr>
                <w:sz w:val="28"/>
                <w:szCs w:val="28"/>
              </w:rPr>
            </w:pPr>
          </w:p>
          <w:p w14:paraId="5BD94D40" w14:textId="1662A1E0" w:rsidR="00003CE5" w:rsidRDefault="00003CE5" w:rsidP="00925340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QLD Government for short. </w:t>
            </w:r>
          </w:p>
          <w:p w14:paraId="5C4CE379" w14:textId="77777777" w:rsidR="00003CE5" w:rsidRPr="003A27C1" w:rsidRDefault="00003CE5" w:rsidP="00925340">
            <w:pPr>
              <w:spacing w:line="360" w:lineRule="auto"/>
              <w:rPr>
                <w:sz w:val="28"/>
                <w:szCs w:val="28"/>
              </w:rPr>
            </w:pPr>
          </w:p>
          <w:p w14:paraId="6639DFCE" w14:textId="74857FD1" w:rsidR="00925340" w:rsidRPr="003A27C1" w:rsidRDefault="00925340" w:rsidP="00925340">
            <w:pPr>
              <w:spacing w:line="360" w:lineRule="auto"/>
              <w:rPr>
                <w:sz w:val="28"/>
                <w:szCs w:val="28"/>
              </w:rPr>
            </w:pPr>
            <w:r w:rsidRPr="003A27C1">
              <w:rPr>
                <w:sz w:val="28"/>
                <w:szCs w:val="28"/>
              </w:rPr>
              <w:t xml:space="preserve">When you see the word </w:t>
            </w:r>
            <w:r w:rsidRPr="003A27C1">
              <w:rPr>
                <w:b/>
                <w:bCs/>
                <w:sz w:val="28"/>
                <w:szCs w:val="28"/>
              </w:rPr>
              <w:t>we</w:t>
            </w:r>
            <w:r w:rsidRPr="003A27C1">
              <w:rPr>
                <w:sz w:val="28"/>
                <w:szCs w:val="28"/>
              </w:rPr>
              <w:t xml:space="preserve"> it means</w:t>
            </w:r>
            <w:r>
              <w:rPr>
                <w:sz w:val="28"/>
                <w:szCs w:val="28"/>
              </w:rPr>
              <w:t xml:space="preserve"> the </w:t>
            </w:r>
            <w:r w:rsidR="00003CE5">
              <w:rPr>
                <w:sz w:val="28"/>
                <w:szCs w:val="28"/>
              </w:rPr>
              <w:t>QLD</w:t>
            </w:r>
            <w:r w:rsidR="00003CE5" w:rsidRPr="003A27C1">
              <w:rPr>
                <w:sz w:val="28"/>
                <w:szCs w:val="28"/>
              </w:rPr>
              <w:t xml:space="preserve"> </w:t>
            </w:r>
            <w:r w:rsidRPr="003A27C1">
              <w:rPr>
                <w:sz w:val="28"/>
                <w:szCs w:val="28"/>
              </w:rPr>
              <w:t>Government</w:t>
            </w:r>
            <w:r>
              <w:rPr>
                <w:sz w:val="28"/>
                <w:szCs w:val="28"/>
              </w:rPr>
              <w:t>.</w:t>
            </w:r>
          </w:p>
          <w:p w14:paraId="43B89D36" w14:textId="77777777" w:rsidR="00BE52B1" w:rsidRPr="002F0BB7" w:rsidRDefault="00BE52B1" w:rsidP="005A0CAF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8D7E1B" w:rsidRPr="002F0BB7" w14:paraId="07E2FE33" w14:textId="77777777" w:rsidTr="00C00E16">
        <w:trPr>
          <w:trHeight w:val="3074"/>
        </w:trPr>
        <w:tc>
          <w:tcPr>
            <w:tcW w:w="3216" w:type="dxa"/>
          </w:tcPr>
          <w:p w14:paraId="7E917975" w14:textId="0678190A" w:rsidR="008D7E1B" w:rsidRPr="002F0BB7" w:rsidRDefault="00FE0DCC" w:rsidP="00CA75A4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4D9D7CF" w14:textId="77777777" w:rsidR="000D21CE" w:rsidRPr="002F0BB7" w:rsidRDefault="000D21CE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68331AE6" w14:textId="58648F49" w:rsidR="000D21CE" w:rsidRDefault="000D21CE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We wrote this in an easy to read way.</w:t>
            </w:r>
          </w:p>
          <w:p w14:paraId="359DB85F" w14:textId="77777777" w:rsidR="00925340" w:rsidRPr="002F0BB7" w:rsidRDefault="00925340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2DED6907" w14:textId="0B9BE770" w:rsidR="008D7E1B" w:rsidRPr="002F0BB7" w:rsidRDefault="000D21CE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We use pictures to explain some ideas.</w:t>
            </w:r>
          </w:p>
        </w:tc>
      </w:tr>
      <w:tr w:rsidR="008D7E1B" w:rsidRPr="002F0BB7" w14:paraId="13CFE0D5" w14:textId="77777777" w:rsidTr="50830ECE">
        <w:trPr>
          <w:trHeight w:val="3470"/>
        </w:trPr>
        <w:tc>
          <w:tcPr>
            <w:tcW w:w="3216" w:type="dxa"/>
          </w:tcPr>
          <w:p w14:paraId="44ACB974" w14:textId="77777777" w:rsidR="002C0E24" w:rsidRDefault="002C0E24" w:rsidP="00CA75A4">
            <w:pPr>
              <w:rPr>
                <w:sz w:val="28"/>
                <w:szCs w:val="28"/>
              </w:rPr>
            </w:pPr>
          </w:p>
          <w:p w14:paraId="2A3E9709" w14:textId="18D87FD4" w:rsidR="008D7E1B" w:rsidRPr="002F0BB7" w:rsidRDefault="00A841C0" w:rsidP="00CA75A4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Pr="002F0BB7" w:rsidRDefault="00926492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 xml:space="preserve">We have some words in </w:t>
            </w:r>
            <w:r w:rsidRPr="002F0BB7">
              <w:rPr>
                <w:b/>
                <w:bCs/>
                <w:sz w:val="28"/>
                <w:szCs w:val="28"/>
              </w:rPr>
              <w:t>bold</w:t>
            </w:r>
            <w:r w:rsidRPr="002F0BB7">
              <w:rPr>
                <w:sz w:val="28"/>
                <w:szCs w:val="28"/>
              </w:rPr>
              <w:t xml:space="preserve">. </w:t>
            </w:r>
          </w:p>
          <w:p w14:paraId="15F40383" w14:textId="77777777" w:rsidR="00926492" w:rsidRPr="002F0BB7" w:rsidRDefault="00926492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2F0BB7" w:rsidRDefault="00926492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3E350A10" w14:textId="32614957" w:rsidR="008D7E1B" w:rsidRPr="002F0BB7" w:rsidRDefault="003E0E42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These are important words.</w:t>
            </w:r>
          </w:p>
        </w:tc>
      </w:tr>
      <w:tr w:rsidR="000F5619" w:rsidRPr="002F0BB7" w14:paraId="54FA82DA" w14:textId="77777777" w:rsidTr="50830ECE">
        <w:trPr>
          <w:trHeight w:val="3470"/>
        </w:trPr>
        <w:tc>
          <w:tcPr>
            <w:tcW w:w="3216" w:type="dxa"/>
          </w:tcPr>
          <w:p w14:paraId="4108881E" w14:textId="079E1532" w:rsidR="000F5619" w:rsidRPr="002F0BB7" w:rsidRDefault="00FE0DCC" w:rsidP="00CA75A4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2F0BB7" w:rsidRDefault="00124AF4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72A7F8EE" w14:textId="44B04BDC" w:rsidR="00FE0DCC" w:rsidRDefault="00FE0DCC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This is an Easy Read summary of another document.</w:t>
            </w:r>
          </w:p>
          <w:p w14:paraId="4B41A019" w14:textId="77777777" w:rsidR="00925340" w:rsidRPr="002F0BB7" w:rsidRDefault="00925340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7F5AAF0D" w14:textId="15DE8408" w:rsidR="006D260B" w:rsidRPr="002F0BB7" w:rsidRDefault="00FE0DCC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This means it has the most important ideas.</w:t>
            </w:r>
          </w:p>
        </w:tc>
      </w:tr>
      <w:tr w:rsidR="00A06F38" w:rsidRPr="002F0BB7" w14:paraId="363EB1CE" w14:textId="77777777" w:rsidTr="50830EC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542"/>
        </w:trPr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</w:tcPr>
          <w:p w14:paraId="7E6A5913" w14:textId="77777777" w:rsidR="00A06F38" w:rsidRDefault="00A06F38" w:rsidP="00B10B62">
            <w:pPr>
              <w:pStyle w:val="EasyRead16"/>
              <w:rPr>
                <w:sz w:val="28"/>
                <w:szCs w:val="28"/>
              </w:rPr>
            </w:pPr>
          </w:p>
          <w:p w14:paraId="50E83453" w14:textId="20B47691" w:rsidR="00A06F38" w:rsidRPr="002F0BB7" w:rsidRDefault="00F236A3" w:rsidP="00B10B6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6355478" wp14:editId="06F6577D">
                  <wp:extent cx="1424305" cy="1424305"/>
                  <wp:effectExtent l="0" t="0" r="0" b="4445"/>
                  <wp:docPr id="173078775" name="Picture 1" descr="A young woman with glasses holding a sign that says 'easy read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078775" name="Picture 1" descr="A young woman with glasses holding a sign that says 'easy read'.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305" cy="1424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</w:tcPr>
          <w:p w14:paraId="772C28E5" w14:textId="77777777" w:rsidR="00A06F38" w:rsidRDefault="00A06F38" w:rsidP="00B10B6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look at the other updates in Easy Read.</w:t>
            </w:r>
          </w:p>
          <w:p w14:paraId="7429C3BD" w14:textId="77777777" w:rsidR="00A06F38" w:rsidRDefault="00A06F38" w:rsidP="00B10B62">
            <w:pPr>
              <w:pStyle w:val="EasyRead16"/>
              <w:rPr>
                <w:sz w:val="28"/>
                <w:szCs w:val="28"/>
              </w:rPr>
            </w:pPr>
          </w:p>
          <w:p w14:paraId="01470EE4" w14:textId="77777777" w:rsidR="00A06F38" w:rsidRDefault="00A06F38" w:rsidP="00B10B6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have information about</w:t>
            </w:r>
          </w:p>
          <w:p w14:paraId="1E130397" w14:textId="77777777" w:rsidR="00A06F38" w:rsidRDefault="00A06F38" w:rsidP="00A06F38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All governments working together</w:t>
            </w:r>
          </w:p>
          <w:p w14:paraId="5A7D8BA0" w14:textId="77777777" w:rsidR="00A06F38" w:rsidRDefault="00A06F38" w:rsidP="00A06F38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NDIS</w:t>
            </w:r>
          </w:p>
          <w:p w14:paraId="1D626151" w14:textId="77777777" w:rsidR="00A06F38" w:rsidRDefault="00A06F38" w:rsidP="00A06F38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States and territories.</w:t>
            </w:r>
          </w:p>
          <w:p w14:paraId="623C16AC" w14:textId="77777777" w:rsidR="00A06F38" w:rsidRDefault="00A06F38" w:rsidP="00B10B62">
            <w:pPr>
              <w:spacing w:line="360" w:lineRule="auto"/>
              <w:rPr>
                <w:sz w:val="28"/>
                <w:szCs w:val="28"/>
              </w:rPr>
            </w:pPr>
            <w:hyperlink r:id="rId17" w:history="1">
              <w:r w:rsidRPr="002F2EDF">
                <w:rPr>
                  <w:rStyle w:val="Hyperlink"/>
                  <w:sz w:val="28"/>
                  <w:szCs w:val="28"/>
                </w:rPr>
                <w:t>www.dss.gov.au/DRC-Aus-Gov-Response</w:t>
              </w:r>
            </w:hyperlink>
          </w:p>
        </w:tc>
      </w:tr>
      <w:tr w:rsidR="00EF7B9F" w:rsidRPr="002F0BB7" w14:paraId="6920EFFF" w14:textId="77777777" w:rsidTr="50830ECE">
        <w:trPr>
          <w:trHeight w:val="3743"/>
        </w:trPr>
        <w:tc>
          <w:tcPr>
            <w:tcW w:w="3216" w:type="dxa"/>
          </w:tcPr>
          <w:p w14:paraId="7CE7D555" w14:textId="7EE959DD" w:rsidR="00EF7B9F" w:rsidRPr="002F0BB7" w:rsidRDefault="004D092D" w:rsidP="00CA75A4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8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2368731" w14:textId="77777777" w:rsidR="00A06F38" w:rsidRDefault="00A06F38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29D27059" w14:textId="5D03BC77" w:rsidR="009D6430" w:rsidRPr="002F0BB7" w:rsidRDefault="00821EC7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You can ask for help to read this document.</w:t>
            </w:r>
          </w:p>
          <w:p w14:paraId="394B2780" w14:textId="77777777" w:rsidR="00821EC7" w:rsidRPr="002F0BB7" w:rsidRDefault="00821EC7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You can ask</w:t>
            </w:r>
          </w:p>
          <w:p w14:paraId="6AEB8553" w14:textId="77777777" w:rsidR="009D6430" w:rsidRPr="002F0BB7" w:rsidRDefault="009D6430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1337324B" w14:textId="77777777" w:rsidR="00821EC7" w:rsidRPr="002F0BB7" w:rsidRDefault="00821EC7" w:rsidP="0086232C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A friend</w:t>
            </w:r>
          </w:p>
          <w:p w14:paraId="47912416" w14:textId="77777777" w:rsidR="00821EC7" w:rsidRPr="002F0BB7" w:rsidRDefault="00821EC7" w:rsidP="0086232C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Family members</w:t>
            </w:r>
          </w:p>
          <w:p w14:paraId="64F0134A" w14:textId="5B7138FE" w:rsidR="00A73869" w:rsidRPr="002F0BB7" w:rsidRDefault="00821EC7" w:rsidP="0086232C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A support person.</w:t>
            </w:r>
          </w:p>
        </w:tc>
      </w:tr>
      <w:tr w:rsidR="000F5619" w:rsidRPr="002F0BB7" w14:paraId="0DC33CAB" w14:textId="77777777" w:rsidTr="50830ECE">
        <w:trPr>
          <w:trHeight w:val="2723"/>
        </w:trPr>
        <w:tc>
          <w:tcPr>
            <w:tcW w:w="3216" w:type="dxa"/>
          </w:tcPr>
          <w:p w14:paraId="1F545FDD" w14:textId="3CD025CC" w:rsidR="000F5619" w:rsidRPr="002F0BB7" w:rsidRDefault="00837C40" w:rsidP="00CA75A4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1846CC51" wp14:editId="6F1904A8">
                  <wp:extent cx="1619250" cy="1619725"/>
                  <wp:effectExtent l="0" t="0" r="0" b="0"/>
                  <wp:docPr id="1158207032" name="Picture 2" descr="cartoon of Aboriginal and Torres Strait Islander people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207032" name="Picture 2" descr="cartoon of Aboriginal and Torres Strait Islander people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682" cy="163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8BE710C" w14:textId="77777777" w:rsidR="004D092D" w:rsidRPr="002F0BB7" w:rsidRDefault="004D092D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23620FEE" w14:textId="77777777" w:rsidR="000F5619" w:rsidRPr="002F0BB7" w:rsidRDefault="004D092D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 xml:space="preserve">We recognise Aboriginal and Torres Strait Islander people as the </w:t>
            </w:r>
            <w:r w:rsidRPr="002F0BB7">
              <w:rPr>
                <w:b/>
                <w:bCs/>
                <w:sz w:val="28"/>
                <w:szCs w:val="28"/>
              </w:rPr>
              <w:t>Traditional Owners</w:t>
            </w:r>
            <w:r w:rsidRPr="002F0BB7">
              <w:rPr>
                <w:sz w:val="28"/>
                <w:szCs w:val="28"/>
              </w:rPr>
              <w:t xml:space="preserve"> of the land we live on.</w:t>
            </w:r>
          </w:p>
          <w:p w14:paraId="02EE5F1B" w14:textId="47BAAE98" w:rsidR="002F5939" w:rsidRPr="002F0BB7" w:rsidRDefault="002F5939" w:rsidP="005A0CAF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124AF4" w:rsidRPr="002F0BB7" w14:paraId="5292CC50" w14:textId="77777777" w:rsidTr="50830ECE">
        <w:trPr>
          <w:trHeight w:val="3109"/>
        </w:trPr>
        <w:tc>
          <w:tcPr>
            <w:tcW w:w="3216" w:type="dxa"/>
          </w:tcPr>
          <w:p w14:paraId="1D1224D1" w14:textId="7830EEF1" w:rsidR="4081924D" w:rsidRPr="002F0BB7" w:rsidRDefault="4081924D">
            <w:pPr>
              <w:rPr>
                <w:sz w:val="28"/>
                <w:szCs w:val="28"/>
              </w:rPr>
            </w:pPr>
          </w:p>
          <w:p w14:paraId="0173D899" w14:textId="43AEA7CC" w:rsidR="4081924D" w:rsidRPr="002F0BB7" w:rsidRDefault="4081924D">
            <w:pPr>
              <w:rPr>
                <w:sz w:val="28"/>
                <w:szCs w:val="28"/>
              </w:rPr>
            </w:pPr>
          </w:p>
          <w:p w14:paraId="259B8F82" w14:textId="26282E4E" w:rsidR="00124AF4" w:rsidRPr="002F0BB7" w:rsidRDefault="008841A9" w:rsidP="00CA75A4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6E853FB9" wp14:editId="5B20920F">
                  <wp:extent cx="1400175" cy="1323210"/>
                  <wp:effectExtent l="0" t="0" r="0" b="0"/>
                  <wp:docPr id="1048205308" name="Picture 1" descr="teal 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205308" name="Picture 1" descr="teal 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377" cy="1328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428055A2" w14:textId="77777777" w:rsidR="002F5939" w:rsidRPr="002F0BB7" w:rsidRDefault="002F5939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3AD9768D" w14:textId="1B631098" w:rsidR="004D092D" w:rsidRPr="002F0BB7" w:rsidRDefault="004D092D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 xml:space="preserve">They were the </w:t>
            </w:r>
            <w:r w:rsidRPr="002F0BB7">
              <w:rPr>
                <w:b/>
                <w:bCs/>
                <w:sz w:val="28"/>
                <w:szCs w:val="28"/>
              </w:rPr>
              <w:t>first people</w:t>
            </w:r>
            <w:r w:rsidRPr="002F0BB7">
              <w:rPr>
                <w:sz w:val="28"/>
                <w:szCs w:val="28"/>
              </w:rPr>
              <w:t xml:space="preserve"> to live on and use the</w:t>
            </w:r>
          </w:p>
          <w:p w14:paraId="43A5DAB6" w14:textId="77777777" w:rsidR="004D092D" w:rsidRPr="002F0BB7" w:rsidRDefault="004D092D" w:rsidP="009C0A5D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Land</w:t>
            </w:r>
          </w:p>
          <w:p w14:paraId="4CC449A4" w14:textId="77777777" w:rsidR="004D092D" w:rsidRPr="002F0BB7" w:rsidRDefault="004D092D" w:rsidP="009C0A5D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Waters.</w:t>
            </w:r>
          </w:p>
          <w:p w14:paraId="5BDD4451" w14:textId="77777777" w:rsidR="00124AF4" w:rsidRPr="002F0BB7" w:rsidRDefault="00124AF4" w:rsidP="005A0CAF">
            <w:pPr>
              <w:spacing w:line="360" w:lineRule="auto"/>
              <w:rPr>
                <w:sz w:val="28"/>
                <w:szCs w:val="28"/>
              </w:rPr>
            </w:pPr>
          </w:p>
        </w:tc>
      </w:tr>
    </w:tbl>
    <w:p w14:paraId="138511BF" w14:textId="3E15376D" w:rsidR="50830ECE" w:rsidRDefault="50830ECE">
      <w:r>
        <w:br w:type="page"/>
      </w:r>
    </w:p>
    <w:p w14:paraId="6844E4D2" w14:textId="49AC4C2F" w:rsidR="00B15FE4" w:rsidRDefault="00B15FE4" w:rsidP="00F16105">
      <w:pPr>
        <w:pStyle w:val="EasyReadContents"/>
        <w:rPr>
          <w:color w:val="auto"/>
        </w:rPr>
      </w:pPr>
      <w:r w:rsidRPr="002F0BB7">
        <w:rPr>
          <w:color w:val="auto"/>
        </w:rPr>
        <w:lastRenderedPageBreak/>
        <w:t>Contents</w:t>
      </w:r>
    </w:p>
    <w:p w14:paraId="32001EE9" w14:textId="77777777" w:rsidR="004F196D" w:rsidRPr="002F0BB7" w:rsidRDefault="004F196D" w:rsidP="004F196D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2F0BB7" w:rsidRPr="00B52075" w14:paraId="164A5E44" w14:textId="77777777" w:rsidTr="00C00E16">
        <w:trPr>
          <w:trHeight w:val="1106"/>
        </w:trPr>
        <w:tc>
          <w:tcPr>
            <w:tcW w:w="7508" w:type="dxa"/>
          </w:tcPr>
          <w:p w14:paraId="37365405" w14:textId="1D724095" w:rsidR="00C4674B" w:rsidRPr="00B52075" w:rsidRDefault="00B52075" w:rsidP="00F16105">
            <w:pPr>
              <w:pStyle w:val="EasyReadContentsItems"/>
              <w:rPr>
                <w:color w:val="auto"/>
                <w:sz w:val="44"/>
                <w:szCs w:val="44"/>
              </w:rPr>
            </w:pPr>
            <w:r>
              <w:rPr>
                <w:color w:val="auto"/>
                <w:sz w:val="44"/>
                <w:szCs w:val="44"/>
              </w:rPr>
              <w:t>Disability Royal Commission</w:t>
            </w:r>
          </w:p>
        </w:tc>
        <w:tc>
          <w:tcPr>
            <w:tcW w:w="1508" w:type="dxa"/>
          </w:tcPr>
          <w:p w14:paraId="3A422320" w14:textId="7584BD9F" w:rsidR="00C4674B" w:rsidRPr="00B52075" w:rsidRDefault="00C00E16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6</w:t>
            </w:r>
          </w:p>
        </w:tc>
      </w:tr>
      <w:tr w:rsidR="002F0BB7" w:rsidRPr="00B52075" w14:paraId="0CFF5240" w14:textId="77777777" w:rsidTr="00C00E16">
        <w:trPr>
          <w:trHeight w:val="1106"/>
        </w:trPr>
        <w:tc>
          <w:tcPr>
            <w:tcW w:w="7508" w:type="dxa"/>
          </w:tcPr>
          <w:p w14:paraId="555032D2" w14:textId="28AF4A64" w:rsidR="00C4674B" w:rsidRPr="00B52075" w:rsidRDefault="00B52075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Government responses</w:t>
            </w:r>
          </w:p>
        </w:tc>
        <w:tc>
          <w:tcPr>
            <w:tcW w:w="1508" w:type="dxa"/>
          </w:tcPr>
          <w:p w14:paraId="00BA7AA2" w14:textId="006B65F7" w:rsidR="00C4674B" w:rsidRPr="00B52075" w:rsidRDefault="00C00E16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9</w:t>
            </w:r>
          </w:p>
        </w:tc>
      </w:tr>
      <w:tr w:rsidR="00B52075" w:rsidRPr="00B52075" w14:paraId="7B64AAB9" w14:textId="77777777" w:rsidTr="00C00E16">
        <w:trPr>
          <w:trHeight w:val="1106"/>
        </w:trPr>
        <w:tc>
          <w:tcPr>
            <w:tcW w:w="7508" w:type="dxa"/>
          </w:tcPr>
          <w:p w14:paraId="52717126" w14:textId="3A59B297" w:rsidR="00B52075" w:rsidRPr="00B52075" w:rsidRDefault="004F196D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Disability</w:t>
            </w:r>
            <w:r w:rsidR="00B52075">
              <w:rPr>
                <w:sz w:val="44"/>
                <w:szCs w:val="44"/>
              </w:rPr>
              <w:t xml:space="preserve"> Pla</w:t>
            </w:r>
            <w:r>
              <w:rPr>
                <w:sz w:val="44"/>
                <w:szCs w:val="44"/>
              </w:rPr>
              <w:t>ns</w:t>
            </w:r>
          </w:p>
        </w:tc>
        <w:tc>
          <w:tcPr>
            <w:tcW w:w="1508" w:type="dxa"/>
          </w:tcPr>
          <w:p w14:paraId="650E9485" w14:textId="56540960" w:rsidR="00B52075" w:rsidRPr="00B52075" w:rsidRDefault="00C00E16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11</w:t>
            </w:r>
          </w:p>
        </w:tc>
      </w:tr>
      <w:tr w:rsidR="002F0BB7" w:rsidRPr="00B52075" w14:paraId="7188D68E" w14:textId="77777777" w:rsidTr="00C00E16">
        <w:trPr>
          <w:trHeight w:val="1106"/>
        </w:trPr>
        <w:tc>
          <w:tcPr>
            <w:tcW w:w="7508" w:type="dxa"/>
          </w:tcPr>
          <w:p w14:paraId="6A4D555E" w14:textId="64D7CF5A" w:rsidR="00C4674B" w:rsidRPr="00B52075" w:rsidRDefault="004F196D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Health</w:t>
            </w:r>
            <w:r w:rsidR="009C78C4">
              <w:rPr>
                <w:sz w:val="44"/>
                <w:szCs w:val="44"/>
              </w:rPr>
              <w:t xml:space="preserve"> services</w:t>
            </w:r>
          </w:p>
        </w:tc>
        <w:tc>
          <w:tcPr>
            <w:tcW w:w="1508" w:type="dxa"/>
          </w:tcPr>
          <w:p w14:paraId="33D0EFB6" w14:textId="0893AB42" w:rsidR="00C4674B" w:rsidRPr="00B52075" w:rsidRDefault="00C00E16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15</w:t>
            </w:r>
          </w:p>
        </w:tc>
      </w:tr>
      <w:tr w:rsidR="002F0BB7" w:rsidRPr="00B52075" w14:paraId="36FE107C" w14:textId="77777777" w:rsidTr="00C00E16">
        <w:trPr>
          <w:trHeight w:val="1106"/>
        </w:trPr>
        <w:tc>
          <w:tcPr>
            <w:tcW w:w="7508" w:type="dxa"/>
          </w:tcPr>
          <w:p w14:paraId="65A08568" w14:textId="7186CDE9" w:rsidR="00C4674B" w:rsidRPr="00B52075" w:rsidRDefault="004F196D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Contact us</w:t>
            </w:r>
          </w:p>
        </w:tc>
        <w:tc>
          <w:tcPr>
            <w:tcW w:w="1508" w:type="dxa"/>
          </w:tcPr>
          <w:p w14:paraId="5A2ACCC2" w14:textId="732DB9A7" w:rsidR="00C4674B" w:rsidRPr="00B52075" w:rsidRDefault="00C00E16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17</w:t>
            </w:r>
          </w:p>
        </w:tc>
      </w:tr>
    </w:tbl>
    <w:p w14:paraId="686307E3" w14:textId="77777777" w:rsidR="00B15FE4" w:rsidRDefault="00B15FE4"/>
    <w:p w14:paraId="71C0E48E" w14:textId="360B3E55" w:rsidR="00B15FE4" w:rsidRDefault="00B15FE4">
      <w:r>
        <w:br w:type="page"/>
      </w:r>
    </w:p>
    <w:p w14:paraId="08D67B13" w14:textId="26953929" w:rsidR="008515B4" w:rsidRPr="002F0BB7" w:rsidRDefault="006A2FD5" w:rsidP="005B2AE4">
      <w:pPr>
        <w:pStyle w:val="EasyReadPageHeader"/>
        <w:rPr>
          <w:color w:val="auto"/>
        </w:rPr>
      </w:pPr>
      <w:r>
        <w:rPr>
          <w:color w:val="auto"/>
        </w:rPr>
        <w:lastRenderedPageBreak/>
        <w:t>Disability Royal Commission</w:t>
      </w:r>
    </w:p>
    <w:p w14:paraId="4AA26239" w14:textId="77777777" w:rsidR="008515B4" w:rsidRDefault="008515B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8515B4" w:rsidRPr="002F0BB7" w14:paraId="3076022B" w14:textId="77777777" w:rsidTr="50830ECE">
        <w:trPr>
          <w:trHeight w:val="3011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473143A" w14:textId="2EAD05B8" w:rsidR="008515B4" w:rsidRPr="002F0BB7" w:rsidRDefault="003628B4" w:rsidP="003A72AF">
            <w:pPr>
              <w:pStyle w:val="EasyRead16"/>
              <w:rPr>
                <w:sz w:val="28"/>
                <w:szCs w:val="28"/>
              </w:rPr>
            </w:pPr>
            <w:r w:rsidRPr="00EC7DC7">
              <w:rPr>
                <w:noProof/>
                <w:sz w:val="28"/>
                <w:szCs w:val="28"/>
              </w:rPr>
              <w:drawing>
                <wp:inline distT="0" distB="0" distL="0" distR="0" wp14:anchorId="3EC120D6" wp14:editId="1215860A">
                  <wp:extent cx="1657350" cy="1657350"/>
                  <wp:effectExtent l="0" t="0" r="0" b="0"/>
                  <wp:docPr id="955381528" name="Picture 1" descr="Three people using magnifying glasses to examine something closel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5381528" name="Picture 1" descr="Three people using magnifying glasses to examine something closely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802E435" w14:textId="77777777" w:rsidR="006A2FD5" w:rsidRPr="006A2FD5" w:rsidRDefault="006A2FD5" w:rsidP="006A2FD5">
            <w:pPr>
              <w:pStyle w:val="EasyRead16"/>
              <w:rPr>
                <w:sz w:val="28"/>
                <w:szCs w:val="28"/>
              </w:rPr>
            </w:pPr>
            <w:r w:rsidRPr="006A2FD5">
              <w:rPr>
                <w:sz w:val="28"/>
                <w:szCs w:val="28"/>
              </w:rPr>
              <w:t xml:space="preserve">The </w:t>
            </w:r>
            <w:r w:rsidRPr="008F14A9">
              <w:rPr>
                <w:b/>
                <w:bCs/>
                <w:sz w:val="28"/>
                <w:szCs w:val="28"/>
              </w:rPr>
              <w:t>Disability Royal Commission</w:t>
            </w:r>
            <w:r w:rsidRPr="006A2FD5">
              <w:rPr>
                <w:sz w:val="28"/>
                <w:szCs w:val="28"/>
              </w:rPr>
              <w:t xml:space="preserve"> looked at how people with disability are treated.</w:t>
            </w:r>
          </w:p>
          <w:p w14:paraId="71F98684" w14:textId="7D4C2D84" w:rsidR="006A2FD5" w:rsidRPr="006A2FD5" w:rsidRDefault="006A2FD5" w:rsidP="006A2FD5">
            <w:pPr>
              <w:pStyle w:val="EasyRead16"/>
              <w:rPr>
                <w:sz w:val="28"/>
                <w:szCs w:val="28"/>
              </w:rPr>
            </w:pPr>
          </w:p>
          <w:p w14:paraId="0CAA57D0" w14:textId="5B91A3F7" w:rsidR="006A2FD5" w:rsidRPr="006A2FD5" w:rsidRDefault="006A2FD5" w:rsidP="006A2FD5">
            <w:pPr>
              <w:pStyle w:val="EasyRead16"/>
              <w:rPr>
                <w:sz w:val="28"/>
                <w:szCs w:val="28"/>
              </w:rPr>
            </w:pPr>
            <w:r w:rsidRPr="006A2FD5">
              <w:rPr>
                <w:sz w:val="28"/>
                <w:szCs w:val="28"/>
              </w:rPr>
              <w:t>We call it DRC for short.</w:t>
            </w:r>
          </w:p>
          <w:p w14:paraId="3DDBB330" w14:textId="77777777" w:rsidR="008515B4" w:rsidRPr="002F0BB7" w:rsidRDefault="008515B4" w:rsidP="003A72AF">
            <w:pPr>
              <w:pStyle w:val="EasyRead16"/>
              <w:rPr>
                <w:sz w:val="28"/>
                <w:szCs w:val="28"/>
              </w:rPr>
            </w:pPr>
          </w:p>
        </w:tc>
      </w:tr>
      <w:tr w:rsidR="002054A9" w:rsidRPr="002F0BB7" w14:paraId="0ED85213" w14:textId="77777777" w:rsidTr="50830ECE">
        <w:trPr>
          <w:trHeight w:val="325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809BEB8" w14:textId="6F1F6278" w:rsidR="002054A9" w:rsidRPr="002F0BB7" w:rsidRDefault="00503D8C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21196FF" wp14:editId="17DA82CA">
                  <wp:extent cx="1752600" cy="1752600"/>
                  <wp:effectExtent l="0" t="0" r="0" b="0"/>
                  <wp:docPr id="1761958267" name="Picture 6" descr="An icon of a blue book and pen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0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1958267" name="Picture 6" descr="An icon of a blue book and pen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A43D4AF" w14:textId="77777777" w:rsidR="006060A7" w:rsidRDefault="006060A7" w:rsidP="002054A9">
            <w:pPr>
              <w:pStyle w:val="EasyRead16"/>
              <w:rPr>
                <w:sz w:val="28"/>
                <w:szCs w:val="28"/>
              </w:rPr>
            </w:pPr>
          </w:p>
          <w:p w14:paraId="1F39D9F1" w14:textId="692C0EE2" w:rsidR="002054A9" w:rsidRDefault="002054A9" w:rsidP="002054A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DRC wrote a report.</w:t>
            </w:r>
          </w:p>
          <w:p w14:paraId="096AC4E7" w14:textId="77777777" w:rsidR="002054A9" w:rsidRDefault="002054A9" w:rsidP="002054A9">
            <w:pPr>
              <w:pStyle w:val="EasyRead16"/>
              <w:rPr>
                <w:sz w:val="28"/>
                <w:szCs w:val="28"/>
              </w:rPr>
            </w:pPr>
          </w:p>
          <w:p w14:paraId="601076EE" w14:textId="77777777" w:rsidR="002054A9" w:rsidRDefault="002054A9" w:rsidP="002054A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report was split up into 12 parts.</w:t>
            </w:r>
          </w:p>
          <w:p w14:paraId="08E68711" w14:textId="77777777" w:rsidR="000768B7" w:rsidRPr="006A2FD5" w:rsidRDefault="000768B7" w:rsidP="006A2FD5">
            <w:pPr>
              <w:pStyle w:val="EasyRead16"/>
              <w:rPr>
                <w:sz w:val="28"/>
                <w:szCs w:val="28"/>
              </w:rPr>
            </w:pPr>
          </w:p>
        </w:tc>
      </w:tr>
      <w:tr w:rsidR="008515B4" w:rsidRPr="002F0BB7" w14:paraId="2630B365" w14:textId="77777777" w:rsidTr="50830ECE">
        <w:trPr>
          <w:trHeight w:val="296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A3DFB45" w14:textId="0CD36DF8" w:rsidR="008515B4" w:rsidRPr="002F0BB7" w:rsidRDefault="004E1EB0" w:rsidP="003A72AF">
            <w:pPr>
              <w:pStyle w:val="EasyRead16"/>
              <w:rPr>
                <w:sz w:val="28"/>
                <w:szCs w:val="28"/>
              </w:rPr>
            </w:pPr>
            <w:r w:rsidRPr="00083936">
              <w:rPr>
                <w:noProof/>
                <w:sz w:val="28"/>
                <w:szCs w:val="28"/>
              </w:rPr>
              <w:drawing>
                <wp:inline distT="0" distB="0" distL="0" distR="0" wp14:anchorId="262E8089" wp14:editId="6105DF82">
                  <wp:extent cx="1657350" cy="1657350"/>
                  <wp:effectExtent l="0" t="0" r="0" b="0"/>
                  <wp:docPr id="532577428" name="Picture 1" descr="Smiling elderly woman in purple with a light bulb illustr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577428" name="Picture 1" descr="Smiling elderly woman in purple with a light bulb illustration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005D4E2" w14:textId="77777777" w:rsidR="00352D5B" w:rsidRDefault="00352D5B" w:rsidP="003A72AF">
            <w:pPr>
              <w:pStyle w:val="EasyRead16"/>
              <w:rPr>
                <w:sz w:val="28"/>
                <w:szCs w:val="28"/>
              </w:rPr>
            </w:pPr>
          </w:p>
          <w:p w14:paraId="6BB84313" w14:textId="77777777" w:rsidR="00352D5B" w:rsidRDefault="00352D5B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report had </w:t>
            </w:r>
            <w:r w:rsidRPr="008357EE">
              <w:rPr>
                <w:b/>
                <w:bCs/>
                <w:sz w:val="28"/>
                <w:szCs w:val="28"/>
              </w:rPr>
              <w:t>recommendations</w:t>
            </w:r>
            <w:r w:rsidR="008357EE">
              <w:rPr>
                <w:sz w:val="28"/>
                <w:szCs w:val="28"/>
              </w:rPr>
              <w:t>.</w:t>
            </w:r>
          </w:p>
          <w:p w14:paraId="634EF796" w14:textId="77777777" w:rsidR="008357EE" w:rsidRDefault="008357EE" w:rsidP="003A72AF">
            <w:pPr>
              <w:pStyle w:val="EasyRead16"/>
              <w:rPr>
                <w:sz w:val="28"/>
                <w:szCs w:val="28"/>
              </w:rPr>
            </w:pPr>
          </w:p>
          <w:p w14:paraId="76DD6320" w14:textId="26CDE91D" w:rsidR="008357EE" w:rsidRPr="002F0BB7" w:rsidRDefault="008357EE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Recommen</w:t>
            </w:r>
            <w:r w:rsidR="00500634">
              <w:rPr>
                <w:sz w:val="28"/>
                <w:szCs w:val="28"/>
              </w:rPr>
              <w:t>dations are ideas to do things better.</w:t>
            </w:r>
          </w:p>
        </w:tc>
      </w:tr>
      <w:tr w:rsidR="008515B4" w:rsidRPr="002F0BB7" w14:paraId="78F089DC" w14:textId="77777777" w:rsidTr="50830ECE">
        <w:trPr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55EEB68" w14:textId="17253954" w:rsidR="008515B4" w:rsidRPr="002F0BB7" w:rsidRDefault="008144C9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A1502BE" wp14:editId="6316E17A">
                  <wp:extent cx="1819275" cy="1819275"/>
                  <wp:effectExtent l="0" t="0" r="0" b="0"/>
                  <wp:docPr id="1069897870" name="Picture 1" descr="An icon of a clipboard with a pen and checkl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897870" name="Picture 1" descr="An icon of a clipboard with a pen and checkl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AC3D5A5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538DC2F5" w14:textId="77777777" w:rsidR="00947B5C" w:rsidRDefault="00947B5C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report had a lot of recommendations. </w:t>
            </w:r>
          </w:p>
          <w:p w14:paraId="577D78FE" w14:textId="77777777" w:rsidR="009B3331" w:rsidRDefault="009B3331" w:rsidP="003A72AF">
            <w:pPr>
              <w:pStyle w:val="EasyRead16"/>
              <w:rPr>
                <w:sz w:val="28"/>
                <w:szCs w:val="28"/>
              </w:rPr>
            </w:pPr>
          </w:p>
          <w:p w14:paraId="1579B3B9" w14:textId="0A556020" w:rsidR="009B3331" w:rsidRPr="002F0BB7" w:rsidRDefault="000D7C23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</w:t>
            </w:r>
            <w:r w:rsidR="003A7A42">
              <w:rPr>
                <w:sz w:val="28"/>
                <w:szCs w:val="28"/>
              </w:rPr>
              <w:t>will help things be better for people with disability.</w:t>
            </w:r>
          </w:p>
        </w:tc>
      </w:tr>
      <w:tr w:rsidR="008515B4" w:rsidRPr="002F0BB7" w14:paraId="6ABFB1C7" w14:textId="77777777" w:rsidTr="50830ECE">
        <w:trPr>
          <w:trHeight w:val="3534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EE5ABF7" w14:textId="158F46CC" w:rsidR="008515B4" w:rsidRPr="002F0BB7" w:rsidRDefault="00201D60" w:rsidP="003A72AF">
            <w:pPr>
              <w:pStyle w:val="EasyRead16"/>
              <w:rPr>
                <w:sz w:val="28"/>
                <w:szCs w:val="28"/>
              </w:rPr>
            </w:pPr>
            <w:r w:rsidRPr="006003C8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49BAEA4" wp14:editId="53879BB3">
                  <wp:extent cx="1704975" cy="1750120"/>
                  <wp:effectExtent l="0" t="0" r="0" b="2540"/>
                  <wp:docPr id="1941127968" name="Picture 1" descr="A diverse group of five people standing closely together, smiling, and holding hands. with a banner with the Australian map and a kangaroo in teal and wh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127968" name="Picture 1" descr="A diverse group of five people standing closely together, smiling, and holding hands. with a banner with the Australian map and a kangaroo in teal and white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792" cy="1764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2536C15" w14:textId="58D08411" w:rsidR="008515B4" w:rsidRDefault="003A7A42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want Australia to be</w:t>
            </w:r>
            <w:r w:rsidR="0094251D">
              <w:rPr>
                <w:sz w:val="28"/>
                <w:szCs w:val="28"/>
              </w:rPr>
              <w:t xml:space="preserve"> a place</w:t>
            </w:r>
            <w:r w:rsidR="008144C9">
              <w:rPr>
                <w:sz w:val="28"/>
                <w:szCs w:val="28"/>
              </w:rPr>
              <w:t xml:space="preserve"> where</w:t>
            </w:r>
            <w:r w:rsidR="0094251D">
              <w:rPr>
                <w:sz w:val="28"/>
                <w:szCs w:val="28"/>
              </w:rPr>
              <w:t xml:space="preserve"> people with disability </w:t>
            </w:r>
          </w:p>
          <w:p w14:paraId="6B695A44" w14:textId="77777777" w:rsidR="0094251D" w:rsidRDefault="0094251D" w:rsidP="003A72AF">
            <w:pPr>
              <w:pStyle w:val="EasyRead16"/>
              <w:rPr>
                <w:sz w:val="28"/>
                <w:szCs w:val="28"/>
              </w:rPr>
            </w:pPr>
          </w:p>
          <w:p w14:paraId="0C030411" w14:textId="026D47F6" w:rsidR="0094251D" w:rsidRPr="002F0BB7" w:rsidRDefault="0094251D" w:rsidP="009C0A5D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safe</w:t>
            </w:r>
          </w:p>
        </w:tc>
      </w:tr>
      <w:tr w:rsidR="0094251D" w:rsidRPr="002F0BB7" w14:paraId="262CCF7D" w14:textId="77777777" w:rsidTr="50830ECE">
        <w:trPr>
          <w:trHeight w:val="380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04B4657" w14:textId="5294093E" w:rsidR="0094251D" w:rsidRPr="00120B4C" w:rsidRDefault="005E09E5" w:rsidP="003A72AF">
            <w:pPr>
              <w:pStyle w:val="EasyRead16"/>
              <w:rPr>
                <w:sz w:val="28"/>
                <w:szCs w:val="28"/>
              </w:rPr>
            </w:pPr>
            <w:r w:rsidRPr="00120B4C">
              <w:rPr>
                <w:noProof/>
                <w:sz w:val="28"/>
                <w:szCs w:val="28"/>
              </w:rPr>
              <w:drawing>
                <wp:inline distT="0" distB="0" distL="0" distR="0" wp14:anchorId="14336817" wp14:editId="132D08A9">
                  <wp:extent cx="1714500" cy="1714500"/>
                  <wp:effectExtent l="0" t="0" r="0" b="0"/>
                  <wp:docPr id="59244591" name="Picture 7" descr="A group of people in white t-shirts giving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 group of people in white t-shirts giving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6479952" w14:textId="77777777" w:rsidR="0094251D" w:rsidRPr="00120B4C" w:rsidRDefault="0094251D" w:rsidP="003A72AF">
            <w:pPr>
              <w:pStyle w:val="EasyRead16"/>
              <w:rPr>
                <w:sz w:val="28"/>
                <w:szCs w:val="28"/>
              </w:rPr>
            </w:pPr>
          </w:p>
          <w:p w14:paraId="03FA583F" w14:textId="77777777" w:rsidR="0094251D" w:rsidRPr="00120B4C" w:rsidRDefault="0094251D" w:rsidP="003A72AF">
            <w:pPr>
              <w:pStyle w:val="EasyRead16"/>
              <w:rPr>
                <w:sz w:val="28"/>
                <w:szCs w:val="28"/>
              </w:rPr>
            </w:pPr>
          </w:p>
          <w:p w14:paraId="052758BE" w14:textId="77777777" w:rsidR="0094251D" w:rsidRPr="00120B4C" w:rsidRDefault="00092071" w:rsidP="009C0A5D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 xml:space="preserve">Have their </w:t>
            </w:r>
            <w:r w:rsidRPr="00120B4C">
              <w:rPr>
                <w:b/>
                <w:bCs/>
                <w:sz w:val="28"/>
                <w:szCs w:val="28"/>
              </w:rPr>
              <w:t>rights</w:t>
            </w:r>
            <w:r w:rsidRPr="00120B4C">
              <w:rPr>
                <w:sz w:val="28"/>
                <w:szCs w:val="28"/>
              </w:rPr>
              <w:t xml:space="preserve"> protected</w:t>
            </w:r>
          </w:p>
          <w:p w14:paraId="544E219F" w14:textId="77777777" w:rsidR="00092071" w:rsidRPr="00120B4C" w:rsidRDefault="00092071" w:rsidP="00092071">
            <w:pPr>
              <w:pStyle w:val="EasyRead16"/>
              <w:rPr>
                <w:sz w:val="28"/>
                <w:szCs w:val="28"/>
              </w:rPr>
            </w:pPr>
          </w:p>
          <w:p w14:paraId="6676025B" w14:textId="77777777" w:rsidR="00713925" w:rsidRPr="00120B4C" w:rsidRDefault="00713925" w:rsidP="00713925">
            <w:pPr>
              <w:spacing w:line="360" w:lineRule="auto"/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 xml:space="preserve">Rights are </w:t>
            </w:r>
            <w:r w:rsidRPr="00120B4C">
              <w:rPr>
                <w:b/>
                <w:bCs/>
                <w:sz w:val="28"/>
                <w:szCs w:val="28"/>
              </w:rPr>
              <w:t>rules</w:t>
            </w:r>
            <w:r w:rsidRPr="00120B4C">
              <w:rPr>
                <w:sz w:val="28"/>
                <w:szCs w:val="28"/>
              </w:rPr>
              <w:t xml:space="preserve"> about treating everyone</w:t>
            </w:r>
          </w:p>
          <w:p w14:paraId="58455564" w14:textId="77777777" w:rsidR="00713925" w:rsidRPr="00120B4C" w:rsidRDefault="00713925" w:rsidP="009C0A5D">
            <w:pPr>
              <w:numPr>
                <w:ilvl w:val="0"/>
                <w:numId w:val="4"/>
              </w:numPr>
              <w:spacing w:line="360" w:lineRule="auto"/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>Fair</w:t>
            </w:r>
          </w:p>
          <w:p w14:paraId="72D666A5" w14:textId="054362EE" w:rsidR="00092071" w:rsidRPr="00120B4C" w:rsidRDefault="00713925" w:rsidP="009C0A5D">
            <w:pPr>
              <w:numPr>
                <w:ilvl w:val="0"/>
                <w:numId w:val="5"/>
              </w:numPr>
              <w:spacing w:line="360" w:lineRule="auto"/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>Equal</w:t>
            </w:r>
            <w:r w:rsidR="007C65F6">
              <w:rPr>
                <w:sz w:val="28"/>
                <w:szCs w:val="28"/>
              </w:rPr>
              <w:t>ly</w:t>
            </w:r>
            <w:r w:rsidRPr="00120B4C">
              <w:rPr>
                <w:sz w:val="28"/>
                <w:szCs w:val="28"/>
              </w:rPr>
              <w:t>.</w:t>
            </w:r>
          </w:p>
        </w:tc>
      </w:tr>
      <w:tr w:rsidR="0094251D" w:rsidRPr="002F0BB7" w14:paraId="2162CDE4" w14:textId="77777777" w:rsidTr="50830ECE">
        <w:trPr>
          <w:trHeight w:val="3411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7A322C3" w14:textId="242180A4" w:rsidR="0094251D" w:rsidRPr="002F0BB7" w:rsidRDefault="00F14FE1" w:rsidP="003A72AF">
            <w:pPr>
              <w:pStyle w:val="EasyRead16"/>
              <w:rPr>
                <w:sz w:val="28"/>
                <w:szCs w:val="28"/>
              </w:rPr>
            </w:pPr>
            <w:r w:rsidRPr="00AC5FD5">
              <w:rPr>
                <w:noProof/>
                <w:sz w:val="28"/>
                <w:szCs w:val="28"/>
              </w:rPr>
              <w:drawing>
                <wp:inline distT="0" distB="0" distL="0" distR="0" wp14:anchorId="3450D0A5" wp14:editId="1B612535">
                  <wp:extent cx="1743075" cy="1743075"/>
                  <wp:effectExtent l="0" t="0" r="0" b="9525"/>
                  <wp:docPr id="2079404641" name="Picture 1" descr="Two women smiling, one standing and holding the hand of the other seated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04641" name="Picture 1" descr="Two women smiling, one standing and holding the hand of the other seated in a wheelchair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494BE6B" w14:textId="4EE91578" w:rsidR="50830ECE" w:rsidRDefault="50830ECE" w:rsidP="50830ECE">
            <w:pPr>
              <w:pStyle w:val="EasyRead16"/>
              <w:rPr>
                <w:sz w:val="28"/>
                <w:szCs w:val="28"/>
              </w:rPr>
            </w:pPr>
          </w:p>
          <w:p w14:paraId="1C69DA93" w14:textId="77777777" w:rsidR="00572D11" w:rsidRDefault="00572D11" w:rsidP="00572D1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want Australia to be a place where people with disability </w:t>
            </w:r>
          </w:p>
          <w:p w14:paraId="4860AA1D" w14:textId="77777777" w:rsidR="0094251D" w:rsidRDefault="0094251D" w:rsidP="003A72AF">
            <w:pPr>
              <w:pStyle w:val="EasyRead16"/>
              <w:rPr>
                <w:sz w:val="28"/>
                <w:szCs w:val="28"/>
              </w:rPr>
            </w:pPr>
          </w:p>
          <w:p w14:paraId="5BCA6522" w14:textId="77777777" w:rsidR="00BE0542" w:rsidRDefault="00BE0542" w:rsidP="003A72AF">
            <w:pPr>
              <w:pStyle w:val="EasyRead16"/>
              <w:rPr>
                <w:sz w:val="28"/>
                <w:szCs w:val="28"/>
              </w:rPr>
            </w:pPr>
          </w:p>
          <w:p w14:paraId="3879529B" w14:textId="694AF0E8" w:rsidR="00E34BC2" w:rsidRDefault="00AA6C59" w:rsidP="009C0A5D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respected</w:t>
            </w:r>
          </w:p>
        </w:tc>
      </w:tr>
      <w:tr w:rsidR="00AA6C59" w:rsidRPr="002F0BB7" w14:paraId="60B25125" w14:textId="77777777" w:rsidTr="50830ECE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47B9A9B" w14:textId="044258CF" w:rsidR="00AA6C59" w:rsidRPr="002F0BB7" w:rsidRDefault="007852C5" w:rsidP="003A72AF">
            <w:pPr>
              <w:pStyle w:val="EasyRead16"/>
              <w:rPr>
                <w:sz w:val="28"/>
                <w:szCs w:val="28"/>
              </w:rPr>
            </w:pPr>
            <w:r w:rsidRPr="004A5A03">
              <w:rPr>
                <w:noProof/>
                <w:sz w:val="28"/>
                <w:szCs w:val="28"/>
              </w:rPr>
              <w:drawing>
                <wp:inline distT="0" distB="0" distL="0" distR="0" wp14:anchorId="0055B95F" wp14:editId="73B51F84">
                  <wp:extent cx="1571625" cy="1571625"/>
                  <wp:effectExtent l="0" t="0" r="9525" b="9525"/>
                  <wp:docPr id="664902829" name="Picture 1" descr="A person in a striped shirt thinking with a checkmark and an 'X' in a thought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902829" name="Picture 1" descr="A person in a striped shirt thinking with a checkmark and an 'X' in a thought bubble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32AA77E" w14:textId="77777777" w:rsidR="00AA6C59" w:rsidRDefault="00AA6C59" w:rsidP="003A72AF">
            <w:pPr>
              <w:pStyle w:val="EasyRead16"/>
              <w:rPr>
                <w:sz w:val="28"/>
                <w:szCs w:val="28"/>
              </w:rPr>
            </w:pPr>
          </w:p>
          <w:p w14:paraId="18FAD796" w14:textId="77777777" w:rsidR="00120B4C" w:rsidRDefault="00120B4C" w:rsidP="009C0A5D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Can take </w:t>
            </w:r>
            <w:r w:rsidRPr="00120B4C">
              <w:rPr>
                <w:b/>
                <w:bCs/>
                <w:sz w:val="28"/>
                <w:szCs w:val="28"/>
              </w:rPr>
              <w:t>risks</w:t>
            </w:r>
          </w:p>
          <w:p w14:paraId="67D9324E" w14:textId="77777777" w:rsidR="00120B4C" w:rsidRDefault="00120B4C" w:rsidP="00120B4C">
            <w:pPr>
              <w:pStyle w:val="EasyRead16"/>
              <w:rPr>
                <w:sz w:val="28"/>
                <w:szCs w:val="28"/>
              </w:rPr>
            </w:pPr>
          </w:p>
          <w:p w14:paraId="74E718E0" w14:textId="436BAC42" w:rsidR="00120B4C" w:rsidRDefault="00120B4C" w:rsidP="00120B4C">
            <w:pPr>
              <w:pStyle w:val="EasyRead16"/>
              <w:rPr>
                <w:sz w:val="28"/>
                <w:szCs w:val="28"/>
              </w:rPr>
            </w:pPr>
            <w:r w:rsidRPr="00722582">
              <w:rPr>
                <w:sz w:val="28"/>
                <w:szCs w:val="28"/>
              </w:rPr>
              <w:t>Risks are</w:t>
            </w:r>
            <w:r w:rsidR="00722582">
              <w:rPr>
                <w:sz w:val="28"/>
                <w:szCs w:val="28"/>
              </w:rPr>
              <w:t xml:space="preserve"> </w:t>
            </w:r>
            <w:r w:rsidR="00FB1E2F">
              <w:rPr>
                <w:sz w:val="28"/>
                <w:szCs w:val="28"/>
              </w:rPr>
              <w:t>doing things and</w:t>
            </w:r>
            <w:r w:rsidR="00722582">
              <w:rPr>
                <w:sz w:val="28"/>
                <w:szCs w:val="28"/>
              </w:rPr>
              <w:t xml:space="preserve"> something bad might happen.</w:t>
            </w:r>
          </w:p>
        </w:tc>
      </w:tr>
      <w:tr w:rsidR="00AA6C59" w:rsidRPr="002F0BB7" w14:paraId="3B55B291" w14:textId="77777777" w:rsidTr="50830ECE">
        <w:trPr>
          <w:trHeight w:val="367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96053D3" w14:textId="4C2D227C" w:rsidR="00AA6C59" w:rsidRPr="002F0BB7" w:rsidRDefault="00DA38FF" w:rsidP="003A72AF">
            <w:pPr>
              <w:pStyle w:val="EasyRead16"/>
              <w:rPr>
                <w:sz w:val="28"/>
                <w:szCs w:val="28"/>
              </w:rPr>
            </w:pPr>
            <w:r w:rsidRPr="00453F17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A90D159" wp14:editId="20BC4F86">
                  <wp:extent cx="1704975" cy="1704975"/>
                  <wp:effectExtent l="0" t="0" r="9525" b="9525"/>
                  <wp:docPr id="902628769" name="Picture 1" descr="A diverse group of five individuals, including a person in a wheelchair and a person with crutches, standing together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628769" name="Picture 1" descr="A diverse group of five individuals, including a person in a wheelchair and a person with crutches, standing together and smiling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3A2CE5F" w14:textId="77777777" w:rsidR="00AA6C59" w:rsidRDefault="00AA6C59" w:rsidP="003A72AF">
            <w:pPr>
              <w:pStyle w:val="EasyRead16"/>
              <w:rPr>
                <w:sz w:val="28"/>
                <w:szCs w:val="28"/>
              </w:rPr>
            </w:pPr>
          </w:p>
          <w:p w14:paraId="0F7CA1BE" w14:textId="6DDA6D9F" w:rsidR="00120B4C" w:rsidRDefault="00120B4C" w:rsidP="009C0A5D">
            <w:pPr>
              <w:pStyle w:val="EasyRead16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Live the lives that they want to.</w:t>
            </w:r>
          </w:p>
        </w:tc>
      </w:tr>
      <w:tr w:rsidR="00243A02" w:rsidRPr="002F0BB7" w14:paraId="34A96A3E" w14:textId="77777777" w:rsidTr="50830ECE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282E661" w14:textId="2C1154C3" w:rsidR="00243A02" w:rsidRPr="002F0BB7" w:rsidRDefault="00FF131B" w:rsidP="003A72AF">
            <w:pPr>
              <w:pStyle w:val="EasyRead16"/>
              <w:rPr>
                <w:sz w:val="28"/>
                <w:szCs w:val="28"/>
              </w:rPr>
            </w:pPr>
            <w:r w:rsidRPr="00763D9A">
              <w:rPr>
                <w:noProof/>
              </w:rPr>
              <w:drawing>
                <wp:inline distT="0" distB="0" distL="0" distR="0" wp14:anchorId="2FED8B71" wp14:editId="470B3648">
                  <wp:extent cx="1714500" cy="1714500"/>
                  <wp:effectExtent l="0" t="0" r="0" b="0"/>
                  <wp:docPr id="443331596" name="Picture 1" descr="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331596" name="Picture 1" descr="people posing for a photo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207BA80" w14:textId="77777777" w:rsidR="00243A02" w:rsidRDefault="00243A02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would make Australia an </w:t>
            </w:r>
            <w:r w:rsidRPr="00243A02">
              <w:rPr>
                <w:b/>
                <w:bCs/>
                <w:sz w:val="28"/>
                <w:szCs w:val="28"/>
              </w:rPr>
              <w:t>inclusive</w:t>
            </w:r>
            <w:r>
              <w:rPr>
                <w:sz w:val="28"/>
                <w:szCs w:val="28"/>
              </w:rPr>
              <w:t xml:space="preserve"> place for everyone.</w:t>
            </w:r>
          </w:p>
          <w:p w14:paraId="561C9222" w14:textId="77777777" w:rsidR="00243A02" w:rsidRDefault="00243A02" w:rsidP="003A72AF">
            <w:pPr>
              <w:pStyle w:val="EasyRead16"/>
              <w:rPr>
                <w:sz w:val="28"/>
                <w:szCs w:val="28"/>
              </w:rPr>
            </w:pPr>
          </w:p>
          <w:p w14:paraId="1D9F0F7F" w14:textId="77777777" w:rsidR="0014515C" w:rsidRPr="0014515C" w:rsidRDefault="0014515C" w:rsidP="0014515C">
            <w:pPr>
              <w:pStyle w:val="EasyRead16"/>
              <w:rPr>
                <w:sz w:val="28"/>
                <w:szCs w:val="28"/>
              </w:rPr>
            </w:pPr>
            <w:r w:rsidRPr="0014515C">
              <w:rPr>
                <w:sz w:val="28"/>
                <w:szCs w:val="28"/>
              </w:rPr>
              <w:t>Inclusive is when everyone</w:t>
            </w:r>
          </w:p>
          <w:p w14:paraId="7A2249A9" w14:textId="77777777" w:rsidR="0014515C" w:rsidRPr="0014515C" w:rsidRDefault="0014515C" w:rsidP="0014515C">
            <w:pPr>
              <w:pStyle w:val="EasyRead16"/>
              <w:rPr>
                <w:sz w:val="28"/>
                <w:szCs w:val="28"/>
              </w:rPr>
            </w:pPr>
          </w:p>
          <w:p w14:paraId="1070C006" w14:textId="77777777" w:rsidR="0014515C" w:rsidRPr="0014515C" w:rsidRDefault="0014515C" w:rsidP="009C0A5D">
            <w:pPr>
              <w:pStyle w:val="EasyRead16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14515C">
              <w:rPr>
                <w:sz w:val="28"/>
                <w:szCs w:val="28"/>
              </w:rPr>
              <w:t xml:space="preserve">Can </w:t>
            </w:r>
            <w:r w:rsidRPr="0014515C">
              <w:rPr>
                <w:b/>
                <w:bCs/>
                <w:sz w:val="28"/>
                <w:szCs w:val="28"/>
              </w:rPr>
              <w:t>take part</w:t>
            </w:r>
          </w:p>
          <w:p w14:paraId="508361BF" w14:textId="77777777" w:rsidR="0014515C" w:rsidRPr="0014515C" w:rsidRDefault="0014515C" w:rsidP="0014515C">
            <w:pPr>
              <w:pStyle w:val="EasyRead16"/>
              <w:rPr>
                <w:sz w:val="28"/>
                <w:szCs w:val="28"/>
              </w:rPr>
            </w:pPr>
          </w:p>
          <w:p w14:paraId="5B49C5BC" w14:textId="77777777" w:rsidR="0014515C" w:rsidRPr="0014515C" w:rsidRDefault="0014515C" w:rsidP="009C0A5D">
            <w:pPr>
              <w:pStyle w:val="EasyRead16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14515C">
              <w:rPr>
                <w:sz w:val="28"/>
                <w:szCs w:val="28"/>
              </w:rPr>
              <w:t xml:space="preserve">Feel like they </w:t>
            </w:r>
            <w:r w:rsidRPr="0014515C">
              <w:rPr>
                <w:b/>
                <w:bCs/>
                <w:sz w:val="28"/>
                <w:szCs w:val="28"/>
              </w:rPr>
              <w:t>belong</w:t>
            </w:r>
            <w:r w:rsidRPr="0014515C">
              <w:rPr>
                <w:sz w:val="28"/>
                <w:szCs w:val="28"/>
              </w:rPr>
              <w:t>.</w:t>
            </w:r>
          </w:p>
          <w:p w14:paraId="72CCC4DE" w14:textId="0A05DA94" w:rsidR="00243A02" w:rsidRDefault="00243A02" w:rsidP="003A72AF">
            <w:pPr>
              <w:pStyle w:val="EasyRead16"/>
              <w:rPr>
                <w:sz w:val="28"/>
                <w:szCs w:val="28"/>
              </w:rPr>
            </w:pPr>
          </w:p>
        </w:tc>
      </w:tr>
    </w:tbl>
    <w:p w14:paraId="5CEA8FD0" w14:textId="77777777" w:rsidR="00AF58C2" w:rsidRDefault="00AF58C2" w:rsidP="00AF58C2">
      <w:pPr>
        <w:pStyle w:val="EasyRead14"/>
      </w:pPr>
    </w:p>
    <w:p w14:paraId="57CE2876" w14:textId="77777777" w:rsidR="00AF58C2" w:rsidRDefault="00AF58C2" w:rsidP="00AF58C2">
      <w:pPr>
        <w:pStyle w:val="EasyRead14"/>
        <w:rPr>
          <w:rFonts w:eastAsiaTheme="majorEastAsia" w:cstheme="majorBidi"/>
          <w:b/>
          <w:bCs/>
        </w:rPr>
      </w:pPr>
      <w:r>
        <w:br w:type="page"/>
      </w:r>
    </w:p>
    <w:p w14:paraId="01DE9F53" w14:textId="5F89E9DB" w:rsidR="007319E4" w:rsidRPr="00E007DA" w:rsidRDefault="00DA38FF" w:rsidP="007319E4">
      <w:pPr>
        <w:pStyle w:val="Heading2"/>
        <w:spacing w:line="240" w:lineRule="auto"/>
        <w:rPr>
          <w:sz w:val="52"/>
          <w:szCs w:val="52"/>
        </w:rPr>
      </w:pPr>
      <w:r>
        <w:rPr>
          <w:sz w:val="52"/>
          <w:szCs w:val="52"/>
        </w:rPr>
        <w:lastRenderedPageBreak/>
        <w:t>Government responses</w:t>
      </w:r>
    </w:p>
    <w:p w14:paraId="5492DDDC" w14:textId="77777777" w:rsidR="007319E4" w:rsidRDefault="007319E4" w:rsidP="007319E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7319E4" w:rsidRPr="002F0BB7" w14:paraId="7B91F851" w14:textId="77777777" w:rsidTr="50830ECE">
        <w:trPr>
          <w:trHeight w:val="386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1562F4C" w14:textId="1FAF30E7" w:rsidR="007319E4" w:rsidRPr="002F0BB7" w:rsidRDefault="000B456D" w:rsidP="00B30651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EF3DAF2" wp14:editId="0C234544">
                  <wp:extent cx="1838325" cy="1838325"/>
                  <wp:effectExtent l="0" t="0" r="0" b="9525"/>
                  <wp:docPr id="1850508011" name="Picture 3" descr="An icon of a group of people in a circ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B2F3201" w14:textId="77777777" w:rsidR="008B7999" w:rsidRDefault="008B7999" w:rsidP="008B799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Governments read the recommendations.</w:t>
            </w:r>
          </w:p>
          <w:p w14:paraId="2C9DF947" w14:textId="77777777" w:rsidR="008B7999" w:rsidRDefault="008B7999" w:rsidP="008B7999">
            <w:pPr>
              <w:pStyle w:val="EasyRead16"/>
              <w:rPr>
                <w:sz w:val="28"/>
                <w:szCs w:val="28"/>
              </w:rPr>
            </w:pPr>
          </w:p>
          <w:p w14:paraId="4370D303" w14:textId="77777777" w:rsidR="008B7999" w:rsidRDefault="008B7999" w:rsidP="008B799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Governments wrote what they think about the recommendations. </w:t>
            </w:r>
          </w:p>
          <w:p w14:paraId="5A5BF919" w14:textId="77777777" w:rsidR="008B7999" w:rsidRDefault="008B7999" w:rsidP="008B7999">
            <w:pPr>
              <w:pStyle w:val="EasyRead16"/>
              <w:rPr>
                <w:sz w:val="28"/>
                <w:szCs w:val="28"/>
              </w:rPr>
            </w:pPr>
          </w:p>
          <w:p w14:paraId="1D0C4A7A" w14:textId="15701A36" w:rsidR="007319E4" w:rsidRDefault="008B7999" w:rsidP="008B799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put this in a report.</w:t>
            </w:r>
          </w:p>
        </w:tc>
      </w:tr>
      <w:tr w:rsidR="007319E4" w:rsidRPr="002F0BB7" w14:paraId="06B227B5" w14:textId="77777777" w:rsidTr="50830ECE">
        <w:trPr>
          <w:trHeight w:val="509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1A5E1D1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2699DF6B" w14:textId="77777777" w:rsidR="0083081D" w:rsidRDefault="0083081D" w:rsidP="00B30651">
            <w:pPr>
              <w:pStyle w:val="EasyRead16"/>
              <w:rPr>
                <w:sz w:val="28"/>
                <w:szCs w:val="28"/>
              </w:rPr>
            </w:pPr>
          </w:p>
          <w:p w14:paraId="29F03F00" w14:textId="781CCACF" w:rsidR="0083081D" w:rsidRPr="002F0BB7" w:rsidRDefault="0083081D" w:rsidP="00B30651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39D5739" wp14:editId="4295BB88">
                  <wp:extent cx="1727129" cy="1114425"/>
                  <wp:effectExtent l="0" t="0" r="6985" b="0"/>
                  <wp:docPr id="1479591460" name="Picture 5" descr="A teal icon of parliamen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129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0ADBB58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23F8D85E" w14:textId="7B0516F1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report was </w:t>
            </w:r>
            <w:r w:rsidR="00F254C6">
              <w:rPr>
                <w:sz w:val="28"/>
                <w:szCs w:val="28"/>
              </w:rPr>
              <w:t>shared</w:t>
            </w:r>
            <w:r>
              <w:rPr>
                <w:sz w:val="28"/>
                <w:szCs w:val="28"/>
              </w:rPr>
              <w:t xml:space="preserve"> </w:t>
            </w:r>
            <w:r w:rsidR="00A805FF">
              <w:rPr>
                <w:sz w:val="28"/>
                <w:szCs w:val="28"/>
              </w:rPr>
              <w:t xml:space="preserve">in </w:t>
            </w:r>
            <w:r>
              <w:rPr>
                <w:sz w:val="28"/>
                <w:szCs w:val="28"/>
              </w:rPr>
              <w:t>2024.</w:t>
            </w:r>
          </w:p>
          <w:p w14:paraId="1C9146DF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0C58AB40" w14:textId="45F4E9F8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All </w:t>
            </w:r>
            <w:r w:rsidRPr="4A4FD153">
              <w:rPr>
                <w:sz w:val="28"/>
                <w:szCs w:val="28"/>
              </w:rPr>
              <w:t>government</w:t>
            </w:r>
            <w:r w:rsidR="7A2EF10F" w:rsidRPr="4A4FD153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 xml:space="preserve"> worked on this report.</w:t>
            </w:r>
          </w:p>
          <w:p w14:paraId="40AE63FE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7D3EF022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That is </w:t>
            </w:r>
          </w:p>
          <w:p w14:paraId="728F3D3D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7C2D34C8" w14:textId="77777777" w:rsidR="007319E4" w:rsidRDefault="007319E4" w:rsidP="009C0A5D">
            <w:pPr>
              <w:pStyle w:val="EasyRead16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Australian Government</w:t>
            </w:r>
          </w:p>
          <w:p w14:paraId="6D4EE4F3" w14:textId="77777777" w:rsidR="007319E4" w:rsidRDefault="007319E4" w:rsidP="009C0A5D">
            <w:pPr>
              <w:pStyle w:val="EasyRead16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State and territory governments. </w:t>
            </w:r>
          </w:p>
        </w:tc>
      </w:tr>
      <w:tr w:rsidR="007319E4" w:rsidRPr="002F0BB7" w14:paraId="4646865B" w14:textId="77777777" w:rsidTr="50830ECE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BA9EDBE" w14:textId="25979B05" w:rsidR="007319E4" w:rsidRPr="002F0BB7" w:rsidRDefault="00F254C6" w:rsidP="00B30651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422DB9E" wp14:editId="08501D36">
                  <wp:extent cx="1714500" cy="1714500"/>
                  <wp:effectExtent l="0" t="0" r="0" b="0"/>
                  <wp:docPr id="1628767726" name="Picture 7" descr="an icon of the map of Australia in teal with a kangaro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1128B8F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261E17EF" w14:textId="77777777" w:rsidR="00C23B45" w:rsidRDefault="00C23B45" w:rsidP="00B30651">
            <w:pPr>
              <w:pStyle w:val="EasyRead16"/>
              <w:rPr>
                <w:sz w:val="28"/>
                <w:szCs w:val="28"/>
              </w:rPr>
            </w:pPr>
          </w:p>
          <w:p w14:paraId="7F80B866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State and territory governments also wrote their own reports.</w:t>
            </w:r>
          </w:p>
          <w:p w14:paraId="082F1DE4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129A589F" w14:textId="5D08F74B" w:rsidR="007319E4" w:rsidRDefault="007319E4" w:rsidP="2E683331">
            <w:pPr>
              <w:pStyle w:val="EasyRead16"/>
            </w:pPr>
          </w:p>
        </w:tc>
      </w:tr>
      <w:tr w:rsidR="007319E4" w:rsidRPr="002F0BB7" w14:paraId="22A93593" w14:textId="77777777" w:rsidTr="50830ECE">
        <w:trPr>
          <w:trHeight w:val="367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56A8895" w14:textId="5C5B1CF4" w:rsidR="007319E4" w:rsidRPr="002F0BB7" w:rsidRDefault="00774E86" w:rsidP="00B30651">
            <w:pPr>
              <w:pStyle w:val="EasyRead16"/>
              <w:rPr>
                <w:sz w:val="28"/>
                <w:szCs w:val="28"/>
              </w:rPr>
            </w:pPr>
            <w:r w:rsidRPr="00EB2B06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E729B93" wp14:editId="7DC7358F">
                  <wp:extent cx="1724025" cy="1724025"/>
                  <wp:effectExtent l="0" t="0" r="9525" b="9525"/>
                  <wp:docPr id="651954115" name="Picture 1" descr="Group of five diverse individuals with disabilities smiling and stand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954115" name="Picture 1" descr="Group of five diverse individuals with disabilities smiling and standing together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69F388C" w14:textId="77777777" w:rsidR="00E461ED" w:rsidRDefault="00E461ED" w:rsidP="00E461E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To get ideas on what to do better the government will work with</w:t>
            </w:r>
          </w:p>
          <w:p w14:paraId="4D9A6970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37CBDB4F" w14:textId="77777777" w:rsidR="007319E4" w:rsidRDefault="007319E4" w:rsidP="009C0A5D">
            <w:pPr>
              <w:pStyle w:val="EasyRead16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with disability</w:t>
            </w:r>
          </w:p>
        </w:tc>
      </w:tr>
      <w:tr w:rsidR="007319E4" w:rsidRPr="002F0BB7" w14:paraId="4C4922F4" w14:textId="77777777" w:rsidTr="50830ECE">
        <w:trPr>
          <w:trHeight w:val="296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0791401" w14:textId="64292FD2" w:rsidR="007319E4" w:rsidRPr="002F0BB7" w:rsidRDefault="00824F3F" w:rsidP="00B30651">
            <w:pPr>
              <w:pStyle w:val="EasyRead16"/>
              <w:rPr>
                <w:sz w:val="28"/>
                <w:szCs w:val="28"/>
              </w:rPr>
            </w:pPr>
            <w:r w:rsidRPr="007679E6">
              <w:rPr>
                <w:noProof/>
                <w:sz w:val="28"/>
                <w:szCs w:val="28"/>
              </w:rPr>
              <w:drawing>
                <wp:inline distT="0" distB="0" distL="0" distR="0" wp14:anchorId="1B1C8221" wp14:editId="2FB8F99E">
                  <wp:extent cx="1533525" cy="1533525"/>
                  <wp:effectExtent l="0" t="0" r="9525" b="9525"/>
                  <wp:docPr id="1551246108" name="Picture 1" descr="A diverse group of people, including a woman in a wheelchair, seated around tables at a conference, with a woman standing and speaking into a micro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1246108" name="Picture 1" descr="A diverse group of people, including a woman in a wheelchair, seated around tables at a conference, with a woman standing and speaking into a microphone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0014EC4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5D379E53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39C1D049" w14:textId="58C176EB" w:rsidR="007319E4" w:rsidRDefault="007319E4" w:rsidP="009C0A5D">
            <w:pPr>
              <w:pStyle w:val="EasyRead16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Disability </w:t>
            </w:r>
            <w:r w:rsidR="006B51C8">
              <w:rPr>
                <w:sz w:val="28"/>
                <w:szCs w:val="28"/>
              </w:rPr>
              <w:t>Representative Organisations</w:t>
            </w:r>
          </w:p>
          <w:p w14:paraId="5B605D34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1AE4882F" w14:textId="7F8C3C2C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</w:tc>
      </w:tr>
      <w:tr w:rsidR="007319E4" w:rsidRPr="002F0BB7" w14:paraId="77656DA9" w14:textId="77777777" w:rsidTr="00C00E16">
        <w:trPr>
          <w:trHeight w:val="356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CCEC71B" w14:textId="4922D7A4" w:rsidR="007319E4" w:rsidRPr="002F0BB7" w:rsidRDefault="00523F88" w:rsidP="00B30651">
            <w:pPr>
              <w:pStyle w:val="EasyRead16"/>
              <w:rPr>
                <w:sz w:val="28"/>
                <w:szCs w:val="28"/>
              </w:rPr>
            </w:pPr>
            <w:r w:rsidRPr="004406D9">
              <w:rPr>
                <w:noProof/>
                <w:sz w:val="28"/>
                <w:szCs w:val="28"/>
              </w:rPr>
              <w:drawing>
                <wp:inline distT="0" distB="0" distL="0" distR="0" wp14:anchorId="58B788F1" wp14:editId="140D61A4">
                  <wp:extent cx="1619250" cy="1619250"/>
                  <wp:effectExtent l="0" t="0" r="0" b="0"/>
                  <wp:docPr id="397421395" name="Picture 1" descr="Five people sitting around a table discussing and reviewing pap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421395" name="Picture 1" descr="Five people sitting around a table discussing and reviewing papers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3B90FD5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3DA11A9F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68872119" w14:textId="77777777" w:rsidR="007319E4" w:rsidRDefault="007319E4" w:rsidP="009C0A5D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Disability </w:t>
            </w:r>
            <w:r w:rsidRPr="007E1F5C">
              <w:rPr>
                <w:b/>
                <w:bCs/>
                <w:sz w:val="28"/>
                <w:szCs w:val="28"/>
              </w:rPr>
              <w:t>advisory</w:t>
            </w:r>
            <w:r>
              <w:rPr>
                <w:sz w:val="28"/>
                <w:szCs w:val="28"/>
              </w:rPr>
              <w:t xml:space="preserve"> </w:t>
            </w:r>
            <w:r w:rsidRPr="00F170AF">
              <w:rPr>
                <w:b/>
                <w:bCs/>
                <w:sz w:val="28"/>
                <w:szCs w:val="28"/>
              </w:rPr>
              <w:t>groups</w:t>
            </w:r>
            <w:r>
              <w:rPr>
                <w:sz w:val="28"/>
                <w:szCs w:val="28"/>
              </w:rPr>
              <w:t>.</w:t>
            </w:r>
          </w:p>
          <w:p w14:paraId="230DA608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5DA7549A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Advisory groups are groups of people who know a lot about something.</w:t>
            </w:r>
          </w:p>
        </w:tc>
      </w:tr>
      <w:tr w:rsidR="007319E4" w:rsidRPr="002F0BB7" w14:paraId="1FC9E39F" w14:textId="77777777" w:rsidTr="50830ECE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C5A2147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6994CF05" w14:textId="5A8FB409" w:rsidR="00452AD8" w:rsidRDefault="00C00E16" w:rsidP="00B30651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5FAAE09" wp14:editId="052FB5CB">
                  <wp:extent cx="1530809" cy="942975"/>
                  <wp:effectExtent l="0" t="0" r="0" b="0"/>
                  <wp:docPr id="792160405" name="Picture 33" descr="Queensland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566017" name="Picture 33" descr="Queensland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592" cy="959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CE4CF" w14:textId="227AD304" w:rsidR="00452AD8" w:rsidRPr="002F0BB7" w:rsidRDefault="00452AD8" w:rsidP="00B30651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A5288C8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6B56213E" w14:textId="201F4771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  <w:r w:rsidRPr="2D6BD9DA">
              <w:rPr>
                <w:sz w:val="28"/>
                <w:szCs w:val="28"/>
              </w:rPr>
              <w:t xml:space="preserve">This update talks about </w:t>
            </w:r>
            <w:r w:rsidRPr="00FE497A">
              <w:rPr>
                <w:b/>
                <w:bCs/>
                <w:sz w:val="28"/>
                <w:szCs w:val="28"/>
              </w:rPr>
              <w:t>some</w:t>
            </w:r>
            <w:r w:rsidRPr="2D6BD9DA">
              <w:rPr>
                <w:sz w:val="28"/>
                <w:szCs w:val="28"/>
              </w:rPr>
              <w:t xml:space="preserve"> things the </w:t>
            </w:r>
            <w:r w:rsidR="00C803D5" w:rsidRPr="2D6BD9DA">
              <w:rPr>
                <w:b/>
                <w:bCs/>
                <w:sz w:val="28"/>
                <w:szCs w:val="28"/>
              </w:rPr>
              <w:t>Queensland Government</w:t>
            </w:r>
            <w:r w:rsidR="00C803D5" w:rsidRPr="2D6BD9DA">
              <w:rPr>
                <w:sz w:val="28"/>
                <w:szCs w:val="28"/>
              </w:rPr>
              <w:t xml:space="preserve"> </w:t>
            </w:r>
            <w:r w:rsidRPr="2D6BD9DA">
              <w:rPr>
                <w:sz w:val="28"/>
                <w:szCs w:val="28"/>
              </w:rPr>
              <w:t>has done so far.</w:t>
            </w:r>
          </w:p>
          <w:p w14:paraId="62463764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3AC7D883" w14:textId="72FD6EB0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  <w:r w:rsidRPr="025C6AF7">
              <w:rPr>
                <w:sz w:val="28"/>
                <w:szCs w:val="28"/>
              </w:rPr>
              <w:t xml:space="preserve">It does </w:t>
            </w:r>
            <w:r w:rsidRPr="00FE497A">
              <w:rPr>
                <w:b/>
                <w:bCs/>
                <w:sz w:val="28"/>
                <w:szCs w:val="28"/>
              </w:rPr>
              <w:t>not</w:t>
            </w:r>
            <w:r w:rsidRPr="025C6AF7">
              <w:rPr>
                <w:sz w:val="28"/>
                <w:szCs w:val="28"/>
              </w:rPr>
              <w:t xml:space="preserve"> talk about </w:t>
            </w:r>
            <w:r w:rsidRPr="00FE497A">
              <w:rPr>
                <w:b/>
                <w:bCs/>
                <w:sz w:val="28"/>
                <w:szCs w:val="28"/>
              </w:rPr>
              <w:t>all things</w:t>
            </w:r>
            <w:r w:rsidRPr="025C6AF7">
              <w:rPr>
                <w:sz w:val="28"/>
                <w:szCs w:val="28"/>
              </w:rPr>
              <w:t xml:space="preserve"> the </w:t>
            </w:r>
            <w:r w:rsidR="00FE497A">
              <w:rPr>
                <w:sz w:val="28"/>
                <w:szCs w:val="28"/>
              </w:rPr>
              <w:t xml:space="preserve">QLD </w:t>
            </w:r>
            <w:r w:rsidR="00F50A7F">
              <w:rPr>
                <w:sz w:val="28"/>
                <w:szCs w:val="28"/>
              </w:rPr>
              <w:t>G</w:t>
            </w:r>
            <w:r w:rsidRPr="025C6AF7">
              <w:rPr>
                <w:sz w:val="28"/>
                <w:szCs w:val="28"/>
              </w:rPr>
              <w:t>overnment is doing.</w:t>
            </w:r>
          </w:p>
        </w:tc>
      </w:tr>
    </w:tbl>
    <w:p w14:paraId="2480F247" w14:textId="77777777" w:rsidR="00C00E16" w:rsidRDefault="00C00E16" w:rsidP="00C00E16">
      <w:pPr>
        <w:pStyle w:val="EasyRead14"/>
      </w:pPr>
    </w:p>
    <w:p w14:paraId="7BA254FC" w14:textId="15DEEEEF" w:rsidR="00C73D3F" w:rsidRPr="00E007DA" w:rsidRDefault="00A30BD5" w:rsidP="00C73D3F">
      <w:pPr>
        <w:pStyle w:val="Heading2"/>
        <w:spacing w:line="240" w:lineRule="auto"/>
        <w:rPr>
          <w:sz w:val="52"/>
          <w:szCs w:val="52"/>
        </w:rPr>
      </w:pPr>
      <w:r>
        <w:rPr>
          <w:sz w:val="52"/>
          <w:szCs w:val="52"/>
        </w:rPr>
        <w:lastRenderedPageBreak/>
        <w:t>Disability Plans</w:t>
      </w:r>
    </w:p>
    <w:p w14:paraId="1DA354A4" w14:textId="77777777" w:rsidR="00C73D3F" w:rsidRDefault="00C73D3F" w:rsidP="00C73D3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D244EF" w:rsidRPr="00E007DA" w14:paraId="36087D66" w14:textId="77777777" w:rsidTr="50830ECE">
        <w:trPr>
          <w:trHeight w:val="4854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87ACE1B" w14:textId="7E87CE52" w:rsidR="00D244EF" w:rsidRPr="00E007DA" w:rsidRDefault="0081155D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B031727" wp14:editId="009BF449">
                  <wp:extent cx="1752600" cy="1752600"/>
                  <wp:effectExtent l="0" t="0" r="0" b="0"/>
                  <wp:docPr id="550629791" name="Picture 6" descr="An icon of a blue book and pen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0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1958267" name="Picture 6" descr="An icon of a blue book and pen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A419669" w14:textId="73456E64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QLD Government </w:t>
            </w:r>
            <w:r w:rsidR="00F254C6">
              <w:rPr>
                <w:sz w:val="28"/>
                <w:szCs w:val="28"/>
              </w:rPr>
              <w:t>shared</w:t>
            </w:r>
            <w:r>
              <w:rPr>
                <w:sz w:val="28"/>
                <w:szCs w:val="28"/>
              </w:rPr>
              <w:t xml:space="preserve"> </w:t>
            </w:r>
          </w:p>
          <w:p w14:paraId="01340141" w14:textId="77777777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</w:p>
          <w:p w14:paraId="4320DC8D" w14:textId="05C16F89" w:rsidR="00D244EF" w:rsidRDefault="00D244EF" w:rsidP="00901071">
            <w:pPr>
              <w:pStyle w:val="EasyRead16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Queensland Disability Reform </w:t>
            </w:r>
            <w:r w:rsidRPr="002E685A">
              <w:rPr>
                <w:b/>
                <w:bCs/>
                <w:sz w:val="28"/>
                <w:szCs w:val="28"/>
              </w:rPr>
              <w:t>Framework</w:t>
            </w:r>
            <w:r>
              <w:rPr>
                <w:sz w:val="28"/>
                <w:szCs w:val="28"/>
              </w:rPr>
              <w:t xml:space="preserve"> </w:t>
            </w:r>
            <w:r w:rsidR="00F50A7F">
              <w:rPr>
                <w:sz w:val="28"/>
                <w:szCs w:val="28"/>
              </w:rPr>
              <w:t>t</w:t>
            </w:r>
            <w:r>
              <w:rPr>
                <w:sz w:val="28"/>
                <w:szCs w:val="28"/>
              </w:rPr>
              <w:t>he Next Chapter.</w:t>
            </w:r>
          </w:p>
          <w:p w14:paraId="5EB9E111" w14:textId="77777777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</w:p>
          <w:p w14:paraId="4BBE0777" w14:textId="3109F5E6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the </w:t>
            </w:r>
            <w:r w:rsidR="002E685A">
              <w:rPr>
                <w:sz w:val="28"/>
                <w:szCs w:val="28"/>
              </w:rPr>
              <w:t>Disability</w:t>
            </w:r>
            <w:r>
              <w:rPr>
                <w:sz w:val="28"/>
                <w:szCs w:val="28"/>
              </w:rPr>
              <w:t xml:space="preserve"> Framework for short.</w:t>
            </w:r>
          </w:p>
          <w:p w14:paraId="0261F5A0" w14:textId="77777777" w:rsidR="002E685A" w:rsidRDefault="002E685A" w:rsidP="00523940">
            <w:pPr>
              <w:pStyle w:val="EasyRead16"/>
              <w:rPr>
                <w:sz w:val="28"/>
                <w:szCs w:val="28"/>
              </w:rPr>
            </w:pPr>
          </w:p>
          <w:p w14:paraId="1BFC384C" w14:textId="715A577E" w:rsidR="002E685A" w:rsidRPr="00E007DA" w:rsidRDefault="002E685A" w:rsidP="00523940">
            <w:pPr>
              <w:pStyle w:val="EasyRead16"/>
              <w:rPr>
                <w:sz w:val="28"/>
                <w:szCs w:val="28"/>
              </w:rPr>
            </w:pPr>
            <w:r w:rsidRPr="00A138D6">
              <w:rPr>
                <w:sz w:val="28"/>
                <w:szCs w:val="28"/>
                <w:lang w:val="en-US"/>
              </w:rPr>
              <w:t>A framework is</w:t>
            </w:r>
            <w:r>
              <w:rPr>
                <w:sz w:val="28"/>
                <w:szCs w:val="28"/>
                <w:lang w:val="en-US"/>
              </w:rPr>
              <w:t xml:space="preserve"> a document saying</w:t>
            </w:r>
            <w:r w:rsidRPr="00A138D6">
              <w:rPr>
                <w:sz w:val="28"/>
                <w:szCs w:val="28"/>
                <w:lang w:val="en-US"/>
              </w:rPr>
              <w:t xml:space="preserve"> how we will do something</w:t>
            </w:r>
            <w:r>
              <w:rPr>
                <w:sz w:val="28"/>
                <w:szCs w:val="28"/>
                <w:lang w:val="en-US"/>
              </w:rPr>
              <w:t>.</w:t>
            </w:r>
          </w:p>
        </w:tc>
      </w:tr>
      <w:tr w:rsidR="00D244EF" w:rsidRPr="00E007DA" w14:paraId="2FFEDF81" w14:textId="77777777" w:rsidTr="50830ECE">
        <w:trPr>
          <w:trHeight w:val="4114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EBF77F6" w14:textId="10C2B08C" w:rsidR="00D244EF" w:rsidRPr="00E007DA" w:rsidRDefault="00386692" w:rsidP="00523940">
            <w:pPr>
              <w:pStyle w:val="EasyRead16"/>
              <w:rPr>
                <w:sz w:val="28"/>
                <w:szCs w:val="28"/>
              </w:rPr>
            </w:pPr>
            <w:r w:rsidRPr="00DD49FB">
              <w:rPr>
                <w:noProof/>
                <w:sz w:val="28"/>
                <w:szCs w:val="28"/>
              </w:rPr>
              <w:drawing>
                <wp:inline distT="0" distB="0" distL="0" distR="0" wp14:anchorId="17FBA8C1" wp14:editId="2C85A8F0">
                  <wp:extent cx="1685925" cy="1685925"/>
                  <wp:effectExtent l="0" t="0" r="0" b="9525"/>
                  <wp:docPr id="1951810855" name="Picture 1" descr="Two men interacting, one standing and one seated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1810855" name="Picture 1" descr="Two men interacting, one standing and one seated in a wheelchair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26A0444" w14:textId="77777777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</w:p>
          <w:p w14:paraId="08326DC3" w14:textId="77777777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</w:p>
          <w:p w14:paraId="11A98924" w14:textId="2C4780A5" w:rsidR="00D244EF" w:rsidRPr="00E007DA" w:rsidRDefault="00D244EF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</w:t>
            </w:r>
            <w:r w:rsidR="002E685A">
              <w:rPr>
                <w:sz w:val="28"/>
                <w:szCs w:val="28"/>
              </w:rPr>
              <w:t>Disability</w:t>
            </w:r>
            <w:r>
              <w:rPr>
                <w:sz w:val="28"/>
                <w:szCs w:val="28"/>
              </w:rPr>
              <w:t xml:space="preserve"> Framework says what the QLD Government will be working on to support people with disability.</w:t>
            </w:r>
          </w:p>
        </w:tc>
      </w:tr>
      <w:tr w:rsidR="009C78C4" w:rsidRPr="00E007DA" w14:paraId="46C3CA22" w14:textId="77777777" w:rsidTr="009C78C4">
        <w:trPr>
          <w:trHeight w:val="368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C4F8996" w14:textId="105B1C2A" w:rsidR="009C78C4" w:rsidRPr="009C78C4" w:rsidRDefault="00CD405B" w:rsidP="009C78C4">
            <w:pPr>
              <w:pStyle w:val="EasyRead14"/>
            </w:pPr>
            <w:r>
              <w:rPr>
                <w:noProof/>
              </w:rPr>
              <w:drawing>
                <wp:inline distT="0" distB="0" distL="0" distR="0" wp14:anchorId="7DAE2A4D" wp14:editId="41249F1A">
                  <wp:extent cx="1609725" cy="1609725"/>
                  <wp:effectExtent l="0" t="0" r="0" b="9525"/>
                  <wp:docPr id="1526802021" name="Picture 1" descr="Woman in professional attire holding a notepad with a large green checkmark symbol beside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25E4D2F" w14:textId="5EECC500" w:rsidR="009C78C4" w:rsidRPr="009C78C4" w:rsidRDefault="009C78C4" w:rsidP="009C78C4">
            <w:pPr>
              <w:pStyle w:val="EasyRead14"/>
            </w:pPr>
            <w:r w:rsidRPr="009C78C4">
              <w:t xml:space="preserve">The Disability Framework will help </w:t>
            </w:r>
            <w:r w:rsidR="438838A1">
              <w:t xml:space="preserve">the </w:t>
            </w:r>
            <w:r w:rsidRPr="009C78C4">
              <w:t xml:space="preserve">QLD Government to </w:t>
            </w:r>
            <w:r>
              <w:t>work on the</w:t>
            </w:r>
            <w:r w:rsidRPr="009C78C4">
              <w:t xml:space="preserve"> recommendations from the DRC and the NDIS Review</w:t>
            </w:r>
            <w:r>
              <w:t>.</w:t>
            </w:r>
          </w:p>
        </w:tc>
      </w:tr>
      <w:tr w:rsidR="009C78C4" w:rsidRPr="00E007DA" w14:paraId="227B1787" w14:textId="77777777" w:rsidTr="50830ECE">
        <w:trPr>
          <w:trHeight w:val="4114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148683A" w14:textId="77777777" w:rsidR="009C78C4" w:rsidRDefault="009C78C4" w:rsidP="00523940">
            <w:pPr>
              <w:pStyle w:val="EasyRead16"/>
              <w:rPr>
                <w:noProof/>
                <w:sz w:val="28"/>
                <w:szCs w:val="28"/>
              </w:rPr>
            </w:pPr>
          </w:p>
          <w:p w14:paraId="69C742F0" w14:textId="37EB5AAE" w:rsidR="009C78C4" w:rsidRPr="00DD49FB" w:rsidRDefault="009C78C4" w:rsidP="00523940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B0289FE" wp14:editId="597C32C1">
                  <wp:extent cx="1828800" cy="1828800"/>
                  <wp:effectExtent l="0" t="0" r="0" b="0"/>
                  <wp:docPr id="1243855301" name="Picture 1243855301" descr="Man looking through a magnifying glass while wearing a blue checkere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DFCE68A" w14:textId="77777777" w:rsidR="009C78C4" w:rsidRPr="009C78C4" w:rsidRDefault="009C78C4" w:rsidP="009C78C4">
            <w:pPr>
              <w:spacing w:line="360" w:lineRule="auto"/>
              <w:rPr>
                <w:sz w:val="28"/>
                <w:szCs w:val="28"/>
              </w:rPr>
            </w:pPr>
            <w:r w:rsidRPr="009C78C4">
              <w:rPr>
                <w:sz w:val="28"/>
                <w:szCs w:val="28"/>
              </w:rPr>
              <w:t xml:space="preserve">The government did a </w:t>
            </w:r>
            <w:r w:rsidRPr="009C78C4">
              <w:rPr>
                <w:b/>
                <w:bCs/>
                <w:sz w:val="28"/>
                <w:szCs w:val="28"/>
              </w:rPr>
              <w:t>review</w:t>
            </w:r>
            <w:r w:rsidRPr="009C78C4">
              <w:rPr>
                <w:sz w:val="28"/>
                <w:szCs w:val="28"/>
              </w:rPr>
              <w:t xml:space="preserve"> of the NDIS.</w:t>
            </w:r>
          </w:p>
          <w:p w14:paraId="3A24ED23" w14:textId="77777777" w:rsidR="009C78C4" w:rsidRPr="009C78C4" w:rsidRDefault="009C78C4" w:rsidP="009C78C4">
            <w:pPr>
              <w:spacing w:line="360" w:lineRule="auto"/>
              <w:rPr>
                <w:sz w:val="28"/>
                <w:szCs w:val="28"/>
              </w:rPr>
            </w:pPr>
          </w:p>
          <w:p w14:paraId="35AA299D" w14:textId="77777777" w:rsidR="009C78C4" w:rsidRPr="009C78C4" w:rsidRDefault="009C78C4" w:rsidP="009C78C4">
            <w:pPr>
              <w:spacing w:line="360" w:lineRule="auto"/>
              <w:rPr>
                <w:sz w:val="28"/>
                <w:szCs w:val="28"/>
              </w:rPr>
            </w:pPr>
            <w:r w:rsidRPr="009C78C4">
              <w:rPr>
                <w:sz w:val="28"/>
                <w:szCs w:val="28"/>
              </w:rPr>
              <w:t xml:space="preserve">A review is when you </w:t>
            </w:r>
            <w:r w:rsidRPr="009C78C4">
              <w:rPr>
                <w:b/>
                <w:bCs/>
                <w:sz w:val="28"/>
                <w:szCs w:val="28"/>
              </w:rPr>
              <w:t>check</w:t>
            </w:r>
            <w:r w:rsidRPr="009C78C4">
              <w:rPr>
                <w:sz w:val="28"/>
                <w:szCs w:val="28"/>
              </w:rPr>
              <w:t> what</w:t>
            </w:r>
          </w:p>
          <w:p w14:paraId="5C0B33F7" w14:textId="77777777" w:rsidR="009C78C4" w:rsidRPr="009C78C4" w:rsidRDefault="009C78C4" w:rsidP="009C78C4">
            <w:pPr>
              <w:spacing w:line="360" w:lineRule="auto"/>
              <w:rPr>
                <w:sz w:val="28"/>
                <w:szCs w:val="28"/>
              </w:rPr>
            </w:pPr>
          </w:p>
          <w:p w14:paraId="34D572F5" w14:textId="77777777" w:rsidR="009C78C4" w:rsidRPr="009C78C4" w:rsidRDefault="009C78C4" w:rsidP="009C78C4">
            <w:pPr>
              <w:numPr>
                <w:ilvl w:val="0"/>
                <w:numId w:val="18"/>
              </w:numPr>
              <w:spacing w:line="360" w:lineRule="auto"/>
              <w:rPr>
                <w:sz w:val="28"/>
                <w:szCs w:val="28"/>
              </w:rPr>
            </w:pPr>
            <w:r w:rsidRPr="009C78C4">
              <w:rPr>
                <w:sz w:val="28"/>
                <w:szCs w:val="28"/>
              </w:rPr>
              <w:t>Works</w:t>
            </w:r>
          </w:p>
          <w:p w14:paraId="7BA7EDE1" w14:textId="77777777" w:rsidR="009C78C4" w:rsidRPr="009C78C4" w:rsidRDefault="009C78C4" w:rsidP="009C78C4">
            <w:pPr>
              <w:numPr>
                <w:ilvl w:val="0"/>
                <w:numId w:val="19"/>
              </w:numPr>
              <w:spacing w:line="360" w:lineRule="auto"/>
              <w:rPr>
                <w:sz w:val="28"/>
                <w:szCs w:val="28"/>
              </w:rPr>
            </w:pPr>
            <w:r w:rsidRPr="009C78C4">
              <w:rPr>
                <w:sz w:val="28"/>
                <w:szCs w:val="28"/>
              </w:rPr>
              <w:t xml:space="preserve">Needs to </w:t>
            </w:r>
            <w:r w:rsidRPr="009C78C4">
              <w:rPr>
                <w:b/>
                <w:bCs/>
                <w:sz w:val="28"/>
                <w:szCs w:val="28"/>
              </w:rPr>
              <w:t>change</w:t>
            </w:r>
            <w:r w:rsidRPr="009C78C4">
              <w:rPr>
                <w:sz w:val="28"/>
                <w:szCs w:val="28"/>
              </w:rPr>
              <w:t>.</w:t>
            </w:r>
          </w:p>
          <w:p w14:paraId="3937A1BD" w14:textId="77777777" w:rsidR="009C78C4" w:rsidRDefault="009C78C4" w:rsidP="009C78C4">
            <w:pPr>
              <w:tabs>
                <w:tab w:val="left" w:pos="1110"/>
              </w:tabs>
              <w:rPr>
                <w:sz w:val="28"/>
                <w:szCs w:val="28"/>
              </w:rPr>
            </w:pPr>
          </w:p>
          <w:p w14:paraId="1C5FCE53" w14:textId="4EB35FF6" w:rsidR="009C78C4" w:rsidRPr="009C78C4" w:rsidRDefault="009C78C4" w:rsidP="009C78C4">
            <w:pPr>
              <w:tabs>
                <w:tab w:val="left" w:pos="111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call it NDIS Review.</w:t>
            </w:r>
          </w:p>
        </w:tc>
      </w:tr>
      <w:tr w:rsidR="00D244EF" w:rsidRPr="00E007DA" w14:paraId="4FA1315F" w14:textId="77777777" w:rsidTr="50830ECE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FD11EE5" w14:textId="5D171CE7" w:rsidR="00D244EF" w:rsidRPr="00E007DA" w:rsidRDefault="00D7029A" w:rsidP="00523940">
            <w:pPr>
              <w:pStyle w:val="EasyRead16"/>
              <w:rPr>
                <w:sz w:val="28"/>
                <w:szCs w:val="28"/>
              </w:rPr>
            </w:pPr>
            <w:r w:rsidRPr="00DF0271">
              <w:rPr>
                <w:noProof/>
                <w:sz w:val="28"/>
                <w:szCs w:val="28"/>
              </w:rPr>
              <w:drawing>
                <wp:inline distT="0" distB="0" distL="0" distR="0" wp14:anchorId="5ABCC134" wp14:editId="164CC854">
                  <wp:extent cx="1714500" cy="1714500"/>
                  <wp:effectExtent l="0" t="0" r="0" b="0"/>
                  <wp:docPr id="1945704600" name="Picture 1" descr="Two people standing next to a presentation easel with a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5704600" name="Picture 1" descr="Two people standing next to a presentation easel with a checklist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49B1885" w14:textId="77777777" w:rsidR="00D244EF" w:rsidRPr="009C78C4" w:rsidRDefault="00D244EF" w:rsidP="00523940">
            <w:pPr>
              <w:pStyle w:val="EasyRead16"/>
              <w:rPr>
                <w:sz w:val="28"/>
                <w:szCs w:val="28"/>
              </w:rPr>
            </w:pPr>
          </w:p>
          <w:p w14:paraId="7D08A4A4" w14:textId="0B1D5E85" w:rsidR="00D244EF" w:rsidRPr="009C78C4" w:rsidRDefault="00D244EF" w:rsidP="00523940">
            <w:pPr>
              <w:pStyle w:val="EasyRead16"/>
              <w:rPr>
                <w:sz w:val="28"/>
                <w:szCs w:val="28"/>
              </w:rPr>
            </w:pPr>
            <w:r w:rsidRPr="009C78C4">
              <w:rPr>
                <w:sz w:val="28"/>
                <w:szCs w:val="28"/>
              </w:rPr>
              <w:t xml:space="preserve">The </w:t>
            </w:r>
            <w:r w:rsidR="002E685A" w:rsidRPr="009C78C4">
              <w:rPr>
                <w:sz w:val="28"/>
                <w:szCs w:val="28"/>
              </w:rPr>
              <w:t>Disability</w:t>
            </w:r>
            <w:r w:rsidRPr="009C78C4">
              <w:rPr>
                <w:sz w:val="28"/>
                <w:szCs w:val="28"/>
              </w:rPr>
              <w:t xml:space="preserve"> Framework has 3 </w:t>
            </w:r>
            <w:r w:rsidR="00A805FF" w:rsidRPr="009C78C4">
              <w:rPr>
                <w:sz w:val="28"/>
                <w:szCs w:val="28"/>
              </w:rPr>
              <w:t xml:space="preserve">important </w:t>
            </w:r>
            <w:r w:rsidRPr="009C78C4">
              <w:rPr>
                <w:sz w:val="28"/>
                <w:szCs w:val="28"/>
              </w:rPr>
              <w:t>areas.</w:t>
            </w:r>
          </w:p>
        </w:tc>
      </w:tr>
      <w:tr w:rsidR="00D244EF" w:rsidRPr="00E007DA" w14:paraId="12CCA211" w14:textId="77777777" w:rsidTr="50830ECE">
        <w:trPr>
          <w:trHeight w:val="438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5EFE4D9" w14:textId="41CF8DF0" w:rsidR="00D244EF" w:rsidRPr="00E007DA" w:rsidRDefault="0055194E" w:rsidP="00523940">
            <w:pPr>
              <w:pStyle w:val="EasyRead16"/>
              <w:rPr>
                <w:sz w:val="28"/>
                <w:szCs w:val="28"/>
              </w:rPr>
            </w:pPr>
            <w:r w:rsidRPr="00763D9A">
              <w:rPr>
                <w:noProof/>
              </w:rPr>
              <w:drawing>
                <wp:inline distT="0" distB="0" distL="0" distR="0" wp14:anchorId="5284FCEA" wp14:editId="52E78DD9">
                  <wp:extent cx="1714500" cy="1714500"/>
                  <wp:effectExtent l="0" t="0" r="0" b="0"/>
                  <wp:docPr id="863584752" name="Picture 1" descr="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331596" name="Picture 1" descr="people posing for a photo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F2B42C9" w14:textId="4501467D" w:rsidR="00D244EF" w:rsidRDefault="00A805FF" w:rsidP="00523940">
            <w:pPr>
              <w:pStyle w:val="EasyRead16"/>
              <w:rPr>
                <w:sz w:val="28"/>
                <w:szCs w:val="28"/>
              </w:rPr>
            </w:pPr>
            <w:r w:rsidDel="009C78C4">
              <w:rPr>
                <w:sz w:val="28"/>
                <w:szCs w:val="28"/>
              </w:rPr>
              <w:t xml:space="preserve">Area </w:t>
            </w:r>
            <w:r w:rsidR="00D244EF">
              <w:rPr>
                <w:sz w:val="28"/>
                <w:szCs w:val="28"/>
              </w:rPr>
              <w:t>1</w:t>
            </w:r>
          </w:p>
          <w:p w14:paraId="09ADC681" w14:textId="2DB354CD" w:rsidR="00D244EF" w:rsidRDefault="00D244EF" w:rsidP="00901071">
            <w:pPr>
              <w:pStyle w:val="EasyRead16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Inclusion</w:t>
            </w:r>
          </w:p>
          <w:p w14:paraId="472961DC" w14:textId="77777777" w:rsidR="00D244EF" w:rsidRDefault="00D244EF" w:rsidP="00901071">
            <w:pPr>
              <w:pStyle w:val="EasyRead16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Rights</w:t>
            </w:r>
          </w:p>
          <w:p w14:paraId="212CB38E" w14:textId="77777777" w:rsidR="00CB2F45" w:rsidRDefault="00CB2F45" w:rsidP="00CB2F45">
            <w:pPr>
              <w:pStyle w:val="EasyRead16"/>
              <w:rPr>
                <w:sz w:val="28"/>
                <w:szCs w:val="28"/>
              </w:rPr>
            </w:pPr>
          </w:p>
          <w:p w14:paraId="4AF116BE" w14:textId="2C522FA5" w:rsidR="00CB2F45" w:rsidRDefault="5E1BF123" w:rsidP="00CB2F45">
            <w:pPr>
              <w:pStyle w:val="EasyRead16"/>
              <w:rPr>
                <w:sz w:val="28"/>
                <w:szCs w:val="28"/>
              </w:rPr>
            </w:pPr>
            <w:r w:rsidRPr="50830ECE">
              <w:rPr>
                <w:sz w:val="28"/>
                <w:szCs w:val="28"/>
              </w:rPr>
              <w:t>Like</w:t>
            </w:r>
            <w:r w:rsidR="124B1A41" w:rsidRPr="50830ECE">
              <w:rPr>
                <w:sz w:val="28"/>
                <w:szCs w:val="28"/>
              </w:rPr>
              <w:t xml:space="preserve"> people have the right to live in a safe home.</w:t>
            </w:r>
          </w:p>
          <w:p w14:paraId="199C0DDD" w14:textId="77777777" w:rsidR="00D244EF" w:rsidRPr="00E007DA" w:rsidRDefault="00D244EF" w:rsidP="00523940">
            <w:pPr>
              <w:pStyle w:val="EasyRead16"/>
              <w:rPr>
                <w:sz w:val="28"/>
                <w:szCs w:val="28"/>
              </w:rPr>
            </w:pPr>
          </w:p>
        </w:tc>
      </w:tr>
      <w:tr w:rsidR="00D244EF" w:rsidRPr="00E007DA" w14:paraId="546BB0A7" w14:textId="77777777" w:rsidTr="50830ECE">
        <w:trPr>
          <w:trHeight w:val="382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F72244A" w14:textId="6A9189AA" w:rsidR="00D244EF" w:rsidRPr="00E007DA" w:rsidRDefault="00A525C3" w:rsidP="00523940">
            <w:pPr>
              <w:pStyle w:val="EasyRead16"/>
              <w:rPr>
                <w:sz w:val="28"/>
                <w:szCs w:val="28"/>
              </w:rPr>
            </w:pPr>
            <w:r w:rsidRPr="00674E6B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C5B1BE4" wp14:editId="7E49F18F">
                  <wp:extent cx="1609725" cy="1609725"/>
                  <wp:effectExtent l="0" t="0" r="9525" b="9525"/>
                  <wp:docPr id="53716172" name="Picture 2" descr="An icon of a group of people with speech bubb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16172" name="Picture 2" descr="An icon of a group of people with speech bubb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8E71AF9" w14:textId="77777777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</w:p>
          <w:p w14:paraId="70962E33" w14:textId="77777777" w:rsidR="00D244EF" w:rsidRDefault="00D244EF" w:rsidP="00901071">
            <w:pPr>
              <w:pStyle w:val="EasyRead16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Voices.</w:t>
            </w:r>
          </w:p>
          <w:p w14:paraId="7FA58ED5" w14:textId="77777777" w:rsidR="00CB2F45" w:rsidRDefault="00CB2F45" w:rsidP="00CB2F45">
            <w:pPr>
              <w:pStyle w:val="EasyRead16"/>
              <w:rPr>
                <w:sz w:val="28"/>
                <w:szCs w:val="28"/>
              </w:rPr>
            </w:pPr>
          </w:p>
          <w:p w14:paraId="0502B879" w14:textId="71EF2D30" w:rsidR="00CB2F45" w:rsidRPr="00E007DA" w:rsidRDefault="00CB2F45" w:rsidP="003313B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Voices means we listen to what people with disability have to say.</w:t>
            </w:r>
          </w:p>
        </w:tc>
      </w:tr>
      <w:tr w:rsidR="00D244EF" w:rsidRPr="00E007DA" w14:paraId="1AF5BDA1" w14:textId="77777777" w:rsidTr="50830ECE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264E76F" w14:textId="02A408DD" w:rsidR="00D244EF" w:rsidRPr="00E007DA" w:rsidRDefault="002F06E0" w:rsidP="00523940">
            <w:pPr>
              <w:pStyle w:val="EasyRead16"/>
              <w:rPr>
                <w:sz w:val="28"/>
                <w:szCs w:val="28"/>
              </w:rPr>
            </w:pPr>
            <w:r w:rsidRPr="004A36CA">
              <w:rPr>
                <w:noProof/>
                <w:sz w:val="28"/>
                <w:szCs w:val="28"/>
              </w:rPr>
              <w:drawing>
                <wp:inline distT="0" distB="0" distL="0" distR="0" wp14:anchorId="69F4C9F1" wp14:editId="6EF42394">
                  <wp:extent cx="1609725" cy="1609725"/>
                  <wp:effectExtent l="0" t="0" r="0" b="9525"/>
                  <wp:docPr id="2122701129" name="Picture 1" descr="Person holding a clipboard with a green checkmark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2701129" name="Picture 1" descr="Person holding a clipboard with a green checkmark giving a thumbs-up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40F7553" w14:textId="299EA584" w:rsidR="00D244EF" w:rsidRDefault="00A805FF" w:rsidP="00523940">
            <w:pPr>
              <w:pStyle w:val="EasyRead16"/>
              <w:rPr>
                <w:sz w:val="28"/>
                <w:szCs w:val="28"/>
              </w:rPr>
            </w:pPr>
            <w:r w:rsidDel="009C78C4">
              <w:rPr>
                <w:sz w:val="28"/>
                <w:szCs w:val="28"/>
              </w:rPr>
              <w:t xml:space="preserve">Area </w:t>
            </w:r>
            <w:r w:rsidR="00D244EF">
              <w:rPr>
                <w:sz w:val="28"/>
                <w:szCs w:val="28"/>
              </w:rPr>
              <w:t>2</w:t>
            </w:r>
          </w:p>
          <w:p w14:paraId="5014CF7D" w14:textId="77777777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</w:p>
          <w:p w14:paraId="199C4452" w14:textId="02C183A1" w:rsidR="00D244EF" w:rsidRPr="00E007DA" w:rsidRDefault="00D244EF" w:rsidP="009C78C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Good </w:t>
            </w:r>
            <w:r w:rsidR="00A805FF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>upports</w:t>
            </w:r>
            <w:r w:rsidR="00A805FF">
              <w:rPr>
                <w:sz w:val="28"/>
                <w:szCs w:val="28"/>
              </w:rPr>
              <w:t xml:space="preserve"> and s</w:t>
            </w:r>
            <w:r>
              <w:rPr>
                <w:sz w:val="28"/>
                <w:szCs w:val="28"/>
              </w:rPr>
              <w:t>ervices.</w:t>
            </w:r>
          </w:p>
        </w:tc>
      </w:tr>
      <w:tr w:rsidR="00D244EF" w:rsidRPr="00E007DA" w14:paraId="428E2A6F" w14:textId="77777777" w:rsidTr="50830ECE">
        <w:trPr>
          <w:trHeight w:val="608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0789A09" w14:textId="34B51B45" w:rsidR="00D244EF" w:rsidRPr="00E007DA" w:rsidRDefault="00DB6B1D" w:rsidP="00523940">
            <w:pPr>
              <w:pStyle w:val="EasyRead16"/>
              <w:rPr>
                <w:sz w:val="28"/>
                <w:szCs w:val="28"/>
              </w:rPr>
            </w:pPr>
            <w:r w:rsidRPr="005A0916">
              <w:rPr>
                <w:noProof/>
                <w:sz w:val="28"/>
                <w:szCs w:val="28"/>
              </w:rPr>
              <w:drawing>
                <wp:inline distT="0" distB="0" distL="0" distR="0" wp14:anchorId="108B7E20" wp14:editId="52725E47">
                  <wp:extent cx="1704975" cy="1704975"/>
                  <wp:effectExtent l="0" t="0" r="9525" b="0"/>
                  <wp:docPr id="1633691276" name="Picture 1" descr="Close-up of two people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3691276" name="Picture 1" descr="Close-up of two people shaking hands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132CD" w:rsidRPr="009B2A27">
              <w:rPr>
                <w:noProof/>
                <w:sz w:val="28"/>
                <w:szCs w:val="28"/>
              </w:rPr>
              <w:drawing>
                <wp:inline distT="0" distB="0" distL="0" distR="0" wp14:anchorId="22E406CD" wp14:editId="20E5AD0F">
                  <wp:extent cx="1628775" cy="1628775"/>
                  <wp:effectExtent l="0" t="0" r="9525" b="0"/>
                  <wp:docPr id="1062430884" name="Picture 1" descr="Three people sitting around a table giving thumbs-up gestures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430884" name="Picture 1" descr="Three people sitting around a table giving thumbs-up gestures and smiling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DBA2F3A" w14:textId="653BC0E7" w:rsidR="00D244EF" w:rsidRDefault="00A805FF" w:rsidP="00523940">
            <w:pPr>
              <w:pStyle w:val="EasyRead16"/>
              <w:rPr>
                <w:sz w:val="28"/>
                <w:szCs w:val="28"/>
              </w:rPr>
            </w:pPr>
            <w:r w:rsidDel="009C78C4">
              <w:rPr>
                <w:sz w:val="28"/>
                <w:szCs w:val="28"/>
              </w:rPr>
              <w:t xml:space="preserve">Area </w:t>
            </w:r>
            <w:r w:rsidR="00D244EF">
              <w:rPr>
                <w:sz w:val="28"/>
                <w:szCs w:val="28"/>
              </w:rPr>
              <w:t>3</w:t>
            </w:r>
          </w:p>
          <w:p w14:paraId="3AB28363" w14:textId="77777777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</w:p>
          <w:p w14:paraId="6D673318" w14:textId="77777777" w:rsidR="00D244EF" w:rsidRPr="009D10BF" w:rsidRDefault="00D244EF" w:rsidP="00901071">
            <w:pPr>
              <w:pStyle w:val="EasyRead16"/>
              <w:numPr>
                <w:ilvl w:val="0"/>
                <w:numId w:val="12"/>
              </w:numPr>
              <w:rPr>
                <w:b/>
                <w:bCs/>
                <w:sz w:val="28"/>
                <w:szCs w:val="28"/>
              </w:rPr>
            </w:pPr>
            <w:r w:rsidRPr="009D10BF">
              <w:rPr>
                <w:b/>
                <w:bCs/>
                <w:sz w:val="28"/>
                <w:szCs w:val="28"/>
              </w:rPr>
              <w:t>Commitment</w:t>
            </w:r>
          </w:p>
          <w:p w14:paraId="2B202086" w14:textId="77777777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</w:p>
          <w:p w14:paraId="0A8C7173" w14:textId="77777777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Commitment means promising to do something.</w:t>
            </w:r>
          </w:p>
          <w:p w14:paraId="48E9082B" w14:textId="77777777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</w:p>
          <w:p w14:paraId="2EEB26B9" w14:textId="77777777" w:rsidR="00D244EF" w:rsidRPr="009D10BF" w:rsidRDefault="00D244EF" w:rsidP="00901071">
            <w:pPr>
              <w:pStyle w:val="EasyRead16"/>
              <w:numPr>
                <w:ilvl w:val="0"/>
                <w:numId w:val="12"/>
              </w:numPr>
              <w:rPr>
                <w:b/>
                <w:bCs/>
                <w:sz w:val="28"/>
                <w:szCs w:val="28"/>
              </w:rPr>
            </w:pPr>
            <w:r w:rsidRPr="009D10BF">
              <w:rPr>
                <w:b/>
                <w:bCs/>
                <w:sz w:val="28"/>
                <w:szCs w:val="28"/>
              </w:rPr>
              <w:t>Accountability</w:t>
            </w:r>
          </w:p>
          <w:p w14:paraId="0E395D87" w14:textId="77777777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</w:p>
          <w:p w14:paraId="49C5C11C" w14:textId="77777777" w:rsidR="00D244EF" w:rsidRPr="00E007DA" w:rsidRDefault="00D244EF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Accountability means to be responsible for something.</w:t>
            </w:r>
          </w:p>
        </w:tc>
      </w:tr>
      <w:tr w:rsidR="00D244EF" w:rsidRPr="00E007DA" w14:paraId="3CEB4D31" w14:textId="77777777" w:rsidTr="50830ECE">
        <w:trPr>
          <w:trHeight w:val="3344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2FEC74D" w14:textId="7F3D6B85" w:rsidR="00D244EF" w:rsidRPr="00E007DA" w:rsidRDefault="0013291F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52D828" wp14:editId="6F3B66B2">
                  <wp:extent cx="1752600" cy="1752600"/>
                  <wp:effectExtent l="0" t="0" r="0" b="0"/>
                  <wp:docPr id="1068597944" name="Picture 6" descr="An icon of a blue book and pen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0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8597944" name="Picture 6" descr="An icon of a blue book and pen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330D326" w14:textId="3F868E47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QLD Government </w:t>
            </w:r>
            <w:r w:rsidR="00F254C6">
              <w:rPr>
                <w:sz w:val="28"/>
                <w:szCs w:val="28"/>
              </w:rPr>
              <w:t>shared</w:t>
            </w:r>
            <w:r>
              <w:rPr>
                <w:sz w:val="28"/>
                <w:szCs w:val="28"/>
              </w:rPr>
              <w:t xml:space="preserve"> </w:t>
            </w:r>
          </w:p>
          <w:p w14:paraId="63215482" w14:textId="77777777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</w:p>
          <w:p w14:paraId="10B3FB29" w14:textId="77777777" w:rsidR="00D244EF" w:rsidRDefault="00D244EF" w:rsidP="00901071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Queensland Disability Stakeholder Engagement and Co Design Strategy.</w:t>
            </w:r>
          </w:p>
          <w:p w14:paraId="63B71801" w14:textId="77777777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</w:p>
          <w:p w14:paraId="0220BC7A" w14:textId="719EC9AF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the </w:t>
            </w:r>
            <w:r w:rsidR="000D483C">
              <w:rPr>
                <w:sz w:val="28"/>
                <w:szCs w:val="28"/>
              </w:rPr>
              <w:t xml:space="preserve">Co Design </w:t>
            </w:r>
            <w:r>
              <w:rPr>
                <w:sz w:val="28"/>
                <w:szCs w:val="28"/>
              </w:rPr>
              <w:t>Strategy for short.</w:t>
            </w:r>
          </w:p>
        </w:tc>
      </w:tr>
      <w:tr w:rsidR="00D244EF" w:rsidRPr="00E007DA" w14:paraId="251D8676" w14:textId="77777777" w:rsidTr="50830ECE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9FD2579" w14:textId="7169C8C9" w:rsidR="00D244EF" w:rsidRPr="00E007DA" w:rsidRDefault="00550242" w:rsidP="00523940">
            <w:pPr>
              <w:pStyle w:val="EasyRead16"/>
              <w:rPr>
                <w:sz w:val="28"/>
                <w:szCs w:val="28"/>
              </w:rPr>
            </w:pPr>
            <w:r w:rsidRPr="00FB429B">
              <w:rPr>
                <w:noProof/>
                <w:sz w:val="28"/>
                <w:szCs w:val="28"/>
              </w:rPr>
              <w:drawing>
                <wp:inline distT="0" distB="0" distL="0" distR="0" wp14:anchorId="0248BCD0" wp14:editId="3B80195B">
                  <wp:extent cx="1762125" cy="1762125"/>
                  <wp:effectExtent l="0" t="0" r="9525" b="0"/>
                  <wp:docPr id="1715993046" name="Picture 1" descr="A group of people with a person in a wheelchair in the center, encircled by a 'Person Centred' bann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5993046" name="Picture 1" descr="A group of people with a person in a wheelchair in the center, encircled by a 'Person Centred' banner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F93672D" w14:textId="77777777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</w:p>
          <w:p w14:paraId="04EA097C" w14:textId="7A1B61F0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</w:t>
            </w:r>
            <w:r w:rsidR="000D483C">
              <w:rPr>
                <w:sz w:val="28"/>
                <w:szCs w:val="28"/>
              </w:rPr>
              <w:t xml:space="preserve">Co Design </w:t>
            </w:r>
            <w:r>
              <w:rPr>
                <w:sz w:val="28"/>
                <w:szCs w:val="28"/>
              </w:rPr>
              <w:t>Strategy puts people with disability at the centre of any changes.</w:t>
            </w:r>
          </w:p>
          <w:p w14:paraId="217A8F53" w14:textId="77777777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</w:p>
          <w:p w14:paraId="47F0B5E9" w14:textId="77777777" w:rsidR="00D244EF" w:rsidRDefault="290F2F5C" w:rsidP="00523940">
            <w:pPr>
              <w:pStyle w:val="EasyRead16"/>
              <w:rPr>
                <w:sz w:val="28"/>
                <w:szCs w:val="28"/>
              </w:rPr>
            </w:pPr>
            <w:r w:rsidRPr="025C6AF7">
              <w:rPr>
                <w:sz w:val="28"/>
                <w:szCs w:val="28"/>
              </w:rPr>
              <w:t xml:space="preserve">Co design means </w:t>
            </w:r>
            <w:r w:rsidR="009B0454">
              <w:rPr>
                <w:sz w:val="28"/>
                <w:szCs w:val="28"/>
              </w:rPr>
              <w:t>doing something with other people.</w:t>
            </w:r>
          </w:p>
          <w:p w14:paraId="7E7872BE" w14:textId="77777777" w:rsidR="00041645" w:rsidRDefault="00041645" w:rsidP="00523940">
            <w:pPr>
              <w:pStyle w:val="EasyRead16"/>
              <w:rPr>
                <w:sz w:val="28"/>
                <w:szCs w:val="28"/>
              </w:rPr>
            </w:pPr>
          </w:p>
          <w:p w14:paraId="75D91C3F" w14:textId="68A1BAC1" w:rsidR="00041645" w:rsidRDefault="00041645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Like when the QLD Government make new plans.</w:t>
            </w:r>
          </w:p>
        </w:tc>
      </w:tr>
      <w:tr w:rsidR="00D244EF" w:rsidRPr="00E007DA" w14:paraId="6238A3C0" w14:textId="77777777" w:rsidTr="00CD405B">
        <w:trPr>
          <w:trHeight w:val="335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8BC3428" w14:textId="321CB737" w:rsidR="00D244EF" w:rsidRPr="00E007DA" w:rsidRDefault="00F14D32" w:rsidP="00523940">
            <w:pPr>
              <w:pStyle w:val="EasyRead16"/>
              <w:rPr>
                <w:sz w:val="28"/>
                <w:szCs w:val="28"/>
              </w:rPr>
            </w:pPr>
            <w:r w:rsidRPr="00C51307">
              <w:rPr>
                <w:noProof/>
                <w:sz w:val="28"/>
                <w:szCs w:val="28"/>
              </w:rPr>
              <w:drawing>
                <wp:inline distT="0" distB="0" distL="0" distR="0" wp14:anchorId="12AD863C" wp14:editId="260369B1">
                  <wp:extent cx="1657350" cy="1657350"/>
                  <wp:effectExtent l="0" t="0" r="0" b="0"/>
                  <wp:docPr id="1144579368" name="Picture 1" descr="A diverse group of people interacting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4579368" name="Picture 1" descr="A diverse group of people interacting with speech bubbles overhead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729D3D2" w14:textId="77777777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</w:p>
          <w:p w14:paraId="4AB011B4" w14:textId="75588DCE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</w:t>
            </w:r>
            <w:r w:rsidR="3BEC141C" w:rsidRPr="094922A5">
              <w:rPr>
                <w:sz w:val="28"/>
                <w:szCs w:val="28"/>
              </w:rPr>
              <w:t>work</w:t>
            </w:r>
            <w:r>
              <w:rPr>
                <w:sz w:val="28"/>
                <w:szCs w:val="28"/>
              </w:rPr>
              <w:t xml:space="preserve"> with </w:t>
            </w:r>
          </w:p>
          <w:p w14:paraId="5FA40E3D" w14:textId="77777777" w:rsidR="00D244EF" w:rsidRDefault="00D244EF" w:rsidP="00523940">
            <w:pPr>
              <w:pStyle w:val="EasyRead16"/>
              <w:rPr>
                <w:sz w:val="28"/>
                <w:szCs w:val="28"/>
              </w:rPr>
            </w:pPr>
          </w:p>
          <w:p w14:paraId="7F1E3060" w14:textId="77777777" w:rsidR="00D244EF" w:rsidRDefault="00D244EF" w:rsidP="00901071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 w:rsidRPr="3AA2B4C7">
              <w:rPr>
                <w:sz w:val="28"/>
                <w:szCs w:val="28"/>
              </w:rPr>
              <w:t>People with disability</w:t>
            </w:r>
          </w:p>
          <w:p w14:paraId="7AD2147F" w14:textId="77777777" w:rsidR="000F0B76" w:rsidRDefault="000F0B76" w:rsidP="000F0B76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community.</w:t>
            </w:r>
          </w:p>
          <w:p w14:paraId="33C330EC" w14:textId="77777777" w:rsidR="000F0B76" w:rsidRDefault="000F0B76" w:rsidP="000F0B76">
            <w:pPr>
              <w:pStyle w:val="EasyRead16"/>
              <w:rPr>
                <w:sz w:val="28"/>
                <w:szCs w:val="28"/>
              </w:rPr>
            </w:pPr>
          </w:p>
        </w:tc>
      </w:tr>
      <w:tr w:rsidR="009C78C4" w:rsidRPr="00E007DA" w14:paraId="6EEAF400" w14:textId="77777777" w:rsidTr="50830ECE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902A1BB" w14:textId="584BC980" w:rsidR="009C78C4" w:rsidRPr="00C51307" w:rsidRDefault="00CD405B" w:rsidP="00523940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7A16FC0" wp14:editId="062E8157">
                  <wp:extent cx="1400175" cy="1400175"/>
                  <wp:effectExtent l="0" t="0" r="0" b="9525"/>
                  <wp:docPr id="1540471325" name="Picture 1" descr="Person with curly hair in a red shirt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503694A" w14:textId="160EF360" w:rsidR="009C78C4" w:rsidRPr="009C78C4" w:rsidRDefault="009C78C4" w:rsidP="009C78C4">
            <w:pPr>
              <w:pStyle w:val="EasyRead14"/>
            </w:pPr>
            <w:r w:rsidRPr="009C78C4">
              <w:t xml:space="preserve">The Disability Framework and the Co Design Strategy will </w:t>
            </w:r>
            <w:r w:rsidR="00CD405B">
              <w:t>help the</w:t>
            </w:r>
            <w:r w:rsidR="00CD405B" w:rsidRPr="009C78C4">
              <w:t xml:space="preserve"> </w:t>
            </w:r>
            <w:r w:rsidRPr="009C78C4">
              <w:t>QLD Government to make changes to support people with disability</w:t>
            </w:r>
          </w:p>
        </w:tc>
      </w:tr>
    </w:tbl>
    <w:p w14:paraId="27D4AA98" w14:textId="77777777" w:rsidR="00725DD2" w:rsidRDefault="00725DD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14:paraId="24A1423E" w14:textId="7FD2EA87" w:rsidR="00725DD2" w:rsidRPr="00E007DA" w:rsidRDefault="00A30BD5" w:rsidP="00725DD2">
      <w:pPr>
        <w:pStyle w:val="Heading2"/>
        <w:spacing w:line="240" w:lineRule="auto"/>
        <w:rPr>
          <w:sz w:val="52"/>
          <w:szCs w:val="52"/>
        </w:rPr>
      </w:pPr>
      <w:r>
        <w:rPr>
          <w:sz w:val="52"/>
          <w:szCs w:val="52"/>
        </w:rPr>
        <w:lastRenderedPageBreak/>
        <w:t>Health</w:t>
      </w:r>
      <w:r w:rsidR="00B86A3A">
        <w:rPr>
          <w:sz w:val="52"/>
          <w:szCs w:val="52"/>
        </w:rPr>
        <w:t xml:space="preserve"> services</w:t>
      </w:r>
    </w:p>
    <w:p w14:paraId="597700C4" w14:textId="77777777" w:rsidR="00725DD2" w:rsidRDefault="00725DD2" w:rsidP="00725DD2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772C68" w:rsidRPr="00E007DA" w14:paraId="34D73EEF" w14:textId="77777777" w:rsidTr="004F196D">
        <w:trPr>
          <w:trHeight w:val="9107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DBD0502" w14:textId="77777777" w:rsidR="00B52075" w:rsidRDefault="0079294F" w:rsidP="00523940">
            <w:pPr>
              <w:pStyle w:val="EasyRead16"/>
              <w:rPr>
                <w:sz w:val="28"/>
                <w:szCs w:val="28"/>
              </w:rPr>
            </w:pPr>
            <w:r w:rsidRPr="0069393E">
              <w:rPr>
                <w:noProof/>
                <w:sz w:val="28"/>
                <w:szCs w:val="28"/>
              </w:rPr>
              <w:drawing>
                <wp:inline distT="0" distB="0" distL="0" distR="0" wp14:anchorId="660C19BF" wp14:editId="79449D0F">
                  <wp:extent cx="1685925" cy="1502461"/>
                  <wp:effectExtent l="0" t="0" r="0" b="2540"/>
                  <wp:docPr id="340844995" name="Picture 4" descr="fanned out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844995" name="Picture 4" descr="fanned out mone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152" b="18356"/>
                          <a:stretch/>
                        </pic:blipFill>
                        <pic:spPr bwMode="auto">
                          <a:xfrm>
                            <a:off x="0" y="0"/>
                            <a:ext cx="1697467" cy="1512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BB36AED" w14:textId="77777777" w:rsidR="00B52075" w:rsidRDefault="00E73661" w:rsidP="00523940">
            <w:pPr>
              <w:pStyle w:val="EasyRead16"/>
              <w:rPr>
                <w:sz w:val="28"/>
                <w:szCs w:val="28"/>
              </w:rPr>
            </w:pPr>
            <w:r w:rsidRPr="00496E2E">
              <w:rPr>
                <w:noProof/>
                <w:sz w:val="28"/>
                <w:szCs w:val="28"/>
              </w:rPr>
              <w:drawing>
                <wp:inline distT="0" distB="0" distL="0" distR="0" wp14:anchorId="3C33F3B0" wp14:editId="30186AC0">
                  <wp:extent cx="1657350" cy="1657350"/>
                  <wp:effectExtent l="0" t="0" r="0" b="0"/>
                  <wp:docPr id="2061272268" name="Picture 1" descr="Three people at voting booths during an election; one person is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1272268" name="Picture 1" descr="Three people at voting booths during an election; one person is in a wheelchair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D04BAB" w14:textId="77777777" w:rsidR="00B52075" w:rsidRDefault="00B52075" w:rsidP="00523940">
            <w:pPr>
              <w:pStyle w:val="EasyRead16"/>
              <w:rPr>
                <w:sz w:val="28"/>
                <w:szCs w:val="28"/>
              </w:rPr>
            </w:pPr>
          </w:p>
          <w:p w14:paraId="3A5CAC4E" w14:textId="4D04C982" w:rsidR="00772C68" w:rsidRPr="00E007DA" w:rsidRDefault="004B028F" w:rsidP="00523940">
            <w:pPr>
              <w:pStyle w:val="EasyRead16"/>
              <w:rPr>
                <w:sz w:val="28"/>
                <w:szCs w:val="28"/>
              </w:rPr>
            </w:pPr>
            <w:r w:rsidRPr="00273C72">
              <w:rPr>
                <w:noProof/>
                <w:sz w:val="28"/>
                <w:szCs w:val="28"/>
              </w:rPr>
              <w:drawing>
                <wp:inline distT="0" distB="0" distL="0" distR="0" wp14:anchorId="74766AD7" wp14:editId="7DEDB7D5">
                  <wp:extent cx="1714500" cy="1714500"/>
                  <wp:effectExtent l="0" t="0" r="0" b="0"/>
                  <wp:docPr id="1013049072" name="Picture 7" descr="an icon of the map of Australia in teal with a kangaro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767726" name="Picture 7" descr="an icon of the map of Australia in teal with a kangaro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04AF458" w14:textId="77777777" w:rsidR="00772C68" w:rsidRDefault="00772C68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Before the new QLD Government was picked at an </w:t>
            </w:r>
            <w:r w:rsidRPr="0010759A">
              <w:rPr>
                <w:b/>
                <w:bCs/>
                <w:sz w:val="28"/>
                <w:szCs w:val="28"/>
              </w:rPr>
              <w:t>election</w:t>
            </w:r>
            <w:r>
              <w:rPr>
                <w:sz w:val="28"/>
                <w:szCs w:val="28"/>
              </w:rPr>
              <w:t xml:space="preserve"> they said they would put lots of money to help people with disability in QLD.</w:t>
            </w:r>
          </w:p>
          <w:p w14:paraId="268C9CCD" w14:textId="77777777" w:rsidR="00772C68" w:rsidRDefault="00772C68" w:rsidP="00523940">
            <w:pPr>
              <w:pStyle w:val="EasyRead16"/>
              <w:rPr>
                <w:sz w:val="28"/>
                <w:szCs w:val="28"/>
              </w:rPr>
            </w:pPr>
          </w:p>
          <w:p w14:paraId="3E1E2AA3" w14:textId="77777777" w:rsidR="00772C68" w:rsidRDefault="00772C68" w:rsidP="00523940">
            <w:pPr>
              <w:pStyle w:val="EasyRead16"/>
              <w:rPr>
                <w:sz w:val="28"/>
                <w:szCs w:val="28"/>
              </w:rPr>
            </w:pPr>
          </w:p>
          <w:p w14:paraId="6C973C74" w14:textId="77777777" w:rsidR="00B52075" w:rsidRDefault="00B52075" w:rsidP="00523940">
            <w:pPr>
              <w:pStyle w:val="EasyRead16"/>
              <w:rPr>
                <w:sz w:val="28"/>
                <w:szCs w:val="28"/>
              </w:rPr>
            </w:pPr>
          </w:p>
          <w:p w14:paraId="7B682D3A" w14:textId="77777777" w:rsidR="00772C68" w:rsidRDefault="00772C68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An election is when the community chooses someone to represent them in the government.</w:t>
            </w:r>
          </w:p>
          <w:p w14:paraId="669BF238" w14:textId="77777777" w:rsidR="00772C68" w:rsidRDefault="00772C68" w:rsidP="00523940">
            <w:pPr>
              <w:pStyle w:val="EasyRead16"/>
              <w:rPr>
                <w:sz w:val="28"/>
                <w:szCs w:val="28"/>
              </w:rPr>
            </w:pPr>
          </w:p>
          <w:p w14:paraId="7E2F40B6" w14:textId="77777777" w:rsidR="004B028F" w:rsidRDefault="004B028F" w:rsidP="00523940">
            <w:pPr>
              <w:pStyle w:val="EasyRead16"/>
              <w:rPr>
                <w:sz w:val="28"/>
                <w:szCs w:val="28"/>
              </w:rPr>
            </w:pPr>
          </w:p>
          <w:p w14:paraId="484BAB48" w14:textId="77777777" w:rsidR="004B028F" w:rsidRDefault="004B028F" w:rsidP="00523940">
            <w:pPr>
              <w:pStyle w:val="EasyRead16"/>
              <w:rPr>
                <w:sz w:val="28"/>
                <w:szCs w:val="28"/>
              </w:rPr>
            </w:pPr>
          </w:p>
          <w:p w14:paraId="07A83AC5" w14:textId="77777777" w:rsidR="00772C68" w:rsidRDefault="00772C68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could be to represent their</w:t>
            </w:r>
          </w:p>
          <w:p w14:paraId="5BE344AC" w14:textId="77777777" w:rsidR="00772C68" w:rsidRDefault="00772C68" w:rsidP="00523940">
            <w:pPr>
              <w:pStyle w:val="EasyRead16"/>
              <w:rPr>
                <w:sz w:val="28"/>
                <w:szCs w:val="28"/>
              </w:rPr>
            </w:pPr>
          </w:p>
          <w:p w14:paraId="38CE61A9" w14:textId="77777777" w:rsidR="00772C68" w:rsidRDefault="00772C68" w:rsidP="00901071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Community</w:t>
            </w:r>
          </w:p>
          <w:p w14:paraId="60856ECD" w14:textId="77777777" w:rsidR="00772C68" w:rsidRDefault="00772C68" w:rsidP="00901071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State</w:t>
            </w:r>
          </w:p>
          <w:p w14:paraId="79F8A994" w14:textId="77777777" w:rsidR="00772C68" w:rsidRDefault="00772C68" w:rsidP="00901071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Country.</w:t>
            </w:r>
          </w:p>
          <w:p w14:paraId="1C6A4B4B" w14:textId="77777777" w:rsidR="00772C68" w:rsidRDefault="00772C68" w:rsidP="00523940">
            <w:pPr>
              <w:pStyle w:val="EasyRead16"/>
              <w:rPr>
                <w:sz w:val="28"/>
                <w:szCs w:val="28"/>
              </w:rPr>
            </w:pPr>
          </w:p>
        </w:tc>
      </w:tr>
      <w:tr w:rsidR="00772C68" w:rsidRPr="00E007DA" w14:paraId="1A3F4DF9" w14:textId="77777777" w:rsidTr="004F196D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09623A0" w14:textId="54FB1DBE" w:rsidR="00772C68" w:rsidRPr="00E007DA" w:rsidRDefault="00C61895" w:rsidP="00523940">
            <w:pPr>
              <w:pStyle w:val="EasyRead16"/>
              <w:rPr>
                <w:sz w:val="28"/>
                <w:szCs w:val="28"/>
              </w:rPr>
            </w:pPr>
            <w:r w:rsidRPr="00B019DB">
              <w:rPr>
                <w:noProof/>
                <w:sz w:val="28"/>
                <w:szCs w:val="28"/>
              </w:rPr>
              <w:drawing>
                <wp:inline distT="0" distB="0" distL="0" distR="0" wp14:anchorId="40B0D4E5" wp14:editId="5AE42AFC">
                  <wp:extent cx="1711648" cy="1790700"/>
                  <wp:effectExtent l="0" t="0" r="3175" b="0"/>
                  <wp:docPr id="2080602662" name="Picture 1" descr="A group of green and white calendar with 2025, 2026, 2027, 2028, 2029 on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602662" name="Picture 1" descr="A group of green and white calendar with 2025, 2026, 2027, 2028, 2029 on them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37" cy="1795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AE191EE" w14:textId="14BAF143" w:rsidR="00772C68" w:rsidRPr="005F577F" w:rsidRDefault="00772C68" w:rsidP="00523940">
            <w:pPr>
              <w:pStyle w:val="EasyRead16"/>
              <w:rPr>
                <w:b/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QLD Government agreed to make 8 </w:t>
            </w:r>
            <w:r w:rsidRPr="005F577F">
              <w:rPr>
                <w:b/>
                <w:bCs/>
                <w:sz w:val="28"/>
                <w:szCs w:val="28"/>
              </w:rPr>
              <w:t xml:space="preserve">Neuro Wellness </w:t>
            </w:r>
            <w:r>
              <w:rPr>
                <w:b/>
                <w:bCs/>
                <w:sz w:val="28"/>
                <w:szCs w:val="28"/>
              </w:rPr>
              <w:t>H</w:t>
            </w:r>
            <w:r w:rsidRPr="005F577F">
              <w:rPr>
                <w:b/>
                <w:bCs/>
                <w:sz w:val="28"/>
                <w:szCs w:val="28"/>
              </w:rPr>
              <w:t>ubs.</w:t>
            </w:r>
          </w:p>
          <w:p w14:paraId="1AA84B61" w14:textId="77777777" w:rsidR="00772C68" w:rsidRDefault="00772C68" w:rsidP="00523940">
            <w:pPr>
              <w:pStyle w:val="EasyRead16"/>
              <w:rPr>
                <w:sz w:val="28"/>
                <w:szCs w:val="28"/>
              </w:rPr>
            </w:pPr>
          </w:p>
          <w:p w14:paraId="45607BA4" w14:textId="77777777" w:rsidR="00772C68" w:rsidRDefault="00772C68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will take them 5 years to make them.</w:t>
            </w:r>
          </w:p>
          <w:p w14:paraId="21740D49" w14:textId="77777777" w:rsidR="00772C68" w:rsidRDefault="00772C68" w:rsidP="00523940">
            <w:pPr>
              <w:pStyle w:val="EasyRead16"/>
              <w:rPr>
                <w:sz w:val="28"/>
                <w:szCs w:val="28"/>
              </w:rPr>
            </w:pPr>
          </w:p>
          <w:p w14:paraId="7C2E60AA" w14:textId="77777777" w:rsidR="00772C68" w:rsidRDefault="00772C68" w:rsidP="00523940">
            <w:pPr>
              <w:pStyle w:val="EasyRead16"/>
              <w:rPr>
                <w:sz w:val="28"/>
                <w:szCs w:val="28"/>
              </w:rPr>
            </w:pPr>
          </w:p>
        </w:tc>
      </w:tr>
      <w:tr w:rsidR="00772C68" w:rsidRPr="00E007DA" w14:paraId="054FF569" w14:textId="77777777" w:rsidTr="004F196D">
        <w:trPr>
          <w:trHeight w:val="693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99F18CF" w14:textId="3A96FDF7" w:rsidR="00772C68" w:rsidRPr="00E007DA" w:rsidRDefault="002D5B65" w:rsidP="00523940">
            <w:pPr>
              <w:pStyle w:val="EasyRead16"/>
              <w:rPr>
                <w:sz w:val="28"/>
                <w:szCs w:val="28"/>
              </w:rPr>
            </w:pPr>
            <w:r w:rsidRPr="00A50BFD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332AE1F" wp14:editId="1A4E84B3">
                  <wp:extent cx="1581150" cy="1581150"/>
                  <wp:effectExtent l="0" t="0" r="0" b="0"/>
                  <wp:docPr id="123816836" name="Picture 1" descr="Entrance of a commercial building with an open glass door and 'Wear a Mask' sig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16836" name="Picture 1" descr="Entrance of a commercial building with an open glass door and 'Wear a Mask' sign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772E2" w:rsidRPr="00845F47">
              <w:rPr>
                <w:noProof/>
                <w:sz w:val="28"/>
                <w:szCs w:val="28"/>
              </w:rPr>
              <w:drawing>
                <wp:inline distT="0" distB="0" distL="0" distR="0" wp14:anchorId="4D99BDBA" wp14:editId="1E106FF9">
                  <wp:extent cx="1590675" cy="1604042"/>
                  <wp:effectExtent l="0" t="0" r="0" b="0"/>
                  <wp:docPr id="1591835603" name="Picture 2" descr="Two men in business attire filling out a form together at a wooden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Two men in business attire filling out a form together at a wooden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108" cy="1610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7877E63" w14:textId="77777777" w:rsidR="00772C68" w:rsidRDefault="00772C68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Neuro Wellness Hubs are places for people with </w:t>
            </w:r>
            <w:r w:rsidRPr="00BB6A5F">
              <w:rPr>
                <w:b/>
                <w:bCs/>
                <w:sz w:val="28"/>
                <w:szCs w:val="28"/>
              </w:rPr>
              <w:t>neurological condition</w:t>
            </w:r>
            <w:r>
              <w:rPr>
                <w:sz w:val="28"/>
                <w:szCs w:val="28"/>
              </w:rPr>
              <w:t xml:space="preserve"> to go.</w:t>
            </w:r>
          </w:p>
          <w:p w14:paraId="640876DA" w14:textId="77777777" w:rsidR="00772C68" w:rsidRDefault="00772C68" w:rsidP="00523940">
            <w:pPr>
              <w:pStyle w:val="EasyRead16"/>
              <w:rPr>
                <w:sz w:val="28"/>
                <w:szCs w:val="28"/>
              </w:rPr>
            </w:pPr>
          </w:p>
          <w:p w14:paraId="33C46FB3" w14:textId="77777777" w:rsidR="00772C68" w:rsidRDefault="00772C68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do things like </w:t>
            </w:r>
          </w:p>
          <w:p w14:paraId="11FDEC17" w14:textId="77777777" w:rsidR="00772C68" w:rsidRDefault="00772C68" w:rsidP="00901071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Give support</w:t>
            </w:r>
          </w:p>
          <w:p w14:paraId="5556DB76" w14:textId="77777777" w:rsidR="00772C68" w:rsidRDefault="00772C68" w:rsidP="00901071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Some therapies</w:t>
            </w:r>
          </w:p>
          <w:p w14:paraId="208D7DEF" w14:textId="77777777" w:rsidR="00772C68" w:rsidRDefault="00772C68" w:rsidP="00901071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5D09E3">
              <w:rPr>
                <w:b/>
                <w:bCs/>
                <w:sz w:val="28"/>
                <w:szCs w:val="28"/>
              </w:rPr>
              <w:t>Peer support</w:t>
            </w:r>
            <w:r>
              <w:rPr>
                <w:sz w:val="28"/>
                <w:szCs w:val="28"/>
              </w:rPr>
              <w:t xml:space="preserve"> groups.</w:t>
            </w:r>
          </w:p>
          <w:p w14:paraId="76F5718A" w14:textId="77777777" w:rsidR="005D09E3" w:rsidRDefault="005D09E3" w:rsidP="005D09E3">
            <w:pPr>
              <w:pStyle w:val="EasyRead16"/>
              <w:rPr>
                <w:sz w:val="28"/>
                <w:szCs w:val="28"/>
              </w:rPr>
            </w:pPr>
          </w:p>
          <w:p w14:paraId="3038F086" w14:textId="1E811841" w:rsidR="00C803D5" w:rsidRPr="00C86893" w:rsidRDefault="00C803D5" w:rsidP="00C803D5">
            <w:pPr>
              <w:pStyle w:val="EasyRead16"/>
              <w:rPr>
                <w:sz w:val="28"/>
                <w:szCs w:val="28"/>
              </w:rPr>
            </w:pPr>
            <w:r w:rsidRPr="00C86893">
              <w:rPr>
                <w:sz w:val="28"/>
                <w:szCs w:val="28"/>
              </w:rPr>
              <w:t>Peer support is when people with disability get together to give each other support and advice.</w:t>
            </w:r>
          </w:p>
          <w:p w14:paraId="002E250C" w14:textId="77777777" w:rsidR="005D09E3" w:rsidRDefault="005D09E3" w:rsidP="005D09E3">
            <w:pPr>
              <w:pStyle w:val="EasyRead16"/>
              <w:rPr>
                <w:sz w:val="28"/>
                <w:szCs w:val="28"/>
              </w:rPr>
            </w:pPr>
          </w:p>
        </w:tc>
      </w:tr>
      <w:tr w:rsidR="00772C68" w:rsidRPr="00E007DA" w14:paraId="3F7994EF" w14:textId="77777777" w:rsidTr="004F196D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7866B86" w14:textId="49348B4D" w:rsidR="00772C68" w:rsidRPr="00E007DA" w:rsidRDefault="00EE7C17" w:rsidP="00523940">
            <w:pPr>
              <w:pStyle w:val="EasyRead16"/>
              <w:rPr>
                <w:sz w:val="28"/>
                <w:szCs w:val="28"/>
              </w:rPr>
            </w:pPr>
            <w:r w:rsidRPr="00863C9B">
              <w:rPr>
                <w:noProof/>
                <w:sz w:val="28"/>
                <w:szCs w:val="28"/>
              </w:rPr>
              <w:drawing>
                <wp:inline distT="0" distB="0" distL="0" distR="0" wp14:anchorId="65E12967" wp14:editId="09FE4E8E">
                  <wp:extent cx="1619250" cy="1619250"/>
                  <wp:effectExtent l="0" t="0" r="0" b="0"/>
                  <wp:docPr id="361210880" name="Picture 1" descr="Illustration of a brain inside a head silhouette with purple rays around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210880" name="Picture 1" descr="Illustration of a brain inside a head silhouette with purple rays around it.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D5BC5" w:rsidRPr="0049568B">
              <w:rPr>
                <w:noProof/>
                <w:sz w:val="28"/>
                <w:szCs w:val="28"/>
              </w:rPr>
              <w:drawing>
                <wp:inline distT="0" distB="0" distL="0" distR="0" wp14:anchorId="7FD0F22B" wp14:editId="0DE75CBA">
                  <wp:extent cx="1819275" cy="1819275"/>
                  <wp:effectExtent l="0" t="0" r="0" b="0"/>
                  <wp:docPr id="523549027" name="Picture 1" descr="Two people, one lying on the ground in recovery position, the other kneeling and providing suppo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549027" name="Picture 1" descr="Two people, one lying on the ground in recovery position, the other kneeling and providing support.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AD7EC9A" w14:textId="77777777" w:rsidR="00772C68" w:rsidRDefault="00772C68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Neurological conditions are conditions that effect the</w:t>
            </w:r>
          </w:p>
          <w:p w14:paraId="389C9960" w14:textId="77777777" w:rsidR="00772C68" w:rsidRDefault="00772C68" w:rsidP="00523940">
            <w:pPr>
              <w:pStyle w:val="EasyRead16"/>
              <w:rPr>
                <w:sz w:val="28"/>
                <w:szCs w:val="28"/>
              </w:rPr>
            </w:pPr>
          </w:p>
          <w:p w14:paraId="6AB4D203" w14:textId="77777777" w:rsidR="00772C68" w:rsidRDefault="00772C68" w:rsidP="00901071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Brain</w:t>
            </w:r>
          </w:p>
          <w:p w14:paraId="35E9AAA3" w14:textId="77777777" w:rsidR="00772C68" w:rsidRDefault="00772C68" w:rsidP="00901071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Spine</w:t>
            </w:r>
          </w:p>
          <w:p w14:paraId="6043F81E" w14:textId="77777777" w:rsidR="00772C68" w:rsidRDefault="00772C68" w:rsidP="00901071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Nerves. </w:t>
            </w:r>
          </w:p>
          <w:p w14:paraId="2A928CFD" w14:textId="77777777" w:rsidR="00772C68" w:rsidRDefault="00772C68" w:rsidP="00523940">
            <w:pPr>
              <w:pStyle w:val="EasyRead16"/>
              <w:rPr>
                <w:sz w:val="28"/>
                <w:szCs w:val="28"/>
              </w:rPr>
            </w:pPr>
          </w:p>
          <w:p w14:paraId="53378393" w14:textId="77777777" w:rsidR="00772C68" w:rsidRDefault="00772C68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could be things like</w:t>
            </w:r>
          </w:p>
          <w:p w14:paraId="13BF8B0D" w14:textId="77777777" w:rsidR="00772C68" w:rsidRDefault="00772C68" w:rsidP="00523940">
            <w:pPr>
              <w:pStyle w:val="EasyRead16"/>
              <w:rPr>
                <w:sz w:val="28"/>
                <w:szCs w:val="28"/>
              </w:rPr>
            </w:pPr>
          </w:p>
          <w:p w14:paraId="364633BC" w14:textId="48A11403" w:rsidR="00772C68" w:rsidRDefault="00772C68" w:rsidP="00901071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Epilepsy</w:t>
            </w:r>
          </w:p>
          <w:p w14:paraId="3E3B8E1C" w14:textId="77777777" w:rsidR="00772C68" w:rsidRDefault="00772C68" w:rsidP="00901071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Multiple sclerosis</w:t>
            </w:r>
          </w:p>
          <w:p w14:paraId="0DC7A7B5" w14:textId="77777777" w:rsidR="00772C68" w:rsidRDefault="00772C68" w:rsidP="00901071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Strokes.</w:t>
            </w:r>
          </w:p>
        </w:tc>
      </w:tr>
    </w:tbl>
    <w:p w14:paraId="76D15AC0" w14:textId="77777777" w:rsidR="00725DD2" w:rsidRDefault="00725DD2" w:rsidP="00725DD2"/>
    <w:p w14:paraId="167926B3" w14:textId="77777777" w:rsidR="009F207A" w:rsidRDefault="009F207A" w:rsidP="009F207A">
      <w:pPr>
        <w:pStyle w:val="EasyRead14"/>
        <w:rPr>
          <w:rFonts w:eastAsiaTheme="majorEastAsia" w:cstheme="majorBidi"/>
        </w:rPr>
      </w:pPr>
      <w:r>
        <w:br w:type="page"/>
      </w:r>
    </w:p>
    <w:p w14:paraId="36E15704" w14:textId="32A5C26F" w:rsidR="00354A38" w:rsidRPr="00E007DA" w:rsidRDefault="00354A38" w:rsidP="00354A38">
      <w:pPr>
        <w:pStyle w:val="Heading2"/>
        <w:rPr>
          <w:sz w:val="52"/>
          <w:szCs w:val="52"/>
        </w:rPr>
      </w:pPr>
      <w:r w:rsidRPr="00E007DA">
        <w:rPr>
          <w:sz w:val="52"/>
          <w:szCs w:val="52"/>
        </w:rPr>
        <w:lastRenderedPageBreak/>
        <w:t>Contact us</w:t>
      </w:r>
    </w:p>
    <w:p w14:paraId="4918BD3B" w14:textId="77777777" w:rsidR="00354A38" w:rsidRDefault="00354A38"/>
    <w:tbl>
      <w:tblPr>
        <w:tblStyle w:val="TableGrid"/>
        <w:tblW w:w="0" w:type="auto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91487A" w:rsidRPr="00E007DA" w14:paraId="0E124A13" w14:textId="77777777" w:rsidTr="00B10B62">
        <w:trPr>
          <w:trHeight w:val="2488"/>
        </w:trPr>
        <w:tc>
          <w:tcPr>
            <w:tcW w:w="3114" w:type="dxa"/>
          </w:tcPr>
          <w:p w14:paraId="269CB8A8" w14:textId="77777777" w:rsidR="0091487A" w:rsidRPr="00E007DA" w:rsidRDefault="0091487A" w:rsidP="00B10B62">
            <w:pPr>
              <w:spacing w:line="360" w:lineRule="auto"/>
              <w:rPr>
                <w:noProof/>
                <w:sz w:val="28"/>
                <w:szCs w:val="28"/>
              </w:rPr>
            </w:pPr>
            <w:r w:rsidRPr="00E007DA">
              <w:rPr>
                <w:sz w:val="28"/>
                <w:szCs w:val="28"/>
              </w:rPr>
              <w:t> </w:t>
            </w:r>
            <w:r w:rsidRPr="00E007DA">
              <w:rPr>
                <w:noProof/>
                <w:sz w:val="28"/>
                <w:szCs w:val="28"/>
              </w:rPr>
              <w:drawing>
                <wp:inline distT="0" distB="0" distL="0" distR="0" wp14:anchorId="4C3CFC58" wp14:editId="5AA99B0D">
                  <wp:extent cx="1171575" cy="1171575"/>
                  <wp:effectExtent l="0" t="0" r="9525" b="9525"/>
                  <wp:docPr id="719216250" name="Picture 6" descr="teal circle with white i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222723" name="Picture 6" descr="teal circle with white i in the midd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4D9FF" w14:textId="77777777" w:rsidR="0091487A" w:rsidRPr="00E007DA" w:rsidRDefault="0091487A" w:rsidP="00B10B62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902" w:type="dxa"/>
          </w:tcPr>
          <w:p w14:paraId="690C0B16" w14:textId="77777777" w:rsidR="0091487A" w:rsidRPr="00E007DA" w:rsidRDefault="0091487A" w:rsidP="00B10B62">
            <w:pPr>
              <w:spacing w:line="360" w:lineRule="auto"/>
              <w:rPr>
                <w:sz w:val="28"/>
                <w:szCs w:val="28"/>
              </w:rPr>
            </w:pPr>
            <w:r w:rsidRPr="00E007DA">
              <w:rPr>
                <w:sz w:val="28"/>
                <w:szCs w:val="28"/>
              </w:rPr>
              <w:t xml:space="preserve">You can contact us if you </w:t>
            </w:r>
            <w:r w:rsidRPr="00E007DA">
              <w:rPr>
                <w:b/>
                <w:bCs/>
                <w:sz w:val="28"/>
                <w:szCs w:val="28"/>
              </w:rPr>
              <w:t>need more information.</w:t>
            </w:r>
            <w:r w:rsidRPr="00E007DA">
              <w:rPr>
                <w:sz w:val="28"/>
                <w:szCs w:val="28"/>
              </w:rPr>
              <w:t> </w:t>
            </w:r>
          </w:p>
        </w:tc>
      </w:tr>
      <w:tr w:rsidR="0091487A" w:rsidRPr="00E007DA" w14:paraId="25827A81" w14:textId="77777777" w:rsidTr="00B10B62">
        <w:trPr>
          <w:trHeight w:val="2609"/>
        </w:trPr>
        <w:tc>
          <w:tcPr>
            <w:tcW w:w="3114" w:type="dxa"/>
          </w:tcPr>
          <w:p w14:paraId="6EB070C6" w14:textId="77777777" w:rsidR="0091487A" w:rsidRPr="00E007DA" w:rsidRDefault="0091487A" w:rsidP="00B10B62">
            <w:pPr>
              <w:spacing w:line="360" w:lineRule="auto"/>
              <w:rPr>
                <w:noProof/>
                <w:sz w:val="28"/>
                <w:szCs w:val="28"/>
              </w:rPr>
            </w:pPr>
            <w:r w:rsidRPr="00E007DA">
              <w:rPr>
                <w:sz w:val="28"/>
                <w:szCs w:val="28"/>
              </w:rPr>
              <w:t> </w:t>
            </w:r>
            <w:r w:rsidRPr="00E007DA">
              <w:rPr>
                <w:noProof/>
                <w:sz w:val="28"/>
                <w:szCs w:val="28"/>
              </w:rPr>
              <w:drawing>
                <wp:inline distT="0" distB="0" distL="0" distR="0" wp14:anchorId="37AE2ED2" wp14:editId="3046F3C0">
                  <wp:extent cx="1228725" cy="916166"/>
                  <wp:effectExtent l="0" t="0" r="0" b="0"/>
                  <wp:docPr id="114189772" name="Picture 2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572623" name="Picture 2" descr="teal envelo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777" cy="927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34CC7" w14:textId="77777777" w:rsidR="0091487A" w:rsidRPr="00E007DA" w:rsidRDefault="0091487A" w:rsidP="00B10B62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902" w:type="dxa"/>
          </w:tcPr>
          <w:p w14:paraId="080510B0" w14:textId="77777777" w:rsidR="0091487A" w:rsidRPr="00E007DA" w:rsidRDefault="0091487A" w:rsidP="00B10B62">
            <w:pPr>
              <w:spacing w:line="360" w:lineRule="auto"/>
              <w:rPr>
                <w:sz w:val="28"/>
                <w:szCs w:val="28"/>
              </w:rPr>
            </w:pPr>
            <w:r w:rsidRPr="00E007DA">
              <w:rPr>
                <w:sz w:val="28"/>
                <w:szCs w:val="28"/>
              </w:rPr>
              <w:t>You can send us an email.</w:t>
            </w:r>
          </w:p>
          <w:p w14:paraId="455DF1BA" w14:textId="77777777" w:rsidR="0091487A" w:rsidRPr="00E007DA" w:rsidRDefault="0091487A" w:rsidP="00B10B62">
            <w:pPr>
              <w:spacing w:line="360" w:lineRule="auto"/>
              <w:rPr>
                <w:sz w:val="28"/>
                <w:szCs w:val="28"/>
              </w:rPr>
            </w:pPr>
          </w:p>
          <w:p w14:paraId="400F4979" w14:textId="77777777" w:rsidR="0091487A" w:rsidRPr="00E007DA" w:rsidRDefault="0091487A" w:rsidP="00B10B62">
            <w:pPr>
              <w:spacing w:line="360" w:lineRule="auto"/>
              <w:rPr>
                <w:sz w:val="28"/>
                <w:szCs w:val="28"/>
              </w:rPr>
            </w:pPr>
            <w:hyperlink r:id="rId57" w:history="1">
              <w:r w:rsidRPr="002F2EDF">
                <w:rPr>
                  <w:rStyle w:val="Hyperlink"/>
                  <w:b/>
                  <w:bCs/>
                  <w:sz w:val="28"/>
                  <w:szCs w:val="28"/>
                </w:rPr>
                <w:t>DRCTaskforceSecretariat@dss.gov.au</w:t>
              </w:r>
            </w:hyperlink>
            <w:r>
              <w:rPr>
                <w:b/>
                <w:bCs/>
                <w:sz w:val="28"/>
                <w:szCs w:val="28"/>
              </w:rPr>
              <w:t xml:space="preserve"> </w:t>
            </w:r>
          </w:p>
        </w:tc>
      </w:tr>
      <w:tr w:rsidR="0091487A" w:rsidRPr="00E007DA" w14:paraId="243EF49B" w14:textId="77777777" w:rsidTr="00B10B62">
        <w:trPr>
          <w:trHeight w:val="2542"/>
        </w:trPr>
        <w:tc>
          <w:tcPr>
            <w:tcW w:w="3114" w:type="dxa"/>
          </w:tcPr>
          <w:p w14:paraId="19A26EA6" w14:textId="77777777" w:rsidR="0091487A" w:rsidRPr="00E007DA" w:rsidRDefault="0091487A" w:rsidP="00B10B62">
            <w:pPr>
              <w:pStyle w:val="EasyRead14"/>
              <w:rPr>
                <w:noProof/>
              </w:rPr>
            </w:pPr>
            <w:r w:rsidRPr="00E007DA">
              <w:rPr>
                <w:noProof/>
              </w:rPr>
              <w:drawing>
                <wp:inline distT="0" distB="0" distL="0" distR="0" wp14:anchorId="2D01CED7" wp14:editId="3968C986">
                  <wp:extent cx="1217206" cy="1162050"/>
                  <wp:effectExtent l="0" t="0" r="2540" b="0"/>
                  <wp:docPr id="420753589" name="Picture 10" descr="teal arrow with lines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438919" name="Picture 10" descr="teal arrow with lines&#10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589" cy="1171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B8A3C" w14:textId="77777777" w:rsidR="0091487A" w:rsidRPr="00E007DA" w:rsidRDefault="0091487A" w:rsidP="00B10B62">
            <w:pPr>
              <w:pStyle w:val="EasyRead14"/>
            </w:pPr>
          </w:p>
        </w:tc>
        <w:tc>
          <w:tcPr>
            <w:tcW w:w="5902" w:type="dxa"/>
          </w:tcPr>
          <w:p w14:paraId="2972CE8E" w14:textId="77777777" w:rsidR="0091487A" w:rsidRPr="00E007DA" w:rsidRDefault="0091487A" w:rsidP="00B10B62">
            <w:pPr>
              <w:pStyle w:val="EasyRead14"/>
            </w:pPr>
            <w:r w:rsidRPr="00E007DA">
              <w:rPr>
                <w:lang w:val="en-US"/>
              </w:rPr>
              <w:t>You can look at our website.</w:t>
            </w:r>
            <w:r w:rsidRPr="00E007DA">
              <w:t> </w:t>
            </w:r>
          </w:p>
          <w:p w14:paraId="346ADE40" w14:textId="77777777" w:rsidR="0091487A" w:rsidRDefault="0091487A" w:rsidP="00B10B62">
            <w:pPr>
              <w:pStyle w:val="EasyRead14"/>
            </w:pPr>
          </w:p>
          <w:p w14:paraId="02DD0DBA" w14:textId="77777777" w:rsidR="0091487A" w:rsidRDefault="0091487A" w:rsidP="00B10B62">
            <w:pPr>
              <w:ind w:firstLine="720"/>
              <w:rPr>
                <w:sz w:val="28"/>
                <w:szCs w:val="28"/>
              </w:rPr>
            </w:pPr>
          </w:p>
          <w:p w14:paraId="75644F31" w14:textId="77777777" w:rsidR="0091487A" w:rsidRPr="00E007DA" w:rsidRDefault="0091487A" w:rsidP="00B10B62">
            <w:pPr>
              <w:pStyle w:val="EasyRead14"/>
            </w:pPr>
            <w:hyperlink r:id="rId59" w:history="1">
              <w:r w:rsidRPr="002F2EDF">
                <w:rPr>
                  <w:rStyle w:val="Hyperlink"/>
                  <w:b/>
                  <w:bCs/>
                </w:rPr>
                <w:t>www.dss.gov.au/DRC-Aus-Gov-Response</w:t>
              </w:r>
            </w:hyperlink>
            <w:r>
              <w:rPr>
                <w:b/>
                <w:bCs/>
              </w:rPr>
              <w:t xml:space="preserve"> </w:t>
            </w:r>
          </w:p>
        </w:tc>
      </w:tr>
      <w:tr w:rsidR="0091487A" w:rsidRPr="00E007DA" w14:paraId="5D8ED98E" w14:textId="77777777" w:rsidTr="00B10B62">
        <w:trPr>
          <w:trHeight w:val="2542"/>
        </w:trPr>
        <w:tc>
          <w:tcPr>
            <w:tcW w:w="3114" w:type="dxa"/>
          </w:tcPr>
          <w:p w14:paraId="1E3A94C9" w14:textId="77777777" w:rsidR="0091487A" w:rsidRPr="00E007DA" w:rsidRDefault="0091487A" w:rsidP="00B10B62">
            <w:pPr>
              <w:pStyle w:val="EasyRead14"/>
              <w:rPr>
                <w:noProof/>
              </w:rPr>
            </w:pPr>
            <w:r w:rsidRPr="005B4F56">
              <w:rPr>
                <w:noProof/>
              </w:rPr>
              <w:drawing>
                <wp:inline distT="0" distB="0" distL="0" distR="0" wp14:anchorId="0407F519" wp14:editId="40526446">
                  <wp:extent cx="1419225" cy="1419225"/>
                  <wp:effectExtent l="0" t="0" r="9525" b="9525"/>
                  <wp:docPr id="726251031" name="Picture 1" descr="Woman at a desk with envelopes and papers, asking for hel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067124" name="Picture 1" descr="Woman at a desk with envelopes and papers, asking for help.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994" cy="1423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86A9885" w14:textId="77777777" w:rsidR="0091487A" w:rsidRDefault="0091487A" w:rsidP="00B10B62">
            <w:p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You can get help and support.</w:t>
            </w:r>
          </w:p>
          <w:p w14:paraId="3C69F451" w14:textId="77777777" w:rsidR="0091487A" w:rsidRDefault="0091487A" w:rsidP="00B10B62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47CEA4A3" w14:textId="77777777" w:rsidR="0091487A" w:rsidRPr="00E007DA" w:rsidRDefault="0091487A" w:rsidP="00B10B62">
            <w:pPr>
              <w:pStyle w:val="EasyRead14"/>
              <w:rPr>
                <w:lang w:val="en-US"/>
              </w:rPr>
            </w:pPr>
            <w:hyperlink r:id="rId61" w:history="1">
              <w:r w:rsidRPr="002F2EDF">
                <w:rPr>
                  <w:rStyle w:val="Hyperlink"/>
                  <w:b/>
                  <w:bCs/>
                  <w:lang w:val="en-US"/>
                </w:rPr>
                <w:t>www.dss.gov.au/help-and-support-disability</w:t>
              </w:r>
            </w:hyperlink>
            <w:r>
              <w:rPr>
                <w:b/>
                <w:bCs/>
                <w:lang w:val="en-US"/>
              </w:rPr>
              <w:t xml:space="preserve"> </w:t>
            </w:r>
          </w:p>
        </w:tc>
      </w:tr>
    </w:tbl>
    <w:p w14:paraId="3A7DC370" w14:textId="79D01DCA" w:rsidR="009319C3" w:rsidRDefault="00300A0A" w:rsidP="0091487A">
      <w:r w:rsidRPr="005D56F1">
        <w:rPr>
          <w:noProof/>
        </w:rPr>
        <w:drawing>
          <wp:inline distT="0" distB="0" distL="0" distR="0" wp14:anchorId="45F3D89F" wp14:editId="36CA2ED1">
            <wp:extent cx="1200150" cy="1247775"/>
            <wp:effectExtent l="0" t="0" r="0" b="0"/>
            <wp:docPr id="1582146481" name="Picture 119" descr="A blue rectangle with white text saying made with photosymbol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19" descr="A blue rectangle with white text saying made with photosymbols"/>
                    <pic:cNvPicPr/>
                  </pic:nvPicPr>
                  <pic:blipFill>
                    <a:blip r:embed="rId62"/>
                    <a:srcRect/>
                    <a:stretch/>
                  </pic:blipFill>
                  <pic:spPr>
                    <a:xfrm>
                      <a:off x="0" y="0"/>
                      <a:ext cx="120015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2AB25E" wp14:editId="4809A9CC">
            <wp:extent cx="828675" cy="1026893"/>
            <wp:effectExtent l="0" t="0" r="0" b="0"/>
            <wp:docPr id="590102092" name="Picture 13" descr="A blue and white sign with black text easy read tec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102092" name="Picture 13" descr="A blue and white sign with black text easy read tech logo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882" cy="103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5B77" w:rsidRPr="00A85B77">
        <w:t xml:space="preserve"> </w:t>
      </w:r>
      <w:r w:rsidR="00A85B77">
        <w:t xml:space="preserve">easyread.tech created these original illustrations. Please do not use these illustrations without permission. Visit </w:t>
      </w:r>
      <w:hyperlink r:id="rId64" w:history="1">
        <w:r w:rsidR="00A85B77" w:rsidRPr="0061361E">
          <w:rPr>
            <w:rStyle w:val="Hyperlink"/>
          </w:rPr>
          <w:t>easyread.tech</w:t>
        </w:r>
      </w:hyperlink>
      <w:r w:rsidR="00A85B77">
        <w:t xml:space="preserve"> for more information. </w:t>
      </w:r>
    </w:p>
    <w:sectPr w:rsidR="009319C3" w:rsidSect="006D260B">
      <w:footerReference w:type="default" r:id="rId65"/>
      <w:headerReference w:type="first" r:id="rId66"/>
      <w:footerReference w:type="first" r:id="rId67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8526274" w14:textId="77777777" w:rsidR="00A20CE9" w:rsidRDefault="00A20CE9" w:rsidP="00B04ED8">
      <w:pPr>
        <w:spacing w:after="0" w:line="240" w:lineRule="auto"/>
      </w:pPr>
      <w:r>
        <w:separator/>
      </w:r>
    </w:p>
  </w:endnote>
  <w:endnote w:type="continuationSeparator" w:id="0">
    <w:p w14:paraId="09386409" w14:textId="77777777" w:rsidR="00A20CE9" w:rsidRDefault="00A20CE9" w:rsidP="00B04ED8">
      <w:pPr>
        <w:spacing w:after="0" w:line="240" w:lineRule="auto"/>
      </w:pPr>
      <w:r>
        <w:continuationSeparator/>
      </w:r>
    </w:p>
  </w:endnote>
  <w:endnote w:type="continuationNotice" w:id="1">
    <w:p w14:paraId="7EB6619C" w14:textId="77777777" w:rsidR="00A20CE9" w:rsidRDefault="00A20CE9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245501502"/>
      <w:docPartObj>
        <w:docPartGallery w:val="Page Numbers (Bottom of Page)"/>
        <w:docPartUnique/>
      </w:docPartObj>
    </w:sdtPr>
    <w:sdtEndPr>
      <w:rPr>
        <w:noProof/>
        <w:sz w:val="28"/>
        <w:szCs w:val="28"/>
      </w:rPr>
    </w:sdtEndPr>
    <w:sdtContent>
      <w:p w14:paraId="50909CF1" w14:textId="00C1E95D" w:rsidR="00825E4B" w:rsidRPr="00F22CF1" w:rsidRDefault="00825E4B">
        <w:pPr>
          <w:pStyle w:val="Footer"/>
          <w:jc w:val="right"/>
          <w:rPr>
            <w:sz w:val="28"/>
            <w:szCs w:val="28"/>
          </w:rPr>
        </w:pPr>
        <w:r w:rsidRPr="00F22CF1">
          <w:rPr>
            <w:sz w:val="28"/>
            <w:szCs w:val="28"/>
          </w:rPr>
          <w:fldChar w:fldCharType="begin"/>
        </w:r>
        <w:r w:rsidRPr="00F22CF1">
          <w:rPr>
            <w:sz w:val="28"/>
            <w:szCs w:val="28"/>
          </w:rPr>
          <w:instrText xml:space="preserve"> PAGE   \* MERGEFORMAT </w:instrText>
        </w:r>
        <w:r w:rsidRPr="00F22CF1">
          <w:rPr>
            <w:sz w:val="28"/>
            <w:szCs w:val="28"/>
          </w:rPr>
          <w:fldChar w:fldCharType="separate"/>
        </w:r>
        <w:r w:rsidRPr="00F22CF1">
          <w:rPr>
            <w:noProof/>
            <w:sz w:val="28"/>
            <w:szCs w:val="28"/>
          </w:rPr>
          <w:t>2</w:t>
        </w:r>
        <w:r w:rsidRPr="00F22CF1">
          <w:rPr>
            <w:sz w:val="28"/>
            <w:szCs w:val="28"/>
          </w:rPr>
          <w:fldChar w:fldCharType="end"/>
        </w:r>
      </w:p>
    </w:sdtContent>
  </w:sdt>
  <w:p w14:paraId="18BD5C84" w14:textId="2A2256E0" w:rsidR="00B04ED8" w:rsidRDefault="00F22CF1">
    <w:pPr>
      <w:pStyle w:val="Footer"/>
    </w:pPr>
    <w:r>
      <w:rPr>
        <w:noProof/>
      </w:rPr>
      <w:drawing>
        <wp:anchor distT="0" distB="0" distL="114300" distR="114300" simplePos="0" relativeHeight="251658242" behindDoc="0" locked="0" layoutInCell="1" allowOverlap="1" wp14:anchorId="1FDFF925" wp14:editId="6689944C">
          <wp:simplePos x="0" y="0"/>
          <wp:positionH relativeFrom="column">
            <wp:posOffset>-905510</wp:posOffset>
          </wp:positionH>
          <wp:positionV relativeFrom="page">
            <wp:posOffset>10315575</wp:posOffset>
          </wp:positionV>
          <wp:extent cx="7534275" cy="482600"/>
          <wp:effectExtent l="0" t="0" r="0" b="0"/>
          <wp:wrapSquare wrapText="bothSides"/>
          <wp:docPr id="1638642659" name="Picture 7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38642659" name="Picture 7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482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10E0FEC" w14:textId="33CCCE0D" w:rsidR="00AB21C0" w:rsidRDefault="000C10AF">
    <w:pPr>
      <w:pStyle w:val="Footer"/>
    </w:pPr>
    <w:r>
      <w:rPr>
        <w:noProof/>
      </w:rPr>
      <w:drawing>
        <wp:anchor distT="0" distB="0" distL="114300" distR="114300" simplePos="0" relativeHeight="251658241" behindDoc="0" locked="0" layoutInCell="1" allowOverlap="1" wp14:anchorId="53099539" wp14:editId="29AD068B">
          <wp:simplePos x="0" y="0"/>
          <wp:positionH relativeFrom="page">
            <wp:align>right</wp:align>
          </wp:positionH>
          <wp:positionV relativeFrom="page">
            <wp:posOffset>8656955</wp:posOffset>
          </wp:positionV>
          <wp:extent cx="7534275" cy="2030095"/>
          <wp:effectExtent l="0" t="0" r="9525" b="8255"/>
          <wp:wrapSquare wrapText="bothSides"/>
          <wp:docPr id="527798179" name="Picture 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7798179" name="Picture 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20300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8D83D39" w14:textId="77777777" w:rsidR="00A20CE9" w:rsidRDefault="00A20CE9" w:rsidP="00B04ED8">
      <w:pPr>
        <w:spacing w:after="0" w:line="240" w:lineRule="auto"/>
      </w:pPr>
      <w:r>
        <w:separator/>
      </w:r>
    </w:p>
  </w:footnote>
  <w:footnote w:type="continuationSeparator" w:id="0">
    <w:p w14:paraId="32B3890A" w14:textId="77777777" w:rsidR="00A20CE9" w:rsidRDefault="00A20CE9" w:rsidP="00B04ED8">
      <w:pPr>
        <w:spacing w:after="0" w:line="240" w:lineRule="auto"/>
      </w:pPr>
      <w:r>
        <w:continuationSeparator/>
      </w:r>
    </w:p>
  </w:footnote>
  <w:footnote w:type="continuationNotice" w:id="1">
    <w:p w14:paraId="2302D57E" w14:textId="77777777" w:rsidR="00A20CE9" w:rsidRDefault="00A20CE9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F9993A8" w14:textId="7385B0CA" w:rsidR="00AB21C0" w:rsidRDefault="00AB21C0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6ADC3056" wp14:editId="184BBCA2">
          <wp:simplePos x="0" y="0"/>
          <wp:positionH relativeFrom="column">
            <wp:posOffset>-904875</wp:posOffset>
          </wp:positionH>
          <wp:positionV relativeFrom="page">
            <wp:align>top</wp:align>
          </wp:positionV>
          <wp:extent cx="7524750" cy="2071370"/>
          <wp:effectExtent l="0" t="0" r="0" b="0"/>
          <wp:wrapSquare wrapText="bothSides"/>
          <wp:docPr id="1326119611" name="Picture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26119611" name="Picture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0992" cy="207586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672CBC"/>
    <w:multiLevelType w:val="multilevel"/>
    <w:tmpl w:val="028646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1111535"/>
    <w:multiLevelType w:val="hybridMultilevel"/>
    <w:tmpl w:val="7544156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914DF1"/>
    <w:multiLevelType w:val="hybridMultilevel"/>
    <w:tmpl w:val="AD92687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A404026"/>
    <w:multiLevelType w:val="hybridMultilevel"/>
    <w:tmpl w:val="67049A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351F18"/>
    <w:multiLevelType w:val="hybridMultilevel"/>
    <w:tmpl w:val="B3A431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B32A55"/>
    <w:multiLevelType w:val="hybridMultilevel"/>
    <w:tmpl w:val="E3D888A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FE0C5B"/>
    <w:multiLevelType w:val="hybridMultilevel"/>
    <w:tmpl w:val="DA3CD18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6F1B63"/>
    <w:multiLevelType w:val="hybridMultilevel"/>
    <w:tmpl w:val="B3FC5EC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FFC683D"/>
    <w:multiLevelType w:val="multilevel"/>
    <w:tmpl w:val="A7DC4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423942D5"/>
    <w:multiLevelType w:val="hybridMultilevel"/>
    <w:tmpl w:val="96C233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34B53E0"/>
    <w:multiLevelType w:val="multilevel"/>
    <w:tmpl w:val="E87EA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DE20D25"/>
    <w:multiLevelType w:val="hybridMultilevel"/>
    <w:tmpl w:val="DE166DF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9E6167"/>
    <w:multiLevelType w:val="multilevel"/>
    <w:tmpl w:val="FF6C8A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60795E44"/>
    <w:multiLevelType w:val="hybridMultilevel"/>
    <w:tmpl w:val="4A6206A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F02FA8"/>
    <w:multiLevelType w:val="hybridMultilevel"/>
    <w:tmpl w:val="6854F79C"/>
    <w:lvl w:ilvl="0" w:tplc="CB063E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  <w:sz w:val="40"/>
        <w:szCs w:val="40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72F16470"/>
    <w:multiLevelType w:val="hybridMultilevel"/>
    <w:tmpl w:val="B18236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F14749E"/>
    <w:multiLevelType w:val="hybridMultilevel"/>
    <w:tmpl w:val="D4F0BC9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FA40F53"/>
    <w:multiLevelType w:val="hybridMultilevel"/>
    <w:tmpl w:val="FE2C61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11"/>
  </w:num>
  <w:num w:numId="2" w16cid:durableId="1694837826">
    <w:abstractNumId w:val="15"/>
  </w:num>
  <w:num w:numId="3" w16cid:durableId="529031037">
    <w:abstractNumId w:val="18"/>
  </w:num>
  <w:num w:numId="4" w16cid:durableId="1460950426">
    <w:abstractNumId w:val="8"/>
  </w:num>
  <w:num w:numId="5" w16cid:durableId="538126137">
    <w:abstractNumId w:val="10"/>
  </w:num>
  <w:num w:numId="6" w16cid:durableId="1443500090">
    <w:abstractNumId w:val="5"/>
  </w:num>
  <w:num w:numId="7" w16cid:durableId="1387873169">
    <w:abstractNumId w:val="9"/>
  </w:num>
  <w:num w:numId="8" w16cid:durableId="198472213">
    <w:abstractNumId w:val="16"/>
  </w:num>
  <w:num w:numId="9" w16cid:durableId="1408381175">
    <w:abstractNumId w:val="6"/>
  </w:num>
  <w:num w:numId="10" w16cid:durableId="407271181">
    <w:abstractNumId w:val="17"/>
  </w:num>
  <w:num w:numId="11" w16cid:durableId="1466703467">
    <w:abstractNumId w:val="4"/>
  </w:num>
  <w:num w:numId="12" w16cid:durableId="1031691446">
    <w:abstractNumId w:val="1"/>
  </w:num>
  <w:num w:numId="13" w16cid:durableId="2054190419">
    <w:abstractNumId w:val="7"/>
  </w:num>
  <w:num w:numId="14" w16cid:durableId="744112662">
    <w:abstractNumId w:val="2"/>
  </w:num>
  <w:num w:numId="15" w16cid:durableId="154496863">
    <w:abstractNumId w:val="14"/>
  </w:num>
  <w:num w:numId="16" w16cid:durableId="1995059555">
    <w:abstractNumId w:val="12"/>
  </w:num>
  <w:num w:numId="17" w16cid:durableId="831796941">
    <w:abstractNumId w:val="3"/>
  </w:num>
  <w:num w:numId="18" w16cid:durableId="471824390">
    <w:abstractNumId w:val="0"/>
  </w:num>
  <w:num w:numId="19" w16cid:durableId="172576106">
    <w:abstractNumId w:val="13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07EB"/>
    <w:rsid w:val="0000230B"/>
    <w:rsid w:val="00003CE5"/>
    <w:rsid w:val="00004DF5"/>
    <w:rsid w:val="00005633"/>
    <w:rsid w:val="000073C3"/>
    <w:rsid w:val="00010F18"/>
    <w:rsid w:val="0002667C"/>
    <w:rsid w:val="00026917"/>
    <w:rsid w:val="00030EA9"/>
    <w:rsid w:val="000328EF"/>
    <w:rsid w:val="00033CB9"/>
    <w:rsid w:val="00037D85"/>
    <w:rsid w:val="00041645"/>
    <w:rsid w:val="000439BE"/>
    <w:rsid w:val="0004455C"/>
    <w:rsid w:val="00046382"/>
    <w:rsid w:val="00046BC2"/>
    <w:rsid w:val="00051A02"/>
    <w:rsid w:val="000523E2"/>
    <w:rsid w:val="0005529D"/>
    <w:rsid w:val="00055EC0"/>
    <w:rsid w:val="00062BDD"/>
    <w:rsid w:val="00064E04"/>
    <w:rsid w:val="00072484"/>
    <w:rsid w:val="0007570C"/>
    <w:rsid w:val="000768B7"/>
    <w:rsid w:val="0008014D"/>
    <w:rsid w:val="00086DB3"/>
    <w:rsid w:val="00092071"/>
    <w:rsid w:val="000A47D3"/>
    <w:rsid w:val="000B456D"/>
    <w:rsid w:val="000C10AF"/>
    <w:rsid w:val="000C22B1"/>
    <w:rsid w:val="000C4D04"/>
    <w:rsid w:val="000C5C9A"/>
    <w:rsid w:val="000C6BF9"/>
    <w:rsid w:val="000C7EBD"/>
    <w:rsid w:val="000D1560"/>
    <w:rsid w:val="000D21CE"/>
    <w:rsid w:val="000D3ED4"/>
    <w:rsid w:val="000D483C"/>
    <w:rsid w:val="000D7C23"/>
    <w:rsid w:val="000E4BE0"/>
    <w:rsid w:val="000F0B76"/>
    <w:rsid w:val="000F5619"/>
    <w:rsid w:val="00107B01"/>
    <w:rsid w:val="001167FB"/>
    <w:rsid w:val="00120B4C"/>
    <w:rsid w:val="00121B3B"/>
    <w:rsid w:val="001224C1"/>
    <w:rsid w:val="00122C26"/>
    <w:rsid w:val="00124A49"/>
    <w:rsid w:val="00124AF4"/>
    <w:rsid w:val="00125824"/>
    <w:rsid w:val="0013291F"/>
    <w:rsid w:val="00135B6F"/>
    <w:rsid w:val="001401A5"/>
    <w:rsid w:val="00142770"/>
    <w:rsid w:val="00143061"/>
    <w:rsid w:val="001441A1"/>
    <w:rsid w:val="0014515C"/>
    <w:rsid w:val="00151AC8"/>
    <w:rsid w:val="00160463"/>
    <w:rsid w:val="00160722"/>
    <w:rsid w:val="0016209E"/>
    <w:rsid w:val="001718C1"/>
    <w:rsid w:val="0017627C"/>
    <w:rsid w:val="00183E6B"/>
    <w:rsid w:val="00190DD4"/>
    <w:rsid w:val="00192351"/>
    <w:rsid w:val="00196496"/>
    <w:rsid w:val="0019692C"/>
    <w:rsid w:val="001A08F5"/>
    <w:rsid w:val="001A3415"/>
    <w:rsid w:val="001A3696"/>
    <w:rsid w:val="001A6877"/>
    <w:rsid w:val="001B4E42"/>
    <w:rsid w:val="001C0458"/>
    <w:rsid w:val="001C55E3"/>
    <w:rsid w:val="001D3724"/>
    <w:rsid w:val="001E630D"/>
    <w:rsid w:val="001E7585"/>
    <w:rsid w:val="001F03EE"/>
    <w:rsid w:val="001F0E97"/>
    <w:rsid w:val="001F237E"/>
    <w:rsid w:val="001F32C1"/>
    <w:rsid w:val="001F4FF4"/>
    <w:rsid w:val="001F5FAD"/>
    <w:rsid w:val="001F6A5D"/>
    <w:rsid w:val="001F7A5A"/>
    <w:rsid w:val="00200606"/>
    <w:rsid w:val="00201D60"/>
    <w:rsid w:val="002054A9"/>
    <w:rsid w:val="002054BB"/>
    <w:rsid w:val="0021240C"/>
    <w:rsid w:val="00212EC4"/>
    <w:rsid w:val="00213B69"/>
    <w:rsid w:val="00223E4E"/>
    <w:rsid w:val="002243D5"/>
    <w:rsid w:val="00232CA3"/>
    <w:rsid w:val="00243A02"/>
    <w:rsid w:val="00243BE4"/>
    <w:rsid w:val="00252F54"/>
    <w:rsid w:val="00261150"/>
    <w:rsid w:val="00263CF6"/>
    <w:rsid w:val="00270420"/>
    <w:rsid w:val="00270667"/>
    <w:rsid w:val="0027191C"/>
    <w:rsid w:val="00277F70"/>
    <w:rsid w:val="00280E9E"/>
    <w:rsid w:val="0028176D"/>
    <w:rsid w:val="00281F3A"/>
    <w:rsid w:val="00282BAB"/>
    <w:rsid w:val="00284DC9"/>
    <w:rsid w:val="0028651C"/>
    <w:rsid w:val="00291234"/>
    <w:rsid w:val="002950E3"/>
    <w:rsid w:val="002A0AD4"/>
    <w:rsid w:val="002A7880"/>
    <w:rsid w:val="002A7B19"/>
    <w:rsid w:val="002A7E7B"/>
    <w:rsid w:val="002B1E29"/>
    <w:rsid w:val="002B36A6"/>
    <w:rsid w:val="002B6D02"/>
    <w:rsid w:val="002B6F73"/>
    <w:rsid w:val="002C0E24"/>
    <w:rsid w:val="002C5712"/>
    <w:rsid w:val="002C5BB7"/>
    <w:rsid w:val="002D3A6A"/>
    <w:rsid w:val="002D5031"/>
    <w:rsid w:val="002D5B65"/>
    <w:rsid w:val="002E061E"/>
    <w:rsid w:val="002E1AEA"/>
    <w:rsid w:val="002E5818"/>
    <w:rsid w:val="002E685A"/>
    <w:rsid w:val="002F06E0"/>
    <w:rsid w:val="002F0BB7"/>
    <w:rsid w:val="002F3B02"/>
    <w:rsid w:val="002F4066"/>
    <w:rsid w:val="002F49FE"/>
    <w:rsid w:val="002F5939"/>
    <w:rsid w:val="002F69D4"/>
    <w:rsid w:val="00300A0A"/>
    <w:rsid w:val="003064C8"/>
    <w:rsid w:val="00312413"/>
    <w:rsid w:val="00312542"/>
    <w:rsid w:val="00315A27"/>
    <w:rsid w:val="00321FFE"/>
    <w:rsid w:val="003240B3"/>
    <w:rsid w:val="00325F2A"/>
    <w:rsid w:val="00327ECF"/>
    <w:rsid w:val="003313B9"/>
    <w:rsid w:val="00332946"/>
    <w:rsid w:val="00335FCF"/>
    <w:rsid w:val="0033624F"/>
    <w:rsid w:val="00341FAB"/>
    <w:rsid w:val="00344712"/>
    <w:rsid w:val="00346BCF"/>
    <w:rsid w:val="003507AE"/>
    <w:rsid w:val="003517BA"/>
    <w:rsid w:val="00352D5B"/>
    <w:rsid w:val="003544EB"/>
    <w:rsid w:val="00354A38"/>
    <w:rsid w:val="00357D03"/>
    <w:rsid w:val="003628B4"/>
    <w:rsid w:val="00366044"/>
    <w:rsid w:val="003760C2"/>
    <w:rsid w:val="00377818"/>
    <w:rsid w:val="003828C7"/>
    <w:rsid w:val="00382E7B"/>
    <w:rsid w:val="00386692"/>
    <w:rsid w:val="00387AC3"/>
    <w:rsid w:val="003933D2"/>
    <w:rsid w:val="00393E02"/>
    <w:rsid w:val="00397E69"/>
    <w:rsid w:val="003A1DA4"/>
    <w:rsid w:val="003A4429"/>
    <w:rsid w:val="003A72AF"/>
    <w:rsid w:val="003A7A42"/>
    <w:rsid w:val="003B2BB8"/>
    <w:rsid w:val="003B4895"/>
    <w:rsid w:val="003B48ED"/>
    <w:rsid w:val="003B659D"/>
    <w:rsid w:val="003C130F"/>
    <w:rsid w:val="003C1453"/>
    <w:rsid w:val="003C2B48"/>
    <w:rsid w:val="003C2C63"/>
    <w:rsid w:val="003C4F92"/>
    <w:rsid w:val="003D1ED9"/>
    <w:rsid w:val="003D2CF1"/>
    <w:rsid w:val="003D34FF"/>
    <w:rsid w:val="003D45B4"/>
    <w:rsid w:val="003D4AE3"/>
    <w:rsid w:val="003D6E2B"/>
    <w:rsid w:val="003E0E42"/>
    <w:rsid w:val="003E0F80"/>
    <w:rsid w:val="003F0E4E"/>
    <w:rsid w:val="003F52A8"/>
    <w:rsid w:val="00400C7B"/>
    <w:rsid w:val="004077E2"/>
    <w:rsid w:val="004139FD"/>
    <w:rsid w:val="00413BBD"/>
    <w:rsid w:val="00415C1A"/>
    <w:rsid w:val="00421078"/>
    <w:rsid w:val="00427036"/>
    <w:rsid w:val="00433EDC"/>
    <w:rsid w:val="004401F1"/>
    <w:rsid w:val="00447C8B"/>
    <w:rsid w:val="00452AD8"/>
    <w:rsid w:val="004568D0"/>
    <w:rsid w:val="00457B1F"/>
    <w:rsid w:val="00460C6A"/>
    <w:rsid w:val="00462668"/>
    <w:rsid w:val="00463FF9"/>
    <w:rsid w:val="004673A5"/>
    <w:rsid w:val="00467A11"/>
    <w:rsid w:val="0047481B"/>
    <w:rsid w:val="00474A79"/>
    <w:rsid w:val="00475090"/>
    <w:rsid w:val="00477A63"/>
    <w:rsid w:val="00477C76"/>
    <w:rsid w:val="00482544"/>
    <w:rsid w:val="00494034"/>
    <w:rsid w:val="00496C08"/>
    <w:rsid w:val="004A2AA3"/>
    <w:rsid w:val="004A3394"/>
    <w:rsid w:val="004A4CE9"/>
    <w:rsid w:val="004B028F"/>
    <w:rsid w:val="004B11BF"/>
    <w:rsid w:val="004B4B2F"/>
    <w:rsid w:val="004B54CA"/>
    <w:rsid w:val="004C1E31"/>
    <w:rsid w:val="004C5C46"/>
    <w:rsid w:val="004D0090"/>
    <w:rsid w:val="004D092D"/>
    <w:rsid w:val="004D4432"/>
    <w:rsid w:val="004E1049"/>
    <w:rsid w:val="004E1EB0"/>
    <w:rsid w:val="004E2A16"/>
    <w:rsid w:val="004E5CBF"/>
    <w:rsid w:val="004E6572"/>
    <w:rsid w:val="004F196D"/>
    <w:rsid w:val="004F392A"/>
    <w:rsid w:val="00500634"/>
    <w:rsid w:val="00503D8C"/>
    <w:rsid w:val="00504B36"/>
    <w:rsid w:val="00511093"/>
    <w:rsid w:val="00512C1B"/>
    <w:rsid w:val="0052147F"/>
    <w:rsid w:val="00523F88"/>
    <w:rsid w:val="00524F13"/>
    <w:rsid w:val="00537C57"/>
    <w:rsid w:val="00541701"/>
    <w:rsid w:val="00542AB2"/>
    <w:rsid w:val="00542BD2"/>
    <w:rsid w:val="00543A2B"/>
    <w:rsid w:val="00550242"/>
    <w:rsid w:val="00550F90"/>
    <w:rsid w:val="0055194E"/>
    <w:rsid w:val="0055354C"/>
    <w:rsid w:val="00556FBE"/>
    <w:rsid w:val="00560128"/>
    <w:rsid w:val="005601E0"/>
    <w:rsid w:val="005613D5"/>
    <w:rsid w:val="00562532"/>
    <w:rsid w:val="005653EE"/>
    <w:rsid w:val="00571399"/>
    <w:rsid w:val="00571FDF"/>
    <w:rsid w:val="00572D11"/>
    <w:rsid w:val="005776A4"/>
    <w:rsid w:val="0057799C"/>
    <w:rsid w:val="005818DF"/>
    <w:rsid w:val="00591D0C"/>
    <w:rsid w:val="00595A12"/>
    <w:rsid w:val="00597F5E"/>
    <w:rsid w:val="005A069C"/>
    <w:rsid w:val="005A0CAF"/>
    <w:rsid w:val="005A265F"/>
    <w:rsid w:val="005A36AB"/>
    <w:rsid w:val="005B2AE4"/>
    <w:rsid w:val="005B476B"/>
    <w:rsid w:val="005C09E3"/>
    <w:rsid w:val="005C32EE"/>
    <w:rsid w:val="005C3AA9"/>
    <w:rsid w:val="005C472B"/>
    <w:rsid w:val="005C5DE4"/>
    <w:rsid w:val="005C6049"/>
    <w:rsid w:val="005C7DD3"/>
    <w:rsid w:val="005D09E3"/>
    <w:rsid w:val="005D2854"/>
    <w:rsid w:val="005D56F1"/>
    <w:rsid w:val="005D6621"/>
    <w:rsid w:val="005D67DB"/>
    <w:rsid w:val="005E09E5"/>
    <w:rsid w:val="005E0D0B"/>
    <w:rsid w:val="005E7F8C"/>
    <w:rsid w:val="005F125E"/>
    <w:rsid w:val="005F31EE"/>
    <w:rsid w:val="005F33E6"/>
    <w:rsid w:val="005F5A4B"/>
    <w:rsid w:val="005F6B83"/>
    <w:rsid w:val="005F75D0"/>
    <w:rsid w:val="006013BE"/>
    <w:rsid w:val="00605647"/>
    <w:rsid w:val="006060A7"/>
    <w:rsid w:val="0061785E"/>
    <w:rsid w:val="006213C6"/>
    <w:rsid w:val="00621FC5"/>
    <w:rsid w:val="00625D48"/>
    <w:rsid w:val="006264F0"/>
    <w:rsid w:val="00630D3D"/>
    <w:rsid w:val="00632034"/>
    <w:rsid w:val="0063569F"/>
    <w:rsid w:val="00637B02"/>
    <w:rsid w:val="0064067F"/>
    <w:rsid w:val="006438D4"/>
    <w:rsid w:val="00645403"/>
    <w:rsid w:val="00651B9D"/>
    <w:rsid w:val="00651CA9"/>
    <w:rsid w:val="006534C9"/>
    <w:rsid w:val="00660B19"/>
    <w:rsid w:val="006632E9"/>
    <w:rsid w:val="00671310"/>
    <w:rsid w:val="00671750"/>
    <w:rsid w:val="006720FA"/>
    <w:rsid w:val="00672514"/>
    <w:rsid w:val="00675B7E"/>
    <w:rsid w:val="006808EF"/>
    <w:rsid w:val="00682BDD"/>
    <w:rsid w:val="00683A84"/>
    <w:rsid w:val="0068534E"/>
    <w:rsid w:val="00692512"/>
    <w:rsid w:val="006929C4"/>
    <w:rsid w:val="006A06C1"/>
    <w:rsid w:val="006A1831"/>
    <w:rsid w:val="006A25C4"/>
    <w:rsid w:val="006A2FD5"/>
    <w:rsid w:val="006A41A2"/>
    <w:rsid w:val="006A423B"/>
    <w:rsid w:val="006A4CE7"/>
    <w:rsid w:val="006B1A15"/>
    <w:rsid w:val="006B1AEA"/>
    <w:rsid w:val="006B3759"/>
    <w:rsid w:val="006B51C8"/>
    <w:rsid w:val="006B7326"/>
    <w:rsid w:val="006C2C93"/>
    <w:rsid w:val="006C4371"/>
    <w:rsid w:val="006C43A5"/>
    <w:rsid w:val="006C72C0"/>
    <w:rsid w:val="006D02F5"/>
    <w:rsid w:val="006D260B"/>
    <w:rsid w:val="006D6A56"/>
    <w:rsid w:val="006E1165"/>
    <w:rsid w:val="006E3CD8"/>
    <w:rsid w:val="006E7AFF"/>
    <w:rsid w:val="006F15F9"/>
    <w:rsid w:val="006F3C4A"/>
    <w:rsid w:val="006F4870"/>
    <w:rsid w:val="00700812"/>
    <w:rsid w:val="00702703"/>
    <w:rsid w:val="00702F8F"/>
    <w:rsid w:val="007056D3"/>
    <w:rsid w:val="00706ED9"/>
    <w:rsid w:val="007106BE"/>
    <w:rsid w:val="00711544"/>
    <w:rsid w:val="007117B6"/>
    <w:rsid w:val="00712CAC"/>
    <w:rsid w:val="007132CD"/>
    <w:rsid w:val="00713442"/>
    <w:rsid w:val="00713925"/>
    <w:rsid w:val="00722582"/>
    <w:rsid w:val="007233B0"/>
    <w:rsid w:val="007236A7"/>
    <w:rsid w:val="00725DD2"/>
    <w:rsid w:val="007319E4"/>
    <w:rsid w:val="007344D7"/>
    <w:rsid w:val="00736BEE"/>
    <w:rsid w:val="0074018A"/>
    <w:rsid w:val="00740C42"/>
    <w:rsid w:val="007445C0"/>
    <w:rsid w:val="00750C6F"/>
    <w:rsid w:val="007517F3"/>
    <w:rsid w:val="0075406B"/>
    <w:rsid w:val="00755AD3"/>
    <w:rsid w:val="007608F5"/>
    <w:rsid w:val="00760D19"/>
    <w:rsid w:val="00763D65"/>
    <w:rsid w:val="00765167"/>
    <w:rsid w:val="00766B51"/>
    <w:rsid w:val="007671DA"/>
    <w:rsid w:val="00771300"/>
    <w:rsid w:val="00771748"/>
    <w:rsid w:val="00772C68"/>
    <w:rsid w:val="00774CF9"/>
    <w:rsid w:val="00774E86"/>
    <w:rsid w:val="00780856"/>
    <w:rsid w:val="00780FB4"/>
    <w:rsid w:val="007844DE"/>
    <w:rsid w:val="00785261"/>
    <w:rsid w:val="007852C5"/>
    <w:rsid w:val="0079073A"/>
    <w:rsid w:val="0079102B"/>
    <w:rsid w:val="0079294F"/>
    <w:rsid w:val="00794AA4"/>
    <w:rsid w:val="007A0E56"/>
    <w:rsid w:val="007A216F"/>
    <w:rsid w:val="007A547A"/>
    <w:rsid w:val="007B0256"/>
    <w:rsid w:val="007B1323"/>
    <w:rsid w:val="007B7713"/>
    <w:rsid w:val="007C2837"/>
    <w:rsid w:val="007C5496"/>
    <w:rsid w:val="007C5DD2"/>
    <w:rsid w:val="007C6163"/>
    <w:rsid w:val="007C61ED"/>
    <w:rsid w:val="007C65F6"/>
    <w:rsid w:val="007C76A0"/>
    <w:rsid w:val="007D658E"/>
    <w:rsid w:val="007E1F5C"/>
    <w:rsid w:val="007E2C12"/>
    <w:rsid w:val="007E4DF6"/>
    <w:rsid w:val="007F2ACF"/>
    <w:rsid w:val="0080104F"/>
    <w:rsid w:val="00803D73"/>
    <w:rsid w:val="0081155D"/>
    <w:rsid w:val="00814193"/>
    <w:rsid w:val="008144C9"/>
    <w:rsid w:val="00814534"/>
    <w:rsid w:val="00816A03"/>
    <w:rsid w:val="00821CEF"/>
    <w:rsid w:val="00821EC7"/>
    <w:rsid w:val="008227D5"/>
    <w:rsid w:val="00823871"/>
    <w:rsid w:val="00823E26"/>
    <w:rsid w:val="0082413F"/>
    <w:rsid w:val="00824998"/>
    <w:rsid w:val="00824F3F"/>
    <w:rsid w:val="0082596D"/>
    <w:rsid w:val="00825E4B"/>
    <w:rsid w:val="0083081D"/>
    <w:rsid w:val="0083177B"/>
    <w:rsid w:val="0083462D"/>
    <w:rsid w:val="008357EE"/>
    <w:rsid w:val="008369FE"/>
    <w:rsid w:val="00837C40"/>
    <w:rsid w:val="00840033"/>
    <w:rsid w:val="00842EAA"/>
    <w:rsid w:val="00843080"/>
    <w:rsid w:val="00843657"/>
    <w:rsid w:val="00845F47"/>
    <w:rsid w:val="008515B4"/>
    <w:rsid w:val="0086232C"/>
    <w:rsid w:val="00863E7C"/>
    <w:rsid w:val="00866416"/>
    <w:rsid w:val="0087194D"/>
    <w:rsid w:val="008722F4"/>
    <w:rsid w:val="008766BF"/>
    <w:rsid w:val="008772E2"/>
    <w:rsid w:val="008841A9"/>
    <w:rsid w:val="008902F7"/>
    <w:rsid w:val="00893142"/>
    <w:rsid w:val="00893258"/>
    <w:rsid w:val="00894281"/>
    <w:rsid w:val="008966E1"/>
    <w:rsid w:val="008A0F4A"/>
    <w:rsid w:val="008A4A81"/>
    <w:rsid w:val="008A4B69"/>
    <w:rsid w:val="008A5FE4"/>
    <w:rsid w:val="008B565A"/>
    <w:rsid w:val="008B69C8"/>
    <w:rsid w:val="008B7999"/>
    <w:rsid w:val="008B7C19"/>
    <w:rsid w:val="008C2184"/>
    <w:rsid w:val="008C639F"/>
    <w:rsid w:val="008C66DD"/>
    <w:rsid w:val="008C765C"/>
    <w:rsid w:val="008D6161"/>
    <w:rsid w:val="008D7E1B"/>
    <w:rsid w:val="008E0B47"/>
    <w:rsid w:val="008E102E"/>
    <w:rsid w:val="008E5665"/>
    <w:rsid w:val="008E72C2"/>
    <w:rsid w:val="008F14A9"/>
    <w:rsid w:val="008F225C"/>
    <w:rsid w:val="008F390C"/>
    <w:rsid w:val="008F4DC6"/>
    <w:rsid w:val="008F6C7C"/>
    <w:rsid w:val="00901071"/>
    <w:rsid w:val="009012F7"/>
    <w:rsid w:val="00901E33"/>
    <w:rsid w:val="00901F63"/>
    <w:rsid w:val="0090558D"/>
    <w:rsid w:val="009073F8"/>
    <w:rsid w:val="00912688"/>
    <w:rsid w:val="0091487A"/>
    <w:rsid w:val="00920D90"/>
    <w:rsid w:val="00920E5F"/>
    <w:rsid w:val="00921D8F"/>
    <w:rsid w:val="009225F0"/>
    <w:rsid w:val="009238DA"/>
    <w:rsid w:val="00925340"/>
    <w:rsid w:val="00926212"/>
    <w:rsid w:val="00926492"/>
    <w:rsid w:val="009319C3"/>
    <w:rsid w:val="00933306"/>
    <w:rsid w:val="00933DDB"/>
    <w:rsid w:val="0093462C"/>
    <w:rsid w:val="00935351"/>
    <w:rsid w:val="009405B1"/>
    <w:rsid w:val="009420FA"/>
    <w:rsid w:val="0094251D"/>
    <w:rsid w:val="00947B5C"/>
    <w:rsid w:val="00952DCA"/>
    <w:rsid w:val="00953795"/>
    <w:rsid w:val="009545D8"/>
    <w:rsid w:val="00954B46"/>
    <w:rsid w:val="00956955"/>
    <w:rsid w:val="009571BC"/>
    <w:rsid w:val="00961E5F"/>
    <w:rsid w:val="0097389B"/>
    <w:rsid w:val="00973C33"/>
    <w:rsid w:val="00974189"/>
    <w:rsid w:val="009777D2"/>
    <w:rsid w:val="009805F8"/>
    <w:rsid w:val="00981060"/>
    <w:rsid w:val="00983888"/>
    <w:rsid w:val="00985917"/>
    <w:rsid w:val="009903D2"/>
    <w:rsid w:val="00990B40"/>
    <w:rsid w:val="00991925"/>
    <w:rsid w:val="00991C94"/>
    <w:rsid w:val="00997E02"/>
    <w:rsid w:val="009A3567"/>
    <w:rsid w:val="009A3904"/>
    <w:rsid w:val="009B0454"/>
    <w:rsid w:val="009B3331"/>
    <w:rsid w:val="009B3C22"/>
    <w:rsid w:val="009B417A"/>
    <w:rsid w:val="009B42AE"/>
    <w:rsid w:val="009B5DEE"/>
    <w:rsid w:val="009C0737"/>
    <w:rsid w:val="009C0A5D"/>
    <w:rsid w:val="009C46EA"/>
    <w:rsid w:val="009C78C4"/>
    <w:rsid w:val="009D105E"/>
    <w:rsid w:val="009D24FF"/>
    <w:rsid w:val="009D5D31"/>
    <w:rsid w:val="009D6430"/>
    <w:rsid w:val="009E6A40"/>
    <w:rsid w:val="009F207A"/>
    <w:rsid w:val="009F4D4D"/>
    <w:rsid w:val="00A06024"/>
    <w:rsid w:val="00A06F38"/>
    <w:rsid w:val="00A138D6"/>
    <w:rsid w:val="00A20284"/>
    <w:rsid w:val="00A2028C"/>
    <w:rsid w:val="00A20CE9"/>
    <w:rsid w:val="00A232FE"/>
    <w:rsid w:val="00A25904"/>
    <w:rsid w:val="00A26B2D"/>
    <w:rsid w:val="00A30933"/>
    <w:rsid w:val="00A30BD5"/>
    <w:rsid w:val="00A3793B"/>
    <w:rsid w:val="00A41D77"/>
    <w:rsid w:val="00A4471E"/>
    <w:rsid w:val="00A50C35"/>
    <w:rsid w:val="00A512DB"/>
    <w:rsid w:val="00A525C3"/>
    <w:rsid w:val="00A55130"/>
    <w:rsid w:val="00A56905"/>
    <w:rsid w:val="00A659E5"/>
    <w:rsid w:val="00A662EE"/>
    <w:rsid w:val="00A67443"/>
    <w:rsid w:val="00A73357"/>
    <w:rsid w:val="00A73869"/>
    <w:rsid w:val="00A805FF"/>
    <w:rsid w:val="00A80A01"/>
    <w:rsid w:val="00A83DDF"/>
    <w:rsid w:val="00A841C0"/>
    <w:rsid w:val="00A85B77"/>
    <w:rsid w:val="00A87DA4"/>
    <w:rsid w:val="00A87F11"/>
    <w:rsid w:val="00A90CA2"/>
    <w:rsid w:val="00A930F6"/>
    <w:rsid w:val="00A95374"/>
    <w:rsid w:val="00AA0F57"/>
    <w:rsid w:val="00AA2A0F"/>
    <w:rsid w:val="00AA41F9"/>
    <w:rsid w:val="00AA43D6"/>
    <w:rsid w:val="00AA69C9"/>
    <w:rsid w:val="00AA6C59"/>
    <w:rsid w:val="00AB21C0"/>
    <w:rsid w:val="00AC1610"/>
    <w:rsid w:val="00AC1FF7"/>
    <w:rsid w:val="00AC506D"/>
    <w:rsid w:val="00AD2F76"/>
    <w:rsid w:val="00AD3AB2"/>
    <w:rsid w:val="00AD54FE"/>
    <w:rsid w:val="00AD6DB1"/>
    <w:rsid w:val="00AE159E"/>
    <w:rsid w:val="00AE3903"/>
    <w:rsid w:val="00AE661D"/>
    <w:rsid w:val="00AF49AE"/>
    <w:rsid w:val="00AF4A1F"/>
    <w:rsid w:val="00AF4C61"/>
    <w:rsid w:val="00AF58C2"/>
    <w:rsid w:val="00AF5D70"/>
    <w:rsid w:val="00B00974"/>
    <w:rsid w:val="00B00A1F"/>
    <w:rsid w:val="00B04C39"/>
    <w:rsid w:val="00B04ED8"/>
    <w:rsid w:val="00B0553B"/>
    <w:rsid w:val="00B10729"/>
    <w:rsid w:val="00B1399E"/>
    <w:rsid w:val="00B15FE4"/>
    <w:rsid w:val="00B2280C"/>
    <w:rsid w:val="00B24993"/>
    <w:rsid w:val="00B249A1"/>
    <w:rsid w:val="00B332D8"/>
    <w:rsid w:val="00B35E22"/>
    <w:rsid w:val="00B3653E"/>
    <w:rsid w:val="00B41A19"/>
    <w:rsid w:val="00B443C1"/>
    <w:rsid w:val="00B44A12"/>
    <w:rsid w:val="00B52075"/>
    <w:rsid w:val="00B53933"/>
    <w:rsid w:val="00B55154"/>
    <w:rsid w:val="00B5653F"/>
    <w:rsid w:val="00B56C33"/>
    <w:rsid w:val="00B57453"/>
    <w:rsid w:val="00B62C51"/>
    <w:rsid w:val="00B71EB1"/>
    <w:rsid w:val="00B73149"/>
    <w:rsid w:val="00B819CA"/>
    <w:rsid w:val="00B83D0C"/>
    <w:rsid w:val="00B86A3A"/>
    <w:rsid w:val="00B86FE2"/>
    <w:rsid w:val="00B91E3E"/>
    <w:rsid w:val="00B94024"/>
    <w:rsid w:val="00B94839"/>
    <w:rsid w:val="00BA2D7C"/>
    <w:rsid w:val="00BA2DB9"/>
    <w:rsid w:val="00BA55D7"/>
    <w:rsid w:val="00BB70FD"/>
    <w:rsid w:val="00BB71D5"/>
    <w:rsid w:val="00BC1001"/>
    <w:rsid w:val="00BC1011"/>
    <w:rsid w:val="00BC1747"/>
    <w:rsid w:val="00BC4E53"/>
    <w:rsid w:val="00BD1797"/>
    <w:rsid w:val="00BD18AE"/>
    <w:rsid w:val="00BD41C7"/>
    <w:rsid w:val="00BD4800"/>
    <w:rsid w:val="00BD5885"/>
    <w:rsid w:val="00BE0542"/>
    <w:rsid w:val="00BE52B1"/>
    <w:rsid w:val="00BE54FB"/>
    <w:rsid w:val="00BE7148"/>
    <w:rsid w:val="00BF03AB"/>
    <w:rsid w:val="00BF2AB4"/>
    <w:rsid w:val="00BF3E72"/>
    <w:rsid w:val="00BF47FD"/>
    <w:rsid w:val="00BF4A13"/>
    <w:rsid w:val="00BF7F97"/>
    <w:rsid w:val="00C00127"/>
    <w:rsid w:val="00C00E16"/>
    <w:rsid w:val="00C0110F"/>
    <w:rsid w:val="00C11C40"/>
    <w:rsid w:val="00C121F5"/>
    <w:rsid w:val="00C13CB9"/>
    <w:rsid w:val="00C23B45"/>
    <w:rsid w:val="00C25A55"/>
    <w:rsid w:val="00C26E2B"/>
    <w:rsid w:val="00C30BDA"/>
    <w:rsid w:val="00C34E66"/>
    <w:rsid w:val="00C4674B"/>
    <w:rsid w:val="00C50E19"/>
    <w:rsid w:val="00C61895"/>
    <w:rsid w:val="00C64BAB"/>
    <w:rsid w:val="00C676CB"/>
    <w:rsid w:val="00C72A99"/>
    <w:rsid w:val="00C733E9"/>
    <w:rsid w:val="00C73D3F"/>
    <w:rsid w:val="00C803D5"/>
    <w:rsid w:val="00C84DD7"/>
    <w:rsid w:val="00C86893"/>
    <w:rsid w:val="00C87ED7"/>
    <w:rsid w:val="00C91D82"/>
    <w:rsid w:val="00C9499D"/>
    <w:rsid w:val="00C9635F"/>
    <w:rsid w:val="00C97767"/>
    <w:rsid w:val="00CA6B4B"/>
    <w:rsid w:val="00CB2F45"/>
    <w:rsid w:val="00CB46BB"/>
    <w:rsid w:val="00CB5863"/>
    <w:rsid w:val="00CB6266"/>
    <w:rsid w:val="00CB68C7"/>
    <w:rsid w:val="00CC2CA2"/>
    <w:rsid w:val="00CC5724"/>
    <w:rsid w:val="00CD2ACE"/>
    <w:rsid w:val="00CD405B"/>
    <w:rsid w:val="00CD6C33"/>
    <w:rsid w:val="00CE31A8"/>
    <w:rsid w:val="00CF2AB4"/>
    <w:rsid w:val="00D00CF6"/>
    <w:rsid w:val="00D11E03"/>
    <w:rsid w:val="00D20DEB"/>
    <w:rsid w:val="00D244EF"/>
    <w:rsid w:val="00D24892"/>
    <w:rsid w:val="00D26022"/>
    <w:rsid w:val="00D26D99"/>
    <w:rsid w:val="00D2714F"/>
    <w:rsid w:val="00D300F4"/>
    <w:rsid w:val="00D31AE2"/>
    <w:rsid w:val="00D342D9"/>
    <w:rsid w:val="00D47D44"/>
    <w:rsid w:val="00D50ACF"/>
    <w:rsid w:val="00D51640"/>
    <w:rsid w:val="00D5495D"/>
    <w:rsid w:val="00D563F1"/>
    <w:rsid w:val="00D5756A"/>
    <w:rsid w:val="00D602A8"/>
    <w:rsid w:val="00D60799"/>
    <w:rsid w:val="00D62036"/>
    <w:rsid w:val="00D662A2"/>
    <w:rsid w:val="00D7029A"/>
    <w:rsid w:val="00D70E1E"/>
    <w:rsid w:val="00D70FFC"/>
    <w:rsid w:val="00D71E8D"/>
    <w:rsid w:val="00D72621"/>
    <w:rsid w:val="00D737AA"/>
    <w:rsid w:val="00D7463F"/>
    <w:rsid w:val="00D75B37"/>
    <w:rsid w:val="00D75ED6"/>
    <w:rsid w:val="00D82B55"/>
    <w:rsid w:val="00D87F16"/>
    <w:rsid w:val="00D909C8"/>
    <w:rsid w:val="00D94BBF"/>
    <w:rsid w:val="00DA05E6"/>
    <w:rsid w:val="00DA243A"/>
    <w:rsid w:val="00DA38FF"/>
    <w:rsid w:val="00DA47D9"/>
    <w:rsid w:val="00DA7FFC"/>
    <w:rsid w:val="00DB2453"/>
    <w:rsid w:val="00DB3B68"/>
    <w:rsid w:val="00DB4D84"/>
    <w:rsid w:val="00DB678C"/>
    <w:rsid w:val="00DB6B1D"/>
    <w:rsid w:val="00DC4ACB"/>
    <w:rsid w:val="00DC4D1D"/>
    <w:rsid w:val="00DC5A67"/>
    <w:rsid w:val="00DC7F8C"/>
    <w:rsid w:val="00DD3B75"/>
    <w:rsid w:val="00DD5180"/>
    <w:rsid w:val="00DD5644"/>
    <w:rsid w:val="00DF1F48"/>
    <w:rsid w:val="00DF3FC3"/>
    <w:rsid w:val="00DF5C2A"/>
    <w:rsid w:val="00DF6865"/>
    <w:rsid w:val="00E007DA"/>
    <w:rsid w:val="00E06D9D"/>
    <w:rsid w:val="00E10378"/>
    <w:rsid w:val="00E1183D"/>
    <w:rsid w:val="00E12654"/>
    <w:rsid w:val="00E14883"/>
    <w:rsid w:val="00E14BAA"/>
    <w:rsid w:val="00E152B5"/>
    <w:rsid w:val="00E210AC"/>
    <w:rsid w:val="00E239DB"/>
    <w:rsid w:val="00E24D72"/>
    <w:rsid w:val="00E273E4"/>
    <w:rsid w:val="00E27D38"/>
    <w:rsid w:val="00E347EF"/>
    <w:rsid w:val="00E34BC2"/>
    <w:rsid w:val="00E37D09"/>
    <w:rsid w:val="00E41D00"/>
    <w:rsid w:val="00E428BE"/>
    <w:rsid w:val="00E44143"/>
    <w:rsid w:val="00E44DDF"/>
    <w:rsid w:val="00E461ED"/>
    <w:rsid w:val="00E50A98"/>
    <w:rsid w:val="00E50CA2"/>
    <w:rsid w:val="00E51C8A"/>
    <w:rsid w:val="00E558AD"/>
    <w:rsid w:val="00E62246"/>
    <w:rsid w:val="00E73661"/>
    <w:rsid w:val="00E7593E"/>
    <w:rsid w:val="00E81614"/>
    <w:rsid w:val="00E828C3"/>
    <w:rsid w:val="00E910A2"/>
    <w:rsid w:val="00E92CCF"/>
    <w:rsid w:val="00E93924"/>
    <w:rsid w:val="00E96A89"/>
    <w:rsid w:val="00E973BB"/>
    <w:rsid w:val="00EA1684"/>
    <w:rsid w:val="00EA1F2E"/>
    <w:rsid w:val="00EA6BE4"/>
    <w:rsid w:val="00EA6F51"/>
    <w:rsid w:val="00EB29A9"/>
    <w:rsid w:val="00EB64A4"/>
    <w:rsid w:val="00EC3BBE"/>
    <w:rsid w:val="00EC6ABF"/>
    <w:rsid w:val="00ED3E0B"/>
    <w:rsid w:val="00ED5BC5"/>
    <w:rsid w:val="00EE099D"/>
    <w:rsid w:val="00EE1F4C"/>
    <w:rsid w:val="00EE4BA9"/>
    <w:rsid w:val="00EE6DB6"/>
    <w:rsid w:val="00EE7A1D"/>
    <w:rsid w:val="00EE7C17"/>
    <w:rsid w:val="00EF0387"/>
    <w:rsid w:val="00EF4B35"/>
    <w:rsid w:val="00EF5141"/>
    <w:rsid w:val="00EF7B9F"/>
    <w:rsid w:val="00F00202"/>
    <w:rsid w:val="00F00DFC"/>
    <w:rsid w:val="00F02D15"/>
    <w:rsid w:val="00F064EE"/>
    <w:rsid w:val="00F11A34"/>
    <w:rsid w:val="00F14D32"/>
    <w:rsid w:val="00F14FE1"/>
    <w:rsid w:val="00F16105"/>
    <w:rsid w:val="00F16936"/>
    <w:rsid w:val="00F16AAF"/>
    <w:rsid w:val="00F170AF"/>
    <w:rsid w:val="00F216E5"/>
    <w:rsid w:val="00F22CF1"/>
    <w:rsid w:val="00F236A3"/>
    <w:rsid w:val="00F25146"/>
    <w:rsid w:val="00F254C6"/>
    <w:rsid w:val="00F30AFE"/>
    <w:rsid w:val="00F30CB0"/>
    <w:rsid w:val="00F30DE5"/>
    <w:rsid w:val="00F3624A"/>
    <w:rsid w:val="00F405F3"/>
    <w:rsid w:val="00F40E78"/>
    <w:rsid w:val="00F41F37"/>
    <w:rsid w:val="00F44D68"/>
    <w:rsid w:val="00F50A7F"/>
    <w:rsid w:val="00F51ACC"/>
    <w:rsid w:val="00F532EE"/>
    <w:rsid w:val="00F543C3"/>
    <w:rsid w:val="00F55E11"/>
    <w:rsid w:val="00F7105C"/>
    <w:rsid w:val="00F713B5"/>
    <w:rsid w:val="00F72092"/>
    <w:rsid w:val="00F753AF"/>
    <w:rsid w:val="00F7763A"/>
    <w:rsid w:val="00F779C1"/>
    <w:rsid w:val="00F81B8F"/>
    <w:rsid w:val="00F82C5D"/>
    <w:rsid w:val="00F8422C"/>
    <w:rsid w:val="00F94903"/>
    <w:rsid w:val="00FA0723"/>
    <w:rsid w:val="00FA2B58"/>
    <w:rsid w:val="00FA41A3"/>
    <w:rsid w:val="00FA6C39"/>
    <w:rsid w:val="00FA731D"/>
    <w:rsid w:val="00FB0F4A"/>
    <w:rsid w:val="00FB1E2F"/>
    <w:rsid w:val="00FB3625"/>
    <w:rsid w:val="00FB5154"/>
    <w:rsid w:val="00FB64C3"/>
    <w:rsid w:val="00FB6B21"/>
    <w:rsid w:val="00FC12AE"/>
    <w:rsid w:val="00FC15E5"/>
    <w:rsid w:val="00FC4FD9"/>
    <w:rsid w:val="00FC508B"/>
    <w:rsid w:val="00FD15E8"/>
    <w:rsid w:val="00FD4426"/>
    <w:rsid w:val="00FD5BA7"/>
    <w:rsid w:val="00FD5C70"/>
    <w:rsid w:val="00FD7A0C"/>
    <w:rsid w:val="00FE0DCC"/>
    <w:rsid w:val="00FE497A"/>
    <w:rsid w:val="00FE7BC3"/>
    <w:rsid w:val="00FE7D05"/>
    <w:rsid w:val="00FF131B"/>
    <w:rsid w:val="00FF56D0"/>
    <w:rsid w:val="00FF667F"/>
    <w:rsid w:val="00FF79D2"/>
    <w:rsid w:val="025C6AF7"/>
    <w:rsid w:val="02999075"/>
    <w:rsid w:val="029B0267"/>
    <w:rsid w:val="04A0657A"/>
    <w:rsid w:val="089E80CE"/>
    <w:rsid w:val="092A1E53"/>
    <w:rsid w:val="094922A5"/>
    <w:rsid w:val="0952F35C"/>
    <w:rsid w:val="0A1CFAC6"/>
    <w:rsid w:val="0EB92011"/>
    <w:rsid w:val="0FFF8EAA"/>
    <w:rsid w:val="124B1A41"/>
    <w:rsid w:val="19A19DCB"/>
    <w:rsid w:val="270DB6EC"/>
    <w:rsid w:val="290F2F5C"/>
    <w:rsid w:val="2D6BD9DA"/>
    <w:rsid w:val="2E683331"/>
    <w:rsid w:val="313FC7D9"/>
    <w:rsid w:val="321D3B7A"/>
    <w:rsid w:val="3483874D"/>
    <w:rsid w:val="3AA2B4C7"/>
    <w:rsid w:val="3BEC141C"/>
    <w:rsid w:val="3D8E7ECC"/>
    <w:rsid w:val="4081924D"/>
    <w:rsid w:val="42B4126D"/>
    <w:rsid w:val="438838A1"/>
    <w:rsid w:val="454F926E"/>
    <w:rsid w:val="4854969F"/>
    <w:rsid w:val="48CEE7FF"/>
    <w:rsid w:val="4975E3FB"/>
    <w:rsid w:val="4A4FD153"/>
    <w:rsid w:val="4A7D712B"/>
    <w:rsid w:val="4D6AF176"/>
    <w:rsid w:val="4E9B5F79"/>
    <w:rsid w:val="50530538"/>
    <w:rsid w:val="50830ECE"/>
    <w:rsid w:val="535C92F4"/>
    <w:rsid w:val="55F85714"/>
    <w:rsid w:val="5A0531CA"/>
    <w:rsid w:val="5A4511A0"/>
    <w:rsid w:val="5E1BF123"/>
    <w:rsid w:val="61A816F1"/>
    <w:rsid w:val="651A4CA4"/>
    <w:rsid w:val="65E2B819"/>
    <w:rsid w:val="6D59A06A"/>
    <w:rsid w:val="7508163B"/>
    <w:rsid w:val="75F8000D"/>
    <w:rsid w:val="7A2EF10F"/>
    <w:rsid w:val="7C4BAC6A"/>
    <w:rsid w:val="7FFCA9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AA273214-0AFF-4B06-873C-56926B4B60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5B2AE4"/>
    <w:pPr>
      <w:spacing w:line="24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28651C"/>
    <w:pPr>
      <w:spacing w:after="0" w:line="240" w:lineRule="auto"/>
    </w:pPr>
    <w:rPr>
      <w:rFonts w:ascii="Arial" w:hAnsi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5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623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9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3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952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17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0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10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88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0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68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216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14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545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09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28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98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07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36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138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jpeg"/><Relationship Id="rId63" Type="http://schemas.openxmlformats.org/officeDocument/2006/relationships/image" Target="media/image49.png"/><Relationship Id="rId68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6.jpeg"/><Relationship Id="rId66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hyperlink" Target="mailto:DRCTaskforceSecretariat@dss.gov.au" TargetMode="External"/><Relationship Id="rId61" Type="http://schemas.openxmlformats.org/officeDocument/2006/relationships/hyperlink" Target="http://www.dss.gov.au/help-and-support-disability" TargetMode="External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7.png"/><Relationship Id="rId65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hyperlink" Target="https://easyread.tech" TargetMode="External"/><Relationship Id="rId69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http://www.dss.gov.au/DRC-Aus-Gov-Response" TargetMode="External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hyperlink" Target="http://www.dss.gov.au/DRC-Aus-Gov-Response" TargetMode="External"/><Relationship Id="rId67" Type="http://schemas.openxmlformats.org/officeDocument/2006/relationships/footer" Target="footer2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48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dfd01d8-6186-4b87-8c99-5693ca061a4c">
      <Terms xmlns="http://schemas.microsoft.com/office/infopath/2007/PartnerControls"/>
    </lcf76f155ced4ddcb4097134ff3c332f>
    <TaxCatchAll xmlns="404fa9e8-0462-4cbd-b6a8-3072dbcd8f94" xsi:nil="true"/>
    <Status xmlns="cdfd01d8-6186-4b87-8c99-5693ca061a4c" xsi:nil="true"/>
    <Comment xmlns="cdfd01d8-6186-4b87-8c99-5693ca061a4c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CA53362238054099EB9A2AFC83C1B9" ma:contentTypeVersion="16" ma:contentTypeDescription="Create a new document." ma:contentTypeScope="" ma:versionID="0b39694a87581242b443dbfa357bae0e">
  <xsd:schema xmlns:xsd="http://www.w3.org/2001/XMLSchema" xmlns:xs="http://www.w3.org/2001/XMLSchema" xmlns:p="http://schemas.microsoft.com/office/2006/metadata/properties" xmlns:ns2="cdfd01d8-6186-4b87-8c99-5693ca061a4c" xmlns:ns3="404fa9e8-0462-4cbd-b6a8-3072dbcd8f94" targetNamespace="http://schemas.microsoft.com/office/2006/metadata/properties" ma:root="true" ma:fieldsID="c3fa8931d11336246829bb07d563a4f0" ns2:_="" ns3:_="">
    <xsd:import namespace="cdfd01d8-6186-4b87-8c99-5693ca061a4c"/>
    <xsd:import namespace="404fa9e8-0462-4cbd-b6a8-3072dbcd8f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Status" minOccurs="0"/>
                <xsd:element ref="ns2:Comment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1d8-6186-4b87-8c99-5693ca061a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tatus" ma:index="13" nillable="true" ma:displayName="Status" ma:format="Dropdown" ma:internalName="Status">
      <xsd:simpleType>
        <xsd:restriction base="dms:Text">
          <xsd:maxLength value="255"/>
        </xsd:restriction>
      </xsd:simpleType>
    </xsd:element>
    <xsd:element name="Comment" ma:index="14" nillable="true" ma:displayName="Comment" ma:format="Dropdown" ma:internalName="Comment">
      <xsd:simpleType>
        <xsd:restriction base="dms:Text">
          <xsd:maxLength value="255"/>
        </xsd:restriction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4fa9e8-0462-4cbd-b6a8-3072dbcd8f94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6e33c5a-682a-471c-832c-d055f3642058}" ma:internalName="TaxCatchAll" ma:showField="CatchAllData" ma:web="404fa9e8-0462-4cbd-b6a8-3072dbcd8f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cdfd01d8-6186-4b87-8c99-5693ca061a4c"/>
    <ds:schemaRef ds:uri="404fa9e8-0462-4cbd-b6a8-3072dbcd8f94"/>
  </ds:schemaRefs>
</ds:datastoreItem>
</file>

<file path=customXml/itemProps2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3E2F8313-66A4-48E9-B28D-9033046CB68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fd01d8-6186-4b87-8c99-5693ca061a4c"/>
    <ds:schemaRef ds:uri="404fa9e8-0462-4cbd-b6a8-3072dbcd8f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829</Words>
  <Characters>4414</Characters>
  <Application>Microsoft Office Word</Application>
  <DocSecurity>0</DocSecurity>
  <Lines>398</Lines>
  <Paragraphs>149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Disability Royal Commission Interim Update December 2024 QLD</vt:lpstr>
    </vt:vector>
  </TitlesOfParts>
  <Company>Department of Social Services</Company>
  <LinksUpToDate>false</LinksUpToDate>
  <CharactersWithSpaces>5162</CharactersWithSpaces>
  <SharedDoc>false</SharedDoc>
  <HLinks>
    <vt:vector size="30" baseType="variant">
      <vt:variant>
        <vt:i4>3145830</vt:i4>
      </vt:variant>
      <vt:variant>
        <vt:i4>12</vt:i4>
      </vt:variant>
      <vt:variant>
        <vt:i4>0</vt:i4>
      </vt:variant>
      <vt:variant>
        <vt:i4>5</vt:i4>
      </vt:variant>
      <vt:variant>
        <vt:lpwstr>https://easyread.tech/</vt:lpwstr>
      </vt:variant>
      <vt:variant>
        <vt:lpwstr/>
      </vt:variant>
      <vt:variant>
        <vt:i4>393217</vt:i4>
      </vt:variant>
      <vt:variant>
        <vt:i4>9</vt:i4>
      </vt:variant>
      <vt:variant>
        <vt:i4>0</vt:i4>
      </vt:variant>
      <vt:variant>
        <vt:i4>5</vt:i4>
      </vt:variant>
      <vt:variant>
        <vt:lpwstr>http://www.dss.gov.au/help-and-support-disability</vt:lpwstr>
      </vt:variant>
      <vt:variant>
        <vt:lpwstr/>
      </vt:variant>
      <vt:variant>
        <vt:i4>3670048</vt:i4>
      </vt:variant>
      <vt:variant>
        <vt:i4>6</vt:i4>
      </vt:variant>
      <vt:variant>
        <vt:i4>0</vt:i4>
      </vt:variant>
      <vt:variant>
        <vt:i4>5</vt:i4>
      </vt:variant>
      <vt:variant>
        <vt:lpwstr>http://www.dss.gov.au/DRC-Aus-Gov-Response</vt:lpwstr>
      </vt:variant>
      <vt:variant>
        <vt:lpwstr/>
      </vt:variant>
      <vt:variant>
        <vt:i4>852066</vt:i4>
      </vt:variant>
      <vt:variant>
        <vt:i4>3</vt:i4>
      </vt:variant>
      <vt:variant>
        <vt:i4>0</vt:i4>
      </vt:variant>
      <vt:variant>
        <vt:i4>5</vt:i4>
      </vt:variant>
      <vt:variant>
        <vt:lpwstr>mailto:DRCTaskforceSecretariat@dss.gov.au</vt:lpwstr>
      </vt:variant>
      <vt:variant>
        <vt:lpwstr/>
      </vt:variant>
      <vt:variant>
        <vt:i4>3670048</vt:i4>
      </vt:variant>
      <vt:variant>
        <vt:i4>0</vt:i4>
      </vt:variant>
      <vt:variant>
        <vt:i4>0</vt:i4>
      </vt:variant>
      <vt:variant>
        <vt:i4>5</vt:i4>
      </vt:variant>
      <vt:variant>
        <vt:lpwstr>http://www.dss.gov.au/DRC-Aus-Gov-Response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Disability Royal Commission Interim Update December 2024 QLD</dc:title>
  <dc:subject/>
  <dc:creator>SARTORI, Nicole</dc:creator>
  <cp:keywords>[SEC=OFFICIAL]</cp:keywords>
  <dc:description/>
  <cp:lastModifiedBy>ALI, Samantha</cp:lastModifiedBy>
  <cp:revision>2</cp:revision>
  <cp:lastPrinted>2024-12-20T04:23:00Z</cp:lastPrinted>
  <dcterms:created xsi:type="dcterms:W3CDTF">2024-12-20T05:57:00Z</dcterms:created>
  <dcterms:modified xsi:type="dcterms:W3CDTF">2024-12-20T05:57:00Z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0x010100B8CA53362238054099EB9A2AFC83C1B9</vt:lpwstr>
  </property>
  <property fmtid="{D5CDD505-2E9C-101B-9397-08002B2CF9AE}" pid="3" name="MSIP_Label_eb34d90b-fc41-464d-af60-f74d721d0790_ActionId">
    <vt:lpwstr>39291209e1d3414299f8b8e30c31f64e</vt:lpwstr>
  </property>
  <property fmtid="{D5CDD505-2E9C-101B-9397-08002B2CF9AE}" pid="4" name="MSIP_Label_eb34d90b-fc41-464d-af60-f74d721d0790_ContentBits">
    <vt:lpwstr>0</vt:lpwstr>
  </property>
  <property fmtid="{D5CDD505-2E9C-101B-9397-08002B2CF9AE}" pid="5" name="MSIP_Label_eb34d90b-fc41-464d-af60-f74d721d0790_Enabled">
    <vt:lpwstr>true</vt:lpwstr>
  </property>
  <property fmtid="{D5CDD505-2E9C-101B-9397-08002B2CF9AE}" pid="6" name="MSIP_Label_eb34d90b-fc41-464d-af60-f74d721d0790_Method">
    <vt:lpwstr>Privileged</vt:lpwstr>
  </property>
  <property fmtid="{D5CDD505-2E9C-101B-9397-08002B2CF9AE}" pid="7" name="MSIP_Label_eb34d90b-fc41-464d-af60-f74d721d0790_Name">
    <vt:lpwstr>OFFICIAL</vt:lpwstr>
  </property>
  <property fmtid="{D5CDD505-2E9C-101B-9397-08002B2CF9AE}" pid="8" name="MSIP_Label_eb34d90b-fc41-464d-af60-f74d721d0790_SetDate">
    <vt:lpwstr>2024-12-18T04:26:27Z</vt:lpwstr>
  </property>
  <property fmtid="{D5CDD505-2E9C-101B-9397-08002B2CF9AE}" pid="9" name="MSIP_Label_eb34d90b-fc41-464d-af60-f74d721d0790_SiteId">
    <vt:lpwstr>61e36dd1-ca6e-4d61-aa0a-2b4eb88317a3</vt:lpwstr>
  </property>
  <property fmtid="{D5CDD505-2E9C-101B-9397-08002B2CF9AE}" pid="10" name="PMHMAC">
    <vt:lpwstr>v=2022.1;a=SHA256;h=5FE919365688C786346637B7422F8D4CE24E2603519D371DE844479D8373520D</vt:lpwstr>
  </property>
  <property fmtid="{D5CDD505-2E9C-101B-9397-08002B2CF9AE}" pid="11" name="PMUuid">
    <vt:lpwstr>v=2022.2;d=gov.au;g=46DD6D7C-8107-577B-BC6E-F348953B2E44</vt:lpwstr>
  </property>
  <property fmtid="{D5CDD505-2E9C-101B-9397-08002B2CF9AE}" pid="12" name="PM_Caveats_Count">
    <vt:lpwstr>0</vt:lpwstr>
  </property>
  <property fmtid="{D5CDD505-2E9C-101B-9397-08002B2CF9AE}" pid="13" name="PM_Display">
    <vt:lpwstr>OFFICIAL</vt:lpwstr>
  </property>
  <property fmtid="{D5CDD505-2E9C-101B-9397-08002B2CF9AE}" pid="14" name="PM_DisplayValueSecClassificationWithQualifier">
    <vt:lpwstr>OFFICIAL</vt:lpwstr>
  </property>
  <property fmtid="{D5CDD505-2E9C-101B-9397-08002B2CF9AE}" pid="15" name="PM_Hash_SHA1">
    <vt:lpwstr>6CB84346DE04641FEC7E17031D273C91F282B47D</vt:lpwstr>
  </property>
  <property fmtid="{D5CDD505-2E9C-101B-9397-08002B2CF9AE}" pid="16" name="PM_Hash_Salt">
    <vt:lpwstr>42873AC096A07BBAD82C8E352BD1056C</vt:lpwstr>
  </property>
  <property fmtid="{D5CDD505-2E9C-101B-9397-08002B2CF9AE}" pid="17" name="PM_Hash_Salt_Prev">
    <vt:lpwstr>9EAFDEE995A595722FD6D00616FB8FBB</vt:lpwstr>
  </property>
  <property fmtid="{D5CDD505-2E9C-101B-9397-08002B2CF9AE}" pid="18" name="PM_Hash_Version">
    <vt:lpwstr>2022.1</vt:lpwstr>
  </property>
  <property fmtid="{D5CDD505-2E9C-101B-9397-08002B2CF9AE}" pid="19" name="PM_InsertionValue">
    <vt:lpwstr>OFFICIAL</vt:lpwstr>
  </property>
  <property fmtid="{D5CDD505-2E9C-101B-9397-08002B2CF9AE}" pid="20" name="PM_Markers">
    <vt:lpwstr/>
  </property>
  <property fmtid="{D5CDD505-2E9C-101B-9397-08002B2CF9AE}" pid="21" name="PM_Namespace">
    <vt:lpwstr>gov.au</vt:lpwstr>
  </property>
  <property fmtid="{D5CDD505-2E9C-101B-9397-08002B2CF9AE}" pid="22" name="PM_Note">
    <vt:lpwstr/>
  </property>
  <property fmtid="{D5CDD505-2E9C-101B-9397-08002B2CF9AE}" pid="23" name="PM_Originating_FileId">
    <vt:lpwstr>E06D13BC63524F569ABDE5DBA98F11F0</vt:lpwstr>
  </property>
  <property fmtid="{D5CDD505-2E9C-101B-9397-08002B2CF9AE}" pid="24" name="PM_OriginationTimeStamp">
    <vt:lpwstr>2024-12-18T04:26:27Z</vt:lpwstr>
  </property>
  <property fmtid="{D5CDD505-2E9C-101B-9397-08002B2CF9AE}" pid="25" name="PM_OriginatorDomainName_SHA256">
    <vt:lpwstr>E83A2A66C4061446A7E3732E8D44762184B6B377D962B96C83DC624302585857</vt:lpwstr>
  </property>
  <property fmtid="{D5CDD505-2E9C-101B-9397-08002B2CF9AE}" pid="26" name="PM_OriginatorUserAccountName_SHA256">
    <vt:lpwstr>A6FC7CCCE490CB2FE6EF42AF508503C9F1DC1D38A92A0554F10306A18AC618EE</vt:lpwstr>
  </property>
  <property fmtid="{D5CDD505-2E9C-101B-9397-08002B2CF9AE}" pid="27" name="PM_Originator_Hash_SHA1">
    <vt:lpwstr>C74043ED8531BC4E6B4DA21D43D4ACD399969B79</vt:lpwstr>
  </property>
  <property fmtid="{D5CDD505-2E9C-101B-9397-08002B2CF9AE}" pid="28" name="PM_ProtectiveMarkingImage_Footer">
    <vt:lpwstr>C:\Program Files (x86)\Common Files\janusNET Shared\janusSEAL\Images\DocumentSlashBlue.png</vt:lpwstr>
  </property>
  <property fmtid="{D5CDD505-2E9C-101B-9397-08002B2CF9AE}" pid="29" name="PM_ProtectiveMarkingImage_Header">
    <vt:lpwstr>C:\Program Files (x86)\Common Files\janusNET Shared\janusSEAL\Images\DocumentSlashBlue.png</vt:lpwstr>
  </property>
  <property fmtid="{D5CDD505-2E9C-101B-9397-08002B2CF9AE}" pid="30" name="PM_ProtectiveMarkingValue_Footer">
    <vt:lpwstr>OFFICIAL</vt:lpwstr>
  </property>
  <property fmtid="{D5CDD505-2E9C-101B-9397-08002B2CF9AE}" pid="31" name="PM_ProtectiveMarkingValue_Header">
    <vt:lpwstr>OFFICIAL</vt:lpwstr>
  </property>
  <property fmtid="{D5CDD505-2E9C-101B-9397-08002B2CF9AE}" pid="32" name="PM_Qualifier">
    <vt:lpwstr/>
  </property>
  <property fmtid="{D5CDD505-2E9C-101B-9397-08002B2CF9AE}" pid="33" name="PM_SecurityClassification">
    <vt:lpwstr>OFFICIAL</vt:lpwstr>
  </property>
  <property fmtid="{D5CDD505-2E9C-101B-9397-08002B2CF9AE}" pid="34" name="PM_SecurityClassification_Prev">
    <vt:lpwstr>OFFICIAL</vt:lpwstr>
  </property>
  <property fmtid="{D5CDD505-2E9C-101B-9397-08002B2CF9AE}" pid="35" name="PM_Version">
    <vt:lpwstr>2018.4</vt:lpwstr>
  </property>
  <property fmtid="{D5CDD505-2E9C-101B-9397-08002B2CF9AE}" pid="36" name="PM_Qualifier_Prev">
    <vt:lpwstr/>
  </property>
  <property fmtid="{D5CDD505-2E9C-101B-9397-08002B2CF9AE}" pid="37" name="MediaServiceImageTags">
    <vt:lpwstr/>
  </property>
</Properties>
</file>