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014929" w14:textId="5E00EF0B" w:rsidR="00750C6F" w:rsidRPr="00300A0A" w:rsidRDefault="007E2C12" w:rsidP="00F16105">
      <w:pPr>
        <w:pStyle w:val="EasyReadTitle"/>
        <w:rPr>
          <w:color w:val="auto"/>
        </w:rPr>
      </w:pPr>
      <w:r>
        <w:rPr>
          <w:color w:val="auto"/>
        </w:rPr>
        <w:t xml:space="preserve">Disability Royal Commission </w:t>
      </w:r>
      <w:r w:rsidR="004D0090">
        <w:rPr>
          <w:color w:val="auto"/>
        </w:rPr>
        <w:t>Interim Update</w:t>
      </w:r>
    </w:p>
    <w:p w14:paraId="4580CAAE" w14:textId="7850CC7D" w:rsidR="001F0E97" w:rsidRDefault="0048652B" w:rsidP="00DA47D9">
      <w:pPr>
        <w:pStyle w:val="EasyReadSubtitle"/>
        <w:rPr>
          <w:color w:val="auto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732538A" wp14:editId="19AE5E9A">
            <wp:simplePos x="0" y="0"/>
            <wp:positionH relativeFrom="column">
              <wp:posOffset>-904875</wp:posOffset>
            </wp:positionH>
            <wp:positionV relativeFrom="page">
              <wp:posOffset>4648200</wp:posOffset>
            </wp:positionV>
            <wp:extent cx="7524750" cy="1543685"/>
            <wp:effectExtent l="0" t="0" r="0" b="0"/>
            <wp:wrapNone/>
            <wp:docPr id="2040240509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240509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543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D0090">
        <w:rPr>
          <w:color w:val="auto"/>
        </w:rPr>
        <w:t>December 2024</w:t>
      </w:r>
    </w:p>
    <w:p w14:paraId="492158D2" w14:textId="1377DC72" w:rsidR="000F4E81" w:rsidRPr="00300A0A" w:rsidRDefault="006928E7" w:rsidP="00DA47D9">
      <w:pPr>
        <w:pStyle w:val="EasyReadSubtitle"/>
        <w:rPr>
          <w:color w:val="auto"/>
        </w:rPr>
      </w:pPr>
      <w:r>
        <w:rPr>
          <w:color w:val="auto"/>
        </w:rPr>
        <w:t>Northern Territory</w:t>
      </w:r>
    </w:p>
    <w:p w14:paraId="0790CCEF" w14:textId="77777777" w:rsidR="001F0E97" w:rsidRPr="00300A0A" w:rsidRDefault="001F0E97" w:rsidP="001F0E97">
      <w:pPr>
        <w:rPr>
          <w:lang w:val="en-US"/>
        </w:rPr>
      </w:pPr>
    </w:p>
    <w:p w14:paraId="3A491F65" w14:textId="77777777" w:rsidR="001F0E97" w:rsidRDefault="001F0E97" w:rsidP="001F0E97">
      <w:pPr>
        <w:rPr>
          <w:lang w:val="en-US"/>
        </w:rPr>
      </w:pPr>
    </w:p>
    <w:p w14:paraId="433EA223" w14:textId="77777777" w:rsidR="001F0E97" w:rsidRPr="001F0E97" w:rsidRDefault="001F0E97" w:rsidP="001F0E97">
      <w:pPr>
        <w:rPr>
          <w:lang w:val="en-US"/>
        </w:rPr>
      </w:pPr>
    </w:p>
    <w:p w14:paraId="4C31C5E5" w14:textId="64E0A7B5" w:rsidR="00750C6F" w:rsidRDefault="00750C6F" w:rsidP="00B91E3E"/>
    <w:p w14:paraId="60A8817D" w14:textId="77777777" w:rsidR="001F0E97" w:rsidRDefault="001F0E97" w:rsidP="00B91E3E"/>
    <w:p w14:paraId="35791666" w14:textId="77777777" w:rsidR="001F0E97" w:rsidRDefault="001F0E97" w:rsidP="00B91E3E"/>
    <w:p w14:paraId="6B2015BE" w14:textId="77777777" w:rsidR="001F0E97" w:rsidRDefault="001F0E97" w:rsidP="00B91E3E"/>
    <w:p w14:paraId="7FB189B8" w14:textId="77777777" w:rsidR="001F0E97" w:rsidRDefault="001F0E97" w:rsidP="00B91E3E"/>
    <w:p w14:paraId="0D7500EA" w14:textId="77777777" w:rsidR="00001735" w:rsidRDefault="00DC7F8C" w:rsidP="00FB0C88">
      <w:r>
        <w:t xml:space="preserve">  </w:t>
      </w:r>
      <w:r>
        <w:br w:type="page"/>
      </w:r>
    </w:p>
    <w:p w14:paraId="02523309" w14:textId="084EE6DD" w:rsidR="00001735" w:rsidRDefault="00001735" w:rsidP="00001735">
      <w:r>
        <w:lastRenderedPageBreak/>
        <w:t xml:space="preserve">ISBN </w:t>
      </w:r>
      <w:r w:rsidRPr="00ED47A7">
        <w:t>978-1-921647-87-1</w:t>
      </w:r>
    </w:p>
    <w:p w14:paraId="154B0BE8" w14:textId="77777777" w:rsidR="00001735" w:rsidRDefault="00001735" w:rsidP="00FB0C88"/>
    <w:p w14:paraId="5DEE41B0" w14:textId="77777777" w:rsidR="00001735" w:rsidRDefault="00001735" w:rsidP="00FB0C88"/>
    <w:p w14:paraId="683ADAA5" w14:textId="77777777" w:rsidR="009E79E0" w:rsidRDefault="009E79E0" w:rsidP="00FB0C88"/>
    <w:p w14:paraId="7EDDCC61" w14:textId="77777777" w:rsidR="009E79E0" w:rsidRDefault="009E79E0" w:rsidP="00FB0C88"/>
    <w:p w14:paraId="1D0D0263" w14:textId="77777777" w:rsidR="009E79E0" w:rsidRDefault="009E79E0" w:rsidP="009E79E0">
      <w:pPr>
        <w:jc w:val="center"/>
      </w:pPr>
    </w:p>
    <w:p w14:paraId="17215E45" w14:textId="77777777" w:rsidR="009E79E0" w:rsidRDefault="009E79E0" w:rsidP="009E79E0">
      <w:pPr>
        <w:jc w:val="center"/>
      </w:pPr>
    </w:p>
    <w:p w14:paraId="762A296C" w14:textId="77777777" w:rsidR="009E79E0" w:rsidRDefault="009E79E0" w:rsidP="009E79E0">
      <w:pPr>
        <w:jc w:val="center"/>
      </w:pPr>
    </w:p>
    <w:p w14:paraId="65D44FF9" w14:textId="4A840274" w:rsidR="009E79E0" w:rsidRDefault="009E79E0" w:rsidP="009E79E0">
      <w:pPr>
        <w:ind w:firstLine="720"/>
      </w:pPr>
      <w:r w:rsidRPr="00F11614">
        <w:rPr>
          <w:noProof/>
        </w:rPr>
        <w:drawing>
          <wp:inline distT="0" distB="0" distL="0" distR="0" wp14:anchorId="455EFD79" wp14:editId="682EE2EC">
            <wp:extent cx="1647825" cy="585699"/>
            <wp:effectExtent l="0" t="0" r="0" b="5080"/>
            <wp:docPr id="1750312887" name="Picture 12" descr="Northern Territory Governmen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Northern Territory Government Log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661" cy="59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1614">
        <w:rPr>
          <w:b/>
          <w:bCs/>
        </w:rPr>
        <w:br/>
      </w:r>
    </w:p>
    <w:p w14:paraId="1A2D121D" w14:textId="77777777" w:rsidR="009E79E0" w:rsidRDefault="009E79E0" w:rsidP="00FB0C88"/>
    <w:p w14:paraId="42604E28" w14:textId="77777777" w:rsidR="00FB0C88" w:rsidRDefault="00FB0C88" w:rsidP="00FB0C88"/>
    <w:p w14:paraId="287B6A10" w14:textId="39FEB2AF" w:rsidR="00FB0C88" w:rsidRDefault="00FB0C88" w:rsidP="00FB0C88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6"/>
        <w:gridCol w:w="5800"/>
      </w:tblGrid>
      <w:tr w:rsidR="00BA4DEF" w:rsidRPr="002F0BB7" w14:paraId="67EA7885" w14:textId="77777777" w:rsidTr="4BFE8097">
        <w:trPr>
          <w:trHeight w:val="2753"/>
        </w:trPr>
        <w:tc>
          <w:tcPr>
            <w:tcW w:w="3216" w:type="dxa"/>
          </w:tcPr>
          <w:p w14:paraId="28038829" w14:textId="5A5ECF3B" w:rsidR="00BA4DEF" w:rsidRDefault="00BA4DEF" w:rsidP="00CA75A4">
            <w:pPr>
              <w:rPr>
                <w:noProof/>
                <w:sz w:val="28"/>
                <w:szCs w:val="28"/>
              </w:rPr>
            </w:pPr>
          </w:p>
          <w:p w14:paraId="1C039F4F" w14:textId="2A8B4BC3" w:rsidR="004B5E20" w:rsidRPr="002F0BB7" w:rsidRDefault="004B5E20" w:rsidP="00CA75A4">
            <w:pPr>
              <w:rPr>
                <w:noProof/>
                <w:sz w:val="28"/>
                <w:szCs w:val="28"/>
              </w:rPr>
            </w:pPr>
            <w:r w:rsidRPr="00F11614">
              <w:rPr>
                <w:noProof/>
              </w:rPr>
              <w:drawing>
                <wp:inline distT="0" distB="0" distL="0" distR="0" wp14:anchorId="3CE63A87" wp14:editId="676019D8">
                  <wp:extent cx="1647825" cy="585699"/>
                  <wp:effectExtent l="0" t="0" r="0" b="5080"/>
                  <wp:docPr id="1088491676" name="Picture 12" descr="Northern Territory Government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Northern Territory Government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661" cy="593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0508B4E5" w14:textId="2DE80F1A" w:rsidR="00BF416F" w:rsidRDefault="00BF416F" w:rsidP="00BF416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 </w:t>
            </w:r>
            <w:r w:rsidR="004E4688">
              <w:rPr>
                <w:sz w:val="28"/>
                <w:szCs w:val="28"/>
              </w:rPr>
              <w:t>Northern Territory</w:t>
            </w:r>
            <w:r>
              <w:rPr>
                <w:sz w:val="28"/>
                <w:szCs w:val="28"/>
              </w:rPr>
              <w:t xml:space="preserve"> Government </w:t>
            </w:r>
            <w:r w:rsidRPr="003A27C1">
              <w:rPr>
                <w:sz w:val="28"/>
                <w:szCs w:val="28"/>
              </w:rPr>
              <w:t>wr</w:t>
            </w:r>
            <w:r>
              <w:rPr>
                <w:sz w:val="28"/>
                <w:szCs w:val="28"/>
              </w:rPr>
              <w:t>o</w:t>
            </w:r>
            <w:r w:rsidRPr="003A27C1">
              <w:rPr>
                <w:sz w:val="28"/>
                <w:szCs w:val="28"/>
              </w:rPr>
              <w:t>te this.</w:t>
            </w:r>
          </w:p>
          <w:p w14:paraId="19CF3600" w14:textId="77777777" w:rsidR="00C26CA0" w:rsidRDefault="00C26CA0" w:rsidP="00BF416F">
            <w:pPr>
              <w:spacing w:line="360" w:lineRule="auto"/>
              <w:rPr>
                <w:sz w:val="28"/>
                <w:szCs w:val="28"/>
              </w:rPr>
            </w:pPr>
          </w:p>
          <w:p w14:paraId="252A4BC7" w14:textId="3CA43313" w:rsidR="00C26CA0" w:rsidRPr="003A27C1" w:rsidRDefault="00C26CA0" w:rsidP="00BF416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We call it NT Government for short. </w:t>
            </w:r>
          </w:p>
          <w:p w14:paraId="3A1057BC" w14:textId="77777777" w:rsidR="00BF416F" w:rsidRPr="003A27C1" w:rsidRDefault="00BF416F" w:rsidP="00BF416F">
            <w:pPr>
              <w:spacing w:line="360" w:lineRule="auto"/>
              <w:rPr>
                <w:sz w:val="28"/>
                <w:szCs w:val="28"/>
              </w:rPr>
            </w:pPr>
          </w:p>
          <w:p w14:paraId="20029706" w14:textId="2CDC2906" w:rsidR="00BF416F" w:rsidRPr="003A27C1" w:rsidRDefault="00BF416F" w:rsidP="00BF416F">
            <w:pPr>
              <w:spacing w:line="360" w:lineRule="auto"/>
              <w:rPr>
                <w:sz w:val="28"/>
                <w:szCs w:val="28"/>
              </w:rPr>
            </w:pPr>
            <w:r w:rsidRPr="003A27C1">
              <w:rPr>
                <w:sz w:val="28"/>
                <w:szCs w:val="28"/>
              </w:rPr>
              <w:t xml:space="preserve">When you see the word </w:t>
            </w:r>
            <w:r w:rsidRPr="003A27C1">
              <w:rPr>
                <w:b/>
                <w:bCs/>
                <w:sz w:val="28"/>
                <w:szCs w:val="28"/>
              </w:rPr>
              <w:t>we</w:t>
            </w:r>
            <w:r w:rsidRPr="003A27C1">
              <w:rPr>
                <w:sz w:val="28"/>
                <w:szCs w:val="28"/>
              </w:rPr>
              <w:t xml:space="preserve"> it means</w:t>
            </w:r>
            <w:r>
              <w:rPr>
                <w:sz w:val="28"/>
                <w:szCs w:val="28"/>
              </w:rPr>
              <w:t xml:space="preserve"> the </w:t>
            </w:r>
            <w:r w:rsidR="00C26CA0">
              <w:rPr>
                <w:sz w:val="28"/>
                <w:szCs w:val="28"/>
              </w:rPr>
              <w:t>NT</w:t>
            </w:r>
            <w:r w:rsidR="00C26CA0" w:rsidRPr="003A27C1">
              <w:rPr>
                <w:sz w:val="28"/>
                <w:szCs w:val="28"/>
              </w:rPr>
              <w:t xml:space="preserve"> </w:t>
            </w:r>
            <w:r w:rsidRPr="003A27C1">
              <w:rPr>
                <w:sz w:val="28"/>
                <w:szCs w:val="28"/>
              </w:rPr>
              <w:t>Government</w:t>
            </w:r>
            <w:r>
              <w:rPr>
                <w:sz w:val="28"/>
                <w:szCs w:val="28"/>
              </w:rPr>
              <w:t>.</w:t>
            </w:r>
          </w:p>
          <w:p w14:paraId="52036946" w14:textId="77777777" w:rsidR="00BA4DEF" w:rsidRPr="002F0BB7" w:rsidRDefault="00BA4DEF" w:rsidP="005A0CAF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8D7E1B" w:rsidRPr="002F0BB7" w14:paraId="07E2FE33" w14:textId="77777777" w:rsidTr="002012BB">
        <w:trPr>
          <w:trHeight w:val="2932"/>
        </w:trPr>
        <w:tc>
          <w:tcPr>
            <w:tcW w:w="3216" w:type="dxa"/>
          </w:tcPr>
          <w:p w14:paraId="7E917975" w14:textId="0678190A" w:rsidR="008D7E1B" w:rsidRPr="002F0BB7" w:rsidRDefault="00FE0DCC" w:rsidP="00CA75A4">
            <w:pPr>
              <w:rPr>
                <w:sz w:val="28"/>
                <w:szCs w:val="28"/>
              </w:rPr>
            </w:pPr>
            <w:r w:rsidRPr="002F0BB7">
              <w:rPr>
                <w:noProof/>
                <w:sz w:val="28"/>
                <w:szCs w:val="28"/>
              </w:rPr>
              <w:drawing>
                <wp:inline distT="0" distB="0" distL="0" distR="0" wp14:anchorId="486539A6" wp14:editId="6E6164CD">
                  <wp:extent cx="1623060" cy="1623060"/>
                  <wp:effectExtent l="0" t="0" r="0" b="0"/>
                  <wp:docPr id="16" name="Picture 15" descr="A person holding a white book with easy read on the cov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 descr="A person holding a white book with easy read on the cover"/>
                          <pic:cNvPicPr/>
                        </pic:nvPicPr>
                        <pic:blipFill>
                          <a:blip r:embed="rId13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23060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24D9D7CF" w14:textId="77777777" w:rsidR="000D21CE" w:rsidRPr="002F0BB7" w:rsidRDefault="000D21CE" w:rsidP="005A0CAF">
            <w:pPr>
              <w:spacing w:line="360" w:lineRule="auto"/>
              <w:rPr>
                <w:sz w:val="28"/>
                <w:szCs w:val="28"/>
              </w:rPr>
            </w:pPr>
          </w:p>
          <w:p w14:paraId="68331AE6" w14:textId="1E26EEAD" w:rsidR="000D21CE" w:rsidRDefault="000D21CE" w:rsidP="005A0CAF">
            <w:pPr>
              <w:spacing w:line="360" w:lineRule="auto"/>
              <w:rPr>
                <w:sz w:val="28"/>
                <w:szCs w:val="28"/>
              </w:rPr>
            </w:pPr>
            <w:r w:rsidRPr="002F0BB7">
              <w:rPr>
                <w:sz w:val="28"/>
                <w:szCs w:val="28"/>
              </w:rPr>
              <w:t>We wrote this in an easy to read way.</w:t>
            </w:r>
          </w:p>
          <w:p w14:paraId="7B69867E" w14:textId="77777777" w:rsidR="00BF416F" w:rsidRPr="002F0BB7" w:rsidRDefault="00BF416F" w:rsidP="005A0CAF">
            <w:pPr>
              <w:spacing w:line="360" w:lineRule="auto"/>
              <w:rPr>
                <w:sz w:val="28"/>
                <w:szCs w:val="28"/>
              </w:rPr>
            </w:pPr>
          </w:p>
          <w:p w14:paraId="2DED6907" w14:textId="0B9BE770" w:rsidR="008D7E1B" w:rsidRPr="002F0BB7" w:rsidRDefault="000D21CE" w:rsidP="005A0CAF">
            <w:pPr>
              <w:spacing w:line="360" w:lineRule="auto"/>
              <w:rPr>
                <w:sz w:val="28"/>
                <w:szCs w:val="28"/>
              </w:rPr>
            </w:pPr>
            <w:r w:rsidRPr="002F0BB7">
              <w:rPr>
                <w:sz w:val="28"/>
                <w:szCs w:val="28"/>
              </w:rPr>
              <w:t>We use pictures to explain some ideas.</w:t>
            </w:r>
          </w:p>
        </w:tc>
      </w:tr>
      <w:tr w:rsidR="008D7E1B" w:rsidRPr="002F0BB7" w14:paraId="13CFE0D5" w14:textId="77777777" w:rsidTr="4BFE8097">
        <w:trPr>
          <w:trHeight w:val="3470"/>
        </w:trPr>
        <w:tc>
          <w:tcPr>
            <w:tcW w:w="3216" w:type="dxa"/>
          </w:tcPr>
          <w:p w14:paraId="20428969" w14:textId="77777777" w:rsidR="009A718C" w:rsidRDefault="009A718C" w:rsidP="00CA75A4">
            <w:pPr>
              <w:rPr>
                <w:sz w:val="28"/>
                <w:szCs w:val="28"/>
              </w:rPr>
            </w:pPr>
          </w:p>
          <w:p w14:paraId="2A3E9709" w14:textId="2B9F7B1B" w:rsidR="008D7E1B" w:rsidRPr="002F0BB7" w:rsidRDefault="00A841C0" w:rsidP="00CA75A4">
            <w:pPr>
              <w:rPr>
                <w:sz w:val="28"/>
                <w:szCs w:val="28"/>
              </w:rPr>
            </w:pPr>
            <w:r w:rsidRPr="002F0BB7">
              <w:rPr>
                <w:noProof/>
                <w:sz w:val="28"/>
                <w:szCs w:val="28"/>
              </w:rPr>
              <w:drawing>
                <wp:inline distT="0" distB="0" distL="0" distR="0" wp14:anchorId="66AFD2BD" wp14:editId="37F87560">
                  <wp:extent cx="1807633" cy="1549400"/>
                  <wp:effectExtent l="0" t="0" r="2540" b="0"/>
                  <wp:docPr id="1032478229" name="Picture 1" descr="The word bold is in bold and the words not bold are in plain tex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478229" name="Picture 1" descr="The word bold is in bold and the words not bold are in plain text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154" cy="155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06160615" w14:textId="77777777" w:rsidR="00926492" w:rsidRPr="002F0BB7" w:rsidRDefault="00926492" w:rsidP="005A0CAF">
            <w:pPr>
              <w:spacing w:line="360" w:lineRule="auto"/>
              <w:rPr>
                <w:sz w:val="28"/>
                <w:szCs w:val="28"/>
              </w:rPr>
            </w:pPr>
            <w:r w:rsidRPr="002F0BB7">
              <w:rPr>
                <w:sz w:val="28"/>
                <w:szCs w:val="28"/>
              </w:rPr>
              <w:t xml:space="preserve">We have some words in </w:t>
            </w:r>
            <w:r w:rsidRPr="002F0BB7">
              <w:rPr>
                <w:b/>
                <w:bCs/>
                <w:sz w:val="28"/>
                <w:szCs w:val="28"/>
              </w:rPr>
              <w:t>bold</w:t>
            </w:r>
            <w:r w:rsidRPr="002F0BB7">
              <w:rPr>
                <w:sz w:val="28"/>
                <w:szCs w:val="28"/>
              </w:rPr>
              <w:t xml:space="preserve">. </w:t>
            </w:r>
          </w:p>
          <w:p w14:paraId="15F40383" w14:textId="77777777" w:rsidR="00926492" w:rsidRPr="002F0BB7" w:rsidRDefault="00926492" w:rsidP="005A0CAF">
            <w:pPr>
              <w:spacing w:line="360" w:lineRule="auto"/>
              <w:rPr>
                <w:sz w:val="28"/>
                <w:szCs w:val="28"/>
              </w:rPr>
            </w:pPr>
            <w:r w:rsidRPr="002F0BB7">
              <w:rPr>
                <w:sz w:val="28"/>
                <w:szCs w:val="28"/>
              </w:rPr>
              <w:t>This means the letters are thicker and darker.</w:t>
            </w:r>
          </w:p>
          <w:p w14:paraId="4D376EB0" w14:textId="77777777" w:rsidR="00926492" w:rsidRPr="002F0BB7" w:rsidRDefault="00926492" w:rsidP="005A0CAF">
            <w:pPr>
              <w:spacing w:line="360" w:lineRule="auto"/>
              <w:rPr>
                <w:sz w:val="28"/>
                <w:szCs w:val="28"/>
              </w:rPr>
            </w:pPr>
          </w:p>
          <w:p w14:paraId="3E350A10" w14:textId="32614957" w:rsidR="008D7E1B" w:rsidRPr="002F0BB7" w:rsidRDefault="003E0E42" w:rsidP="005A0CAF">
            <w:pPr>
              <w:spacing w:line="360" w:lineRule="auto"/>
              <w:rPr>
                <w:sz w:val="28"/>
                <w:szCs w:val="28"/>
              </w:rPr>
            </w:pPr>
            <w:r w:rsidRPr="002F0BB7">
              <w:rPr>
                <w:sz w:val="28"/>
                <w:szCs w:val="28"/>
              </w:rPr>
              <w:t>These are important words.</w:t>
            </w:r>
          </w:p>
        </w:tc>
      </w:tr>
      <w:tr w:rsidR="000F5619" w:rsidRPr="002F0BB7" w14:paraId="54FA82DA" w14:textId="77777777" w:rsidTr="00996705">
        <w:trPr>
          <w:trHeight w:val="3470"/>
        </w:trPr>
        <w:tc>
          <w:tcPr>
            <w:tcW w:w="3216" w:type="dxa"/>
          </w:tcPr>
          <w:p w14:paraId="4108881E" w14:textId="079E1532" w:rsidR="000F5619" w:rsidRPr="002F0BB7" w:rsidRDefault="00FE0DCC" w:rsidP="00CA75A4">
            <w:pPr>
              <w:rPr>
                <w:sz w:val="28"/>
                <w:szCs w:val="28"/>
              </w:rPr>
            </w:pPr>
            <w:r w:rsidRPr="002F0BB7">
              <w:rPr>
                <w:noProof/>
                <w:sz w:val="28"/>
                <w:szCs w:val="28"/>
              </w:rPr>
              <w:drawing>
                <wp:inline distT="0" distB="0" distL="0" distR="0" wp14:anchorId="569FC633" wp14:editId="4A8384B8">
                  <wp:extent cx="1623060" cy="1623060"/>
                  <wp:effectExtent l="0" t="0" r="0" b="0"/>
                  <wp:docPr id="18" name="Picture 17" descr="An easy read document with pictures and lines for tex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 descr="An easy read document with pictures and lines for text."/>
                          <pic:cNvPicPr/>
                        </pic:nvPicPr>
                        <pic:blipFill>
                          <a:blip r:embed="rId15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23060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3A5B103D" w14:textId="77777777" w:rsidR="00124AF4" w:rsidRPr="002F0BB7" w:rsidRDefault="00124AF4" w:rsidP="005A0CAF">
            <w:pPr>
              <w:spacing w:line="360" w:lineRule="auto"/>
              <w:rPr>
                <w:sz w:val="28"/>
                <w:szCs w:val="28"/>
              </w:rPr>
            </w:pPr>
          </w:p>
          <w:p w14:paraId="72A7F8EE" w14:textId="44B04BDC" w:rsidR="00FE0DCC" w:rsidRDefault="00FE0DCC" w:rsidP="005A0CAF">
            <w:pPr>
              <w:spacing w:line="360" w:lineRule="auto"/>
              <w:rPr>
                <w:sz w:val="28"/>
                <w:szCs w:val="28"/>
              </w:rPr>
            </w:pPr>
            <w:r w:rsidRPr="002F0BB7">
              <w:rPr>
                <w:sz w:val="28"/>
                <w:szCs w:val="28"/>
              </w:rPr>
              <w:t>This is an Easy Read summary of another document.</w:t>
            </w:r>
          </w:p>
          <w:p w14:paraId="2819058B" w14:textId="77777777" w:rsidR="00F14BD6" w:rsidRPr="002F0BB7" w:rsidRDefault="00F14BD6" w:rsidP="005A0CAF">
            <w:pPr>
              <w:spacing w:line="360" w:lineRule="auto"/>
              <w:rPr>
                <w:sz w:val="28"/>
                <w:szCs w:val="28"/>
              </w:rPr>
            </w:pPr>
          </w:p>
          <w:p w14:paraId="492FBFF0" w14:textId="77777777" w:rsidR="006D260B" w:rsidRDefault="00FE0DCC" w:rsidP="005A0CAF">
            <w:pPr>
              <w:spacing w:line="360" w:lineRule="auto"/>
              <w:rPr>
                <w:sz w:val="28"/>
                <w:szCs w:val="28"/>
              </w:rPr>
            </w:pPr>
            <w:r w:rsidRPr="002F0BB7">
              <w:rPr>
                <w:sz w:val="28"/>
                <w:szCs w:val="28"/>
              </w:rPr>
              <w:t>This means it has the most important ideas.</w:t>
            </w:r>
          </w:p>
          <w:p w14:paraId="7F5AAF0D" w14:textId="47BE433B" w:rsidR="000020BF" w:rsidRPr="002F0BB7" w:rsidRDefault="000020BF" w:rsidP="005A0CAF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DB497D" w:rsidRPr="002F0BB7" w14:paraId="2413D381" w14:textId="77777777" w:rsidTr="009967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42"/>
        </w:trPr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</w:tcPr>
          <w:p w14:paraId="749E5635" w14:textId="77777777" w:rsidR="00DB497D" w:rsidRDefault="00DB497D" w:rsidP="00B10B62">
            <w:pPr>
              <w:pStyle w:val="EasyRead16"/>
              <w:rPr>
                <w:sz w:val="28"/>
                <w:szCs w:val="28"/>
              </w:rPr>
            </w:pPr>
          </w:p>
          <w:p w14:paraId="5B1B51E0" w14:textId="3B3F33CF" w:rsidR="4BFE8097" w:rsidRDefault="4BFE8097" w:rsidP="4BFE8097">
            <w:pPr>
              <w:pStyle w:val="EasyRead16"/>
              <w:rPr>
                <w:sz w:val="28"/>
                <w:szCs w:val="28"/>
              </w:rPr>
            </w:pPr>
          </w:p>
          <w:p w14:paraId="795E1A2C" w14:textId="6BCBE440" w:rsidR="00DB497D" w:rsidRPr="002F0BB7" w:rsidRDefault="00CC20F3" w:rsidP="00B10B62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88203F7" wp14:editId="5EDF08B9">
                  <wp:extent cx="1424305" cy="1424305"/>
                  <wp:effectExtent l="0" t="0" r="0" b="4445"/>
                  <wp:docPr id="173078775" name="Picture 1" descr="A young woman with glasses holding a sign that says 'easy read'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078775" name="Picture 1" descr="A young woman with glasses holding a sign that says 'easy read'.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305" cy="1424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</w:tcPr>
          <w:p w14:paraId="2A1F11FB" w14:textId="77777777" w:rsidR="00DB497D" w:rsidRDefault="00DB497D" w:rsidP="00B10B62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You can look at the other updates in Easy Read.</w:t>
            </w:r>
          </w:p>
          <w:p w14:paraId="050197BD" w14:textId="77777777" w:rsidR="00DB497D" w:rsidRDefault="00DB497D" w:rsidP="00B10B62">
            <w:pPr>
              <w:pStyle w:val="EasyRead16"/>
              <w:rPr>
                <w:sz w:val="28"/>
                <w:szCs w:val="28"/>
              </w:rPr>
            </w:pPr>
          </w:p>
          <w:p w14:paraId="2926E110" w14:textId="77777777" w:rsidR="00DB497D" w:rsidRDefault="00DB497D" w:rsidP="00B10B62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They have information about</w:t>
            </w:r>
          </w:p>
          <w:p w14:paraId="5394ED84" w14:textId="77777777" w:rsidR="00DB497D" w:rsidRDefault="00DB497D" w:rsidP="00DB497D">
            <w:pPr>
              <w:pStyle w:val="EasyRead16"/>
              <w:numPr>
                <w:ilvl w:val="0"/>
                <w:numId w:val="1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All governments working together</w:t>
            </w:r>
          </w:p>
          <w:p w14:paraId="1368BE77" w14:textId="77777777" w:rsidR="00DB497D" w:rsidRDefault="00DB497D" w:rsidP="00DB497D">
            <w:pPr>
              <w:pStyle w:val="EasyRead16"/>
              <w:numPr>
                <w:ilvl w:val="0"/>
                <w:numId w:val="1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NDIS</w:t>
            </w:r>
          </w:p>
          <w:p w14:paraId="345FA915" w14:textId="77777777" w:rsidR="00DB497D" w:rsidRDefault="00DB497D" w:rsidP="00DB497D">
            <w:pPr>
              <w:pStyle w:val="EasyRead16"/>
              <w:numPr>
                <w:ilvl w:val="0"/>
                <w:numId w:val="1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States and territories.</w:t>
            </w:r>
          </w:p>
          <w:p w14:paraId="54E659E7" w14:textId="77777777" w:rsidR="00DB497D" w:rsidRDefault="00DB497D" w:rsidP="00B10B62">
            <w:pPr>
              <w:spacing w:line="360" w:lineRule="auto"/>
              <w:rPr>
                <w:sz w:val="28"/>
                <w:szCs w:val="28"/>
              </w:rPr>
            </w:pPr>
            <w:hyperlink r:id="rId17" w:history="1">
              <w:r w:rsidRPr="002F2EDF">
                <w:rPr>
                  <w:rStyle w:val="Hyperlink"/>
                  <w:sz w:val="28"/>
                  <w:szCs w:val="28"/>
                </w:rPr>
                <w:t>www.dss.gov.au/DRC-Aus-Gov-Response</w:t>
              </w:r>
            </w:hyperlink>
          </w:p>
        </w:tc>
      </w:tr>
      <w:tr w:rsidR="00EF7B9F" w:rsidRPr="002F0BB7" w14:paraId="6920EFFF" w14:textId="77777777" w:rsidTr="00996705">
        <w:trPr>
          <w:trHeight w:val="3743"/>
        </w:trPr>
        <w:tc>
          <w:tcPr>
            <w:tcW w:w="3216" w:type="dxa"/>
          </w:tcPr>
          <w:p w14:paraId="7CE7D555" w14:textId="7EE959DD" w:rsidR="00EF7B9F" w:rsidRPr="002F0BB7" w:rsidRDefault="004D092D" w:rsidP="00CA75A4">
            <w:pPr>
              <w:rPr>
                <w:sz w:val="28"/>
                <w:szCs w:val="28"/>
              </w:rPr>
            </w:pPr>
            <w:r w:rsidRPr="002F0BB7">
              <w:rPr>
                <w:noProof/>
                <w:sz w:val="28"/>
                <w:szCs w:val="28"/>
              </w:rPr>
              <w:drawing>
                <wp:inline distT="0" distB="0" distL="0" distR="0" wp14:anchorId="59297B21" wp14:editId="276586F8">
                  <wp:extent cx="1623060" cy="1623060"/>
                  <wp:effectExtent l="0" t="0" r="0" b="0"/>
                  <wp:docPr id="2070294705" name="Picture 15" descr="Two people with their arms around each other with thumbs up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 descr="Two people with their arms around each other with thumbs up."/>
                          <pic:cNvPicPr/>
                        </pic:nvPicPr>
                        <pic:blipFill>
                          <a:blip r:embed="rId18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23060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547D5B7B" w14:textId="77777777" w:rsidR="00DB497D" w:rsidRDefault="00DB497D" w:rsidP="005A0CAF">
            <w:pPr>
              <w:spacing w:line="360" w:lineRule="auto"/>
              <w:rPr>
                <w:sz w:val="28"/>
                <w:szCs w:val="28"/>
              </w:rPr>
            </w:pPr>
          </w:p>
          <w:p w14:paraId="53C4A06C" w14:textId="289E1AF8" w:rsidR="00821EC7" w:rsidRPr="002F0BB7" w:rsidRDefault="00821EC7" w:rsidP="005A0CAF">
            <w:pPr>
              <w:spacing w:line="360" w:lineRule="auto"/>
              <w:rPr>
                <w:sz w:val="28"/>
                <w:szCs w:val="28"/>
              </w:rPr>
            </w:pPr>
            <w:r w:rsidRPr="002F0BB7">
              <w:rPr>
                <w:sz w:val="28"/>
                <w:szCs w:val="28"/>
              </w:rPr>
              <w:t>You can ask for help to read this document.</w:t>
            </w:r>
          </w:p>
          <w:p w14:paraId="394B2780" w14:textId="77777777" w:rsidR="00821EC7" w:rsidRPr="002F0BB7" w:rsidRDefault="00821EC7" w:rsidP="005A0CAF">
            <w:pPr>
              <w:spacing w:line="360" w:lineRule="auto"/>
              <w:rPr>
                <w:sz w:val="28"/>
                <w:szCs w:val="28"/>
              </w:rPr>
            </w:pPr>
            <w:r w:rsidRPr="002F0BB7">
              <w:rPr>
                <w:sz w:val="28"/>
                <w:szCs w:val="28"/>
              </w:rPr>
              <w:t>You can ask</w:t>
            </w:r>
          </w:p>
          <w:p w14:paraId="6AEB8553" w14:textId="77777777" w:rsidR="009D6430" w:rsidRPr="002F0BB7" w:rsidRDefault="009D6430" w:rsidP="005A0CAF">
            <w:pPr>
              <w:spacing w:line="360" w:lineRule="auto"/>
              <w:rPr>
                <w:sz w:val="28"/>
                <w:szCs w:val="28"/>
              </w:rPr>
            </w:pPr>
          </w:p>
          <w:p w14:paraId="1337324B" w14:textId="77777777" w:rsidR="00821EC7" w:rsidRPr="002F0BB7" w:rsidRDefault="00821EC7" w:rsidP="0086232C">
            <w:pPr>
              <w:numPr>
                <w:ilvl w:val="0"/>
                <w:numId w:val="1"/>
              </w:numPr>
              <w:spacing w:line="480" w:lineRule="auto"/>
              <w:ind w:left="714" w:hanging="357"/>
              <w:rPr>
                <w:sz w:val="28"/>
                <w:szCs w:val="28"/>
              </w:rPr>
            </w:pPr>
            <w:r w:rsidRPr="002F0BB7">
              <w:rPr>
                <w:sz w:val="28"/>
                <w:szCs w:val="28"/>
              </w:rPr>
              <w:t>A friend</w:t>
            </w:r>
          </w:p>
          <w:p w14:paraId="47912416" w14:textId="77777777" w:rsidR="00821EC7" w:rsidRPr="002F0BB7" w:rsidRDefault="00821EC7" w:rsidP="0086232C">
            <w:pPr>
              <w:numPr>
                <w:ilvl w:val="0"/>
                <w:numId w:val="1"/>
              </w:numPr>
              <w:spacing w:line="480" w:lineRule="auto"/>
              <w:ind w:left="714" w:hanging="357"/>
              <w:rPr>
                <w:sz w:val="28"/>
                <w:szCs w:val="28"/>
              </w:rPr>
            </w:pPr>
            <w:r w:rsidRPr="002F0BB7">
              <w:rPr>
                <w:sz w:val="28"/>
                <w:szCs w:val="28"/>
              </w:rPr>
              <w:t>Family members</w:t>
            </w:r>
          </w:p>
          <w:p w14:paraId="64F0134A" w14:textId="5B7138FE" w:rsidR="00A73869" w:rsidRPr="002F0BB7" w:rsidRDefault="00821EC7" w:rsidP="0086232C">
            <w:pPr>
              <w:numPr>
                <w:ilvl w:val="0"/>
                <w:numId w:val="1"/>
              </w:numPr>
              <w:spacing w:line="480" w:lineRule="auto"/>
              <w:ind w:left="714" w:hanging="357"/>
              <w:rPr>
                <w:sz w:val="28"/>
                <w:szCs w:val="28"/>
              </w:rPr>
            </w:pPr>
            <w:r w:rsidRPr="002F0BB7">
              <w:rPr>
                <w:sz w:val="28"/>
                <w:szCs w:val="28"/>
              </w:rPr>
              <w:t>A support person.</w:t>
            </w:r>
          </w:p>
        </w:tc>
      </w:tr>
      <w:tr w:rsidR="000F5619" w:rsidRPr="002F0BB7" w14:paraId="0DC33CAB" w14:textId="77777777" w:rsidTr="00996705">
        <w:trPr>
          <w:trHeight w:val="2723"/>
        </w:trPr>
        <w:tc>
          <w:tcPr>
            <w:tcW w:w="3216" w:type="dxa"/>
          </w:tcPr>
          <w:p w14:paraId="1F545FDD" w14:textId="3CD025CC" w:rsidR="000F5619" w:rsidRPr="002F0BB7" w:rsidRDefault="00837C40" w:rsidP="00CA75A4">
            <w:pPr>
              <w:rPr>
                <w:sz w:val="28"/>
                <w:szCs w:val="28"/>
              </w:rPr>
            </w:pPr>
            <w:r w:rsidRPr="002F0BB7">
              <w:rPr>
                <w:noProof/>
                <w:sz w:val="28"/>
                <w:szCs w:val="28"/>
              </w:rPr>
              <w:drawing>
                <wp:inline distT="0" distB="0" distL="0" distR="0" wp14:anchorId="1846CC51" wp14:editId="6F1904A8">
                  <wp:extent cx="1619250" cy="1619725"/>
                  <wp:effectExtent l="0" t="0" r="0" b="0"/>
                  <wp:docPr id="1158207032" name="Picture 2" descr="cartoon of Aboriginal and Torres Strait Islander people with the Aboriginal and Torres Strait Islander flags in th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8207032" name="Picture 2" descr="cartoon of Aboriginal and Torres Strait Islander people with the Aboriginal and Torres Strait Islander flags in th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682" cy="1635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58BE710C" w14:textId="77777777" w:rsidR="004D092D" w:rsidRPr="002F0BB7" w:rsidRDefault="004D092D" w:rsidP="005A0CAF">
            <w:pPr>
              <w:spacing w:line="360" w:lineRule="auto"/>
              <w:rPr>
                <w:sz w:val="28"/>
                <w:szCs w:val="28"/>
              </w:rPr>
            </w:pPr>
          </w:p>
          <w:p w14:paraId="23620FEE" w14:textId="77777777" w:rsidR="000F5619" w:rsidRPr="002F0BB7" w:rsidRDefault="004D092D" w:rsidP="005A0CAF">
            <w:pPr>
              <w:spacing w:line="360" w:lineRule="auto"/>
              <w:rPr>
                <w:sz w:val="28"/>
                <w:szCs w:val="28"/>
              </w:rPr>
            </w:pPr>
            <w:r w:rsidRPr="002F0BB7">
              <w:rPr>
                <w:sz w:val="28"/>
                <w:szCs w:val="28"/>
              </w:rPr>
              <w:t xml:space="preserve">We recognise Aboriginal and Torres Strait Islander people as the </w:t>
            </w:r>
            <w:r w:rsidRPr="002F0BB7">
              <w:rPr>
                <w:b/>
                <w:bCs/>
                <w:sz w:val="28"/>
                <w:szCs w:val="28"/>
              </w:rPr>
              <w:t>Traditional Owners</w:t>
            </w:r>
            <w:r w:rsidRPr="002F0BB7">
              <w:rPr>
                <w:sz w:val="28"/>
                <w:szCs w:val="28"/>
              </w:rPr>
              <w:t xml:space="preserve"> of the land we live on.</w:t>
            </w:r>
          </w:p>
          <w:p w14:paraId="02EE5F1B" w14:textId="47BAAE98" w:rsidR="002F5939" w:rsidRPr="002F0BB7" w:rsidRDefault="002F5939" w:rsidP="005A0CAF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124AF4" w:rsidRPr="002F0BB7" w14:paraId="5292CC50" w14:textId="77777777" w:rsidTr="4BFE8097">
        <w:trPr>
          <w:trHeight w:val="3109"/>
        </w:trPr>
        <w:tc>
          <w:tcPr>
            <w:tcW w:w="3216" w:type="dxa"/>
          </w:tcPr>
          <w:p w14:paraId="1D1224D1" w14:textId="7830EEF1" w:rsidR="4081924D" w:rsidRPr="002F0BB7" w:rsidRDefault="4081924D">
            <w:pPr>
              <w:rPr>
                <w:sz w:val="28"/>
                <w:szCs w:val="28"/>
              </w:rPr>
            </w:pPr>
          </w:p>
          <w:p w14:paraId="0173D899" w14:textId="43AEA7CC" w:rsidR="4081924D" w:rsidRPr="002F0BB7" w:rsidRDefault="4081924D">
            <w:pPr>
              <w:rPr>
                <w:sz w:val="28"/>
                <w:szCs w:val="28"/>
              </w:rPr>
            </w:pPr>
          </w:p>
          <w:p w14:paraId="259B8F82" w14:textId="26282E4E" w:rsidR="00124AF4" w:rsidRPr="002F0BB7" w:rsidRDefault="008841A9" w:rsidP="00CA75A4">
            <w:pPr>
              <w:rPr>
                <w:sz w:val="28"/>
                <w:szCs w:val="28"/>
              </w:rPr>
            </w:pPr>
            <w:r w:rsidRPr="002F0BB7">
              <w:rPr>
                <w:noProof/>
                <w:sz w:val="28"/>
                <w:szCs w:val="28"/>
              </w:rPr>
              <w:drawing>
                <wp:inline distT="0" distB="0" distL="0" distR="0" wp14:anchorId="6E853FB9" wp14:editId="5B20920F">
                  <wp:extent cx="1400175" cy="1323210"/>
                  <wp:effectExtent l="0" t="0" r="0" b="0"/>
                  <wp:docPr id="1048205308" name="Picture 1" descr="teal map of austra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8205308" name="Picture 1" descr="teal map of austra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377" cy="1328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428055A2" w14:textId="77777777" w:rsidR="002F5939" w:rsidRPr="002F0BB7" w:rsidRDefault="002F5939" w:rsidP="005A0CAF">
            <w:pPr>
              <w:spacing w:line="360" w:lineRule="auto"/>
              <w:rPr>
                <w:sz w:val="28"/>
                <w:szCs w:val="28"/>
              </w:rPr>
            </w:pPr>
          </w:p>
          <w:p w14:paraId="3AD9768D" w14:textId="1B631098" w:rsidR="004D092D" w:rsidRPr="002F0BB7" w:rsidRDefault="004D092D" w:rsidP="005A0CAF">
            <w:pPr>
              <w:spacing w:line="360" w:lineRule="auto"/>
              <w:rPr>
                <w:sz w:val="28"/>
                <w:szCs w:val="28"/>
              </w:rPr>
            </w:pPr>
            <w:r w:rsidRPr="002F0BB7">
              <w:rPr>
                <w:sz w:val="28"/>
                <w:szCs w:val="28"/>
              </w:rPr>
              <w:t xml:space="preserve">They were the </w:t>
            </w:r>
            <w:r w:rsidRPr="002F0BB7">
              <w:rPr>
                <w:b/>
                <w:bCs/>
                <w:sz w:val="28"/>
                <w:szCs w:val="28"/>
              </w:rPr>
              <w:t>first people</w:t>
            </w:r>
            <w:r w:rsidRPr="002F0BB7">
              <w:rPr>
                <w:sz w:val="28"/>
                <w:szCs w:val="28"/>
              </w:rPr>
              <w:t xml:space="preserve"> to live on and use the</w:t>
            </w:r>
          </w:p>
          <w:p w14:paraId="43A5DAB6" w14:textId="77777777" w:rsidR="004D092D" w:rsidRPr="002F0BB7" w:rsidRDefault="004D092D" w:rsidP="009C0A5D">
            <w:pPr>
              <w:numPr>
                <w:ilvl w:val="0"/>
                <w:numId w:val="2"/>
              </w:numPr>
              <w:spacing w:line="360" w:lineRule="auto"/>
              <w:rPr>
                <w:sz w:val="28"/>
                <w:szCs w:val="28"/>
              </w:rPr>
            </w:pPr>
            <w:r w:rsidRPr="002F0BB7">
              <w:rPr>
                <w:sz w:val="28"/>
                <w:szCs w:val="28"/>
              </w:rPr>
              <w:t>Land</w:t>
            </w:r>
          </w:p>
          <w:p w14:paraId="4CC449A4" w14:textId="77777777" w:rsidR="004D092D" w:rsidRPr="002F0BB7" w:rsidRDefault="004D092D" w:rsidP="009C0A5D">
            <w:pPr>
              <w:numPr>
                <w:ilvl w:val="0"/>
                <w:numId w:val="2"/>
              </w:numPr>
              <w:spacing w:line="360" w:lineRule="auto"/>
              <w:rPr>
                <w:sz w:val="28"/>
                <w:szCs w:val="28"/>
              </w:rPr>
            </w:pPr>
            <w:r w:rsidRPr="002F0BB7">
              <w:rPr>
                <w:sz w:val="28"/>
                <w:szCs w:val="28"/>
              </w:rPr>
              <w:t>Waters.</w:t>
            </w:r>
          </w:p>
          <w:p w14:paraId="5BDD4451" w14:textId="77777777" w:rsidR="00124AF4" w:rsidRPr="002F0BB7" w:rsidRDefault="00124AF4" w:rsidP="005A0CAF">
            <w:pPr>
              <w:spacing w:line="360" w:lineRule="auto"/>
              <w:rPr>
                <w:sz w:val="28"/>
                <w:szCs w:val="28"/>
              </w:rPr>
            </w:pPr>
          </w:p>
        </w:tc>
      </w:tr>
    </w:tbl>
    <w:p w14:paraId="38FDB363" w14:textId="27B022E7" w:rsidR="4BFE8097" w:rsidRDefault="4BFE8097">
      <w:r>
        <w:br w:type="page"/>
      </w:r>
    </w:p>
    <w:p w14:paraId="6844E4D2" w14:textId="49AC4C2F" w:rsidR="00B15FE4" w:rsidRDefault="00B15FE4" w:rsidP="00F16105">
      <w:pPr>
        <w:pStyle w:val="EasyReadContents"/>
        <w:rPr>
          <w:color w:val="auto"/>
        </w:rPr>
      </w:pPr>
      <w:r w:rsidRPr="002F0BB7">
        <w:rPr>
          <w:color w:val="auto"/>
        </w:rPr>
        <w:lastRenderedPageBreak/>
        <w:t>Contents</w:t>
      </w:r>
    </w:p>
    <w:p w14:paraId="72713F1D" w14:textId="77777777" w:rsidR="00A17355" w:rsidRPr="002F0BB7" w:rsidRDefault="00A17355" w:rsidP="00A17355">
      <w:pPr>
        <w:pStyle w:val="EasyRead14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08"/>
        <w:gridCol w:w="1508"/>
      </w:tblGrid>
      <w:tr w:rsidR="002F0BB7" w:rsidRPr="008F14B8" w14:paraId="164A5E44" w14:textId="77777777" w:rsidTr="00617714">
        <w:trPr>
          <w:trHeight w:val="1106"/>
        </w:trPr>
        <w:tc>
          <w:tcPr>
            <w:tcW w:w="7508" w:type="dxa"/>
          </w:tcPr>
          <w:p w14:paraId="37365405" w14:textId="3B323FF7" w:rsidR="00C4674B" w:rsidRPr="008F14B8" w:rsidRDefault="008F14B8" w:rsidP="00F16105">
            <w:pPr>
              <w:pStyle w:val="EasyReadContentsItems"/>
              <w:rPr>
                <w:color w:val="auto"/>
                <w:sz w:val="44"/>
                <w:szCs w:val="44"/>
              </w:rPr>
            </w:pPr>
            <w:r w:rsidRPr="008F14B8">
              <w:rPr>
                <w:color w:val="auto"/>
                <w:sz w:val="44"/>
                <w:szCs w:val="44"/>
              </w:rPr>
              <w:t>Disability Royal Commission</w:t>
            </w:r>
          </w:p>
        </w:tc>
        <w:tc>
          <w:tcPr>
            <w:tcW w:w="1508" w:type="dxa"/>
          </w:tcPr>
          <w:p w14:paraId="3A422320" w14:textId="01C2B79F" w:rsidR="00C4674B" w:rsidRPr="008F14B8" w:rsidRDefault="00617714" w:rsidP="00D51640">
            <w:pPr>
              <w:spacing w:line="360" w:lineRule="auto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6</w:t>
            </w:r>
          </w:p>
        </w:tc>
      </w:tr>
      <w:tr w:rsidR="00A17355" w:rsidRPr="008F14B8" w14:paraId="646AB793" w14:textId="77777777" w:rsidTr="00617714">
        <w:trPr>
          <w:trHeight w:val="1106"/>
        </w:trPr>
        <w:tc>
          <w:tcPr>
            <w:tcW w:w="7508" w:type="dxa"/>
          </w:tcPr>
          <w:p w14:paraId="3B2025EC" w14:textId="249F60DD" w:rsidR="00A17355" w:rsidRPr="008F14B8" w:rsidRDefault="008F14B8" w:rsidP="00F16105">
            <w:pPr>
              <w:pStyle w:val="EasyReadContentsItems"/>
              <w:rPr>
                <w:color w:val="auto"/>
                <w:sz w:val="44"/>
                <w:szCs w:val="44"/>
              </w:rPr>
            </w:pPr>
            <w:r w:rsidRPr="008F14B8">
              <w:rPr>
                <w:color w:val="auto"/>
                <w:sz w:val="44"/>
                <w:szCs w:val="44"/>
              </w:rPr>
              <w:t>Government responses</w:t>
            </w:r>
          </w:p>
        </w:tc>
        <w:tc>
          <w:tcPr>
            <w:tcW w:w="1508" w:type="dxa"/>
          </w:tcPr>
          <w:p w14:paraId="5B5B9B89" w14:textId="260AF9FF" w:rsidR="00A17355" w:rsidRPr="008F14B8" w:rsidRDefault="00617714" w:rsidP="00D51640">
            <w:pPr>
              <w:spacing w:line="360" w:lineRule="auto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9</w:t>
            </w:r>
          </w:p>
        </w:tc>
      </w:tr>
      <w:tr w:rsidR="00A17355" w:rsidRPr="008F14B8" w14:paraId="3158193F" w14:textId="77777777" w:rsidTr="00617714">
        <w:trPr>
          <w:trHeight w:val="1106"/>
        </w:trPr>
        <w:tc>
          <w:tcPr>
            <w:tcW w:w="7508" w:type="dxa"/>
          </w:tcPr>
          <w:p w14:paraId="009F47AA" w14:textId="196F661D" w:rsidR="00A17355" w:rsidRPr="008F14B8" w:rsidRDefault="008F14B8" w:rsidP="00F16105">
            <w:pPr>
              <w:pStyle w:val="EasyReadContentsItems"/>
              <w:rPr>
                <w:color w:val="auto"/>
                <w:sz w:val="44"/>
                <w:szCs w:val="44"/>
              </w:rPr>
            </w:pPr>
            <w:r w:rsidRPr="008F14B8">
              <w:rPr>
                <w:color w:val="auto"/>
                <w:sz w:val="44"/>
                <w:szCs w:val="44"/>
              </w:rPr>
              <w:t>Safer schools</w:t>
            </w:r>
          </w:p>
        </w:tc>
        <w:tc>
          <w:tcPr>
            <w:tcW w:w="1508" w:type="dxa"/>
          </w:tcPr>
          <w:p w14:paraId="798D0079" w14:textId="4F61EECC" w:rsidR="00A17355" w:rsidRPr="008F14B8" w:rsidRDefault="00617714" w:rsidP="00D51640">
            <w:pPr>
              <w:spacing w:line="360" w:lineRule="auto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11</w:t>
            </w:r>
          </w:p>
        </w:tc>
      </w:tr>
      <w:tr w:rsidR="002F0BB7" w:rsidRPr="008F14B8" w14:paraId="0CFF5240" w14:textId="77777777" w:rsidTr="00617714">
        <w:trPr>
          <w:trHeight w:val="1106"/>
        </w:trPr>
        <w:tc>
          <w:tcPr>
            <w:tcW w:w="7508" w:type="dxa"/>
          </w:tcPr>
          <w:p w14:paraId="555032D2" w14:textId="3EA85252" w:rsidR="00C4674B" w:rsidRPr="008F14B8" w:rsidRDefault="008F14B8" w:rsidP="00D51640">
            <w:pPr>
              <w:spacing w:line="360" w:lineRule="auto"/>
              <w:rPr>
                <w:sz w:val="44"/>
                <w:szCs w:val="44"/>
              </w:rPr>
            </w:pPr>
            <w:r w:rsidRPr="008F14B8">
              <w:rPr>
                <w:sz w:val="44"/>
                <w:szCs w:val="44"/>
              </w:rPr>
              <w:t>Complaints</w:t>
            </w:r>
          </w:p>
        </w:tc>
        <w:tc>
          <w:tcPr>
            <w:tcW w:w="1508" w:type="dxa"/>
          </w:tcPr>
          <w:p w14:paraId="00BA7AA2" w14:textId="0E540F30" w:rsidR="00C4674B" w:rsidRPr="008F14B8" w:rsidRDefault="00617714" w:rsidP="00D51640">
            <w:pPr>
              <w:spacing w:line="360" w:lineRule="auto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1</w:t>
            </w:r>
            <w:r w:rsidR="00F435A3">
              <w:rPr>
                <w:sz w:val="44"/>
                <w:szCs w:val="44"/>
              </w:rPr>
              <w:t>3</w:t>
            </w:r>
          </w:p>
        </w:tc>
      </w:tr>
      <w:tr w:rsidR="002F0BB7" w:rsidRPr="008F14B8" w14:paraId="7188D68E" w14:textId="77777777" w:rsidTr="00617714">
        <w:trPr>
          <w:trHeight w:val="1106"/>
        </w:trPr>
        <w:tc>
          <w:tcPr>
            <w:tcW w:w="7508" w:type="dxa"/>
          </w:tcPr>
          <w:p w14:paraId="6A4D555E" w14:textId="0FF911B1" w:rsidR="00C4674B" w:rsidRPr="008F14B8" w:rsidRDefault="008F14B8" w:rsidP="00D51640">
            <w:pPr>
              <w:spacing w:line="360" w:lineRule="auto"/>
              <w:rPr>
                <w:sz w:val="44"/>
                <w:szCs w:val="44"/>
              </w:rPr>
            </w:pPr>
            <w:r w:rsidRPr="008F14B8">
              <w:rPr>
                <w:sz w:val="44"/>
                <w:szCs w:val="44"/>
              </w:rPr>
              <w:t>Jobs in the government</w:t>
            </w:r>
          </w:p>
        </w:tc>
        <w:tc>
          <w:tcPr>
            <w:tcW w:w="1508" w:type="dxa"/>
          </w:tcPr>
          <w:p w14:paraId="33D0EFB6" w14:textId="64FE418F" w:rsidR="00C4674B" w:rsidRPr="008F14B8" w:rsidRDefault="00617714" w:rsidP="00D51640">
            <w:pPr>
              <w:spacing w:line="360" w:lineRule="auto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1</w:t>
            </w:r>
            <w:r w:rsidR="00F435A3">
              <w:rPr>
                <w:sz w:val="44"/>
                <w:szCs w:val="44"/>
              </w:rPr>
              <w:t>4</w:t>
            </w:r>
          </w:p>
        </w:tc>
      </w:tr>
      <w:tr w:rsidR="002F0BB7" w:rsidRPr="008F14B8" w14:paraId="36FE107C" w14:textId="77777777" w:rsidTr="00617714">
        <w:trPr>
          <w:trHeight w:val="1106"/>
        </w:trPr>
        <w:tc>
          <w:tcPr>
            <w:tcW w:w="7508" w:type="dxa"/>
          </w:tcPr>
          <w:p w14:paraId="65A08568" w14:textId="07E947AF" w:rsidR="00C4674B" w:rsidRPr="008F14B8" w:rsidRDefault="008F14B8" w:rsidP="00D51640">
            <w:pPr>
              <w:spacing w:line="360" w:lineRule="auto"/>
              <w:rPr>
                <w:sz w:val="44"/>
                <w:szCs w:val="44"/>
              </w:rPr>
            </w:pPr>
            <w:r w:rsidRPr="008F14B8">
              <w:rPr>
                <w:sz w:val="44"/>
                <w:szCs w:val="44"/>
              </w:rPr>
              <w:t>Contact us</w:t>
            </w:r>
          </w:p>
        </w:tc>
        <w:tc>
          <w:tcPr>
            <w:tcW w:w="1508" w:type="dxa"/>
          </w:tcPr>
          <w:p w14:paraId="5A2ACCC2" w14:textId="0EFD5D17" w:rsidR="00C4674B" w:rsidRPr="008F14B8" w:rsidRDefault="00617714" w:rsidP="00D51640">
            <w:pPr>
              <w:spacing w:line="360" w:lineRule="auto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1</w:t>
            </w:r>
            <w:r w:rsidR="00F435A3">
              <w:rPr>
                <w:sz w:val="44"/>
                <w:szCs w:val="44"/>
              </w:rPr>
              <w:t>6</w:t>
            </w:r>
          </w:p>
        </w:tc>
      </w:tr>
    </w:tbl>
    <w:p w14:paraId="686307E3" w14:textId="77777777" w:rsidR="00B15FE4" w:rsidRDefault="00B15FE4"/>
    <w:p w14:paraId="71C0E48E" w14:textId="360B3E55" w:rsidR="00B15FE4" w:rsidRDefault="00B15FE4">
      <w:r>
        <w:br w:type="page"/>
      </w:r>
    </w:p>
    <w:p w14:paraId="08D67B13" w14:textId="26953929" w:rsidR="008515B4" w:rsidRPr="002F0BB7" w:rsidRDefault="006A2FD5" w:rsidP="005B2AE4">
      <w:pPr>
        <w:pStyle w:val="EasyReadPageHeader"/>
        <w:rPr>
          <w:color w:val="auto"/>
        </w:rPr>
      </w:pPr>
      <w:r>
        <w:rPr>
          <w:color w:val="auto"/>
        </w:rPr>
        <w:lastRenderedPageBreak/>
        <w:t>Disability Royal Commission</w:t>
      </w:r>
    </w:p>
    <w:p w14:paraId="4AA26239" w14:textId="77777777" w:rsidR="008515B4" w:rsidRDefault="008515B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5902"/>
      </w:tblGrid>
      <w:tr w:rsidR="008515B4" w:rsidRPr="002F0BB7" w14:paraId="3076022B" w14:textId="77777777" w:rsidTr="4BFE8097">
        <w:trPr>
          <w:trHeight w:val="3153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3473143A" w14:textId="7B2C475D" w:rsidR="008515B4" w:rsidRPr="002F0BB7" w:rsidRDefault="00BA49BB" w:rsidP="003A72AF">
            <w:pPr>
              <w:pStyle w:val="EasyRead16"/>
              <w:rPr>
                <w:sz w:val="28"/>
                <w:szCs w:val="28"/>
              </w:rPr>
            </w:pPr>
            <w:r w:rsidRPr="00EC7DC7">
              <w:rPr>
                <w:noProof/>
                <w:sz w:val="28"/>
                <w:szCs w:val="28"/>
              </w:rPr>
              <w:drawing>
                <wp:inline distT="0" distB="0" distL="0" distR="0" wp14:anchorId="6CBAC7F3" wp14:editId="54959735">
                  <wp:extent cx="1657350" cy="1657350"/>
                  <wp:effectExtent l="0" t="0" r="0" b="0"/>
                  <wp:docPr id="955381528" name="Picture 1" descr="Three people using magnifying glasses to examine something closel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5381528" name="Picture 1" descr="Three people using magnifying glasses to examine something closely.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3F274702" w14:textId="77777777" w:rsidR="00B4296C" w:rsidRDefault="006A2FD5" w:rsidP="006A2FD5">
            <w:pPr>
              <w:pStyle w:val="EasyRead16"/>
              <w:rPr>
                <w:sz w:val="28"/>
                <w:szCs w:val="28"/>
              </w:rPr>
            </w:pPr>
            <w:r w:rsidRPr="006A2FD5">
              <w:rPr>
                <w:sz w:val="28"/>
                <w:szCs w:val="28"/>
              </w:rPr>
              <w:t xml:space="preserve">The </w:t>
            </w:r>
            <w:r w:rsidRPr="008F14A9">
              <w:rPr>
                <w:b/>
                <w:bCs/>
                <w:sz w:val="28"/>
                <w:szCs w:val="28"/>
              </w:rPr>
              <w:t>Disability Royal Commission</w:t>
            </w:r>
            <w:r w:rsidRPr="006A2FD5">
              <w:rPr>
                <w:sz w:val="28"/>
                <w:szCs w:val="28"/>
              </w:rPr>
              <w:t xml:space="preserve"> looked at how people with disability are treated.</w:t>
            </w:r>
            <w:r w:rsidR="00D0324A">
              <w:rPr>
                <w:sz w:val="28"/>
                <w:szCs w:val="28"/>
              </w:rPr>
              <w:t xml:space="preserve"> </w:t>
            </w:r>
          </w:p>
          <w:p w14:paraId="671BD7EC" w14:textId="77777777" w:rsidR="00B4296C" w:rsidRDefault="00B4296C" w:rsidP="006A2FD5">
            <w:pPr>
              <w:pStyle w:val="EasyRead16"/>
              <w:rPr>
                <w:sz w:val="28"/>
                <w:szCs w:val="28"/>
              </w:rPr>
            </w:pPr>
          </w:p>
          <w:p w14:paraId="3DDBB330" w14:textId="165FBDDE" w:rsidR="008515B4" w:rsidRPr="002F0BB7" w:rsidRDefault="006A2FD5" w:rsidP="003A72AF">
            <w:pPr>
              <w:pStyle w:val="EasyRead16"/>
              <w:rPr>
                <w:sz w:val="28"/>
                <w:szCs w:val="28"/>
              </w:rPr>
            </w:pPr>
            <w:r w:rsidRPr="006A2FD5">
              <w:rPr>
                <w:sz w:val="28"/>
                <w:szCs w:val="28"/>
              </w:rPr>
              <w:t>We call it DRC for short.</w:t>
            </w:r>
          </w:p>
        </w:tc>
      </w:tr>
      <w:tr w:rsidR="002054A9" w:rsidRPr="002F0BB7" w14:paraId="0ED85213" w14:textId="77777777" w:rsidTr="4BFE8097">
        <w:trPr>
          <w:trHeight w:val="2969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5809BEB8" w14:textId="6F1CB34D" w:rsidR="002054A9" w:rsidRPr="002F0BB7" w:rsidRDefault="00E66EE3" w:rsidP="003A72AF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B178EB4" wp14:editId="11CA6171">
                  <wp:extent cx="1752600" cy="1752600"/>
                  <wp:effectExtent l="0" t="0" r="0" b="0"/>
                  <wp:docPr id="1761958267" name="Picture 6" descr="An icon of a blue book and pen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1958267" name="Picture 6" descr="An icon of a blue book and pen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5A43D4AF" w14:textId="3B5194BE" w:rsidR="006060A7" w:rsidRDefault="006060A7" w:rsidP="002054A9">
            <w:pPr>
              <w:pStyle w:val="EasyRead16"/>
              <w:rPr>
                <w:sz w:val="28"/>
                <w:szCs w:val="28"/>
              </w:rPr>
            </w:pPr>
          </w:p>
          <w:p w14:paraId="1F39D9F1" w14:textId="456D9933" w:rsidR="002054A9" w:rsidRDefault="002054A9" w:rsidP="002054A9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DRC wrote a report.</w:t>
            </w:r>
          </w:p>
          <w:p w14:paraId="096AC4E7" w14:textId="64DB1149" w:rsidR="002054A9" w:rsidRDefault="002054A9" w:rsidP="002054A9">
            <w:pPr>
              <w:pStyle w:val="EasyRead16"/>
              <w:rPr>
                <w:sz w:val="28"/>
                <w:szCs w:val="28"/>
              </w:rPr>
            </w:pPr>
          </w:p>
          <w:p w14:paraId="054910D1" w14:textId="1CEC32BE" w:rsidR="00D0324A" w:rsidRDefault="002054A9" w:rsidP="002054A9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report was split up into 12 parts.</w:t>
            </w:r>
          </w:p>
          <w:p w14:paraId="08E68711" w14:textId="77777777" w:rsidR="000768B7" w:rsidRPr="006A2FD5" w:rsidRDefault="000768B7" w:rsidP="006A2FD5">
            <w:pPr>
              <w:pStyle w:val="EasyRead16"/>
              <w:rPr>
                <w:sz w:val="28"/>
                <w:szCs w:val="28"/>
              </w:rPr>
            </w:pPr>
          </w:p>
        </w:tc>
      </w:tr>
      <w:tr w:rsidR="008515B4" w:rsidRPr="002F0BB7" w14:paraId="2630B365" w14:textId="77777777" w:rsidTr="4BFE8097">
        <w:trPr>
          <w:trHeight w:val="3109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3A3DFB45" w14:textId="74084CDB" w:rsidR="008515B4" w:rsidRPr="002F0BB7" w:rsidRDefault="001B179C" w:rsidP="003A72AF">
            <w:pPr>
              <w:pStyle w:val="EasyRead16"/>
              <w:rPr>
                <w:sz w:val="28"/>
                <w:szCs w:val="28"/>
              </w:rPr>
            </w:pPr>
            <w:r w:rsidRPr="00083936">
              <w:rPr>
                <w:noProof/>
                <w:sz w:val="28"/>
                <w:szCs w:val="28"/>
              </w:rPr>
              <w:drawing>
                <wp:inline distT="0" distB="0" distL="0" distR="0" wp14:anchorId="7D795A34" wp14:editId="3386656B">
                  <wp:extent cx="1657350" cy="1657350"/>
                  <wp:effectExtent l="0" t="0" r="0" b="0"/>
                  <wp:docPr id="532577428" name="Picture 1" descr="Smiling elderly woman in purple with a light bulb illustrati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577428" name="Picture 1" descr="Smiling elderly woman in purple with a light bulb illustration.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0005D4E2" w14:textId="77777777" w:rsidR="00352D5B" w:rsidRDefault="00352D5B" w:rsidP="003A72AF">
            <w:pPr>
              <w:pStyle w:val="EasyRead16"/>
              <w:rPr>
                <w:sz w:val="28"/>
                <w:szCs w:val="28"/>
              </w:rPr>
            </w:pPr>
          </w:p>
          <w:p w14:paraId="6BB84313" w14:textId="579BB4E2" w:rsidR="00352D5B" w:rsidRDefault="00352D5B" w:rsidP="003A72A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 report had </w:t>
            </w:r>
            <w:r w:rsidRPr="008357EE">
              <w:rPr>
                <w:b/>
                <w:bCs/>
                <w:sz w:val="28"/>
                <w:szCs w:val="28"/>
              </w:rPr>
              <w:t>recommendations</w:t>
            </w:r>
            <w:r w:rsidR="008357EE">
              <w:rPr>
                <w:sz w:val="28"/>
                <w:szCs w:val="28"/>
              </w:rPr>
              <w:t>.</w:t>
            </w:r>
          </w:p>
          <w:p w14:paraId="634EF796" w14:textId="0B7713ED" w:rsidR="008357EE" w:rsidRDefault="008357EE" w:rsidP="003A72AF">
            <w:pPr>
              <w:pStyle w:val="EasyRead16"/>
              <w:rPr>
                <w:sz w:val="28"/>
                <w:szCs w:val="28"/>
              </w:rPr>
            </w:pPr>
          </w:p>
          <w:p w14:paraId="76DD6320" w14:textId="3BC2ABE9" w:rsidR="008357EE" w:rsidRPr="002F0BB7" w:rsidRDefault="008357EE" w:rsidP="003A72A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Recommen</w:t>
            </w:r>
            <w:r w:rsidR="00500634">
              <w:rPr>
                <w:sz w:val="28"/>
                <w:szCs w:val="28"/>
              </w:rPr>
              <w:t>dations are ideas to do things better.</w:t>
            </w:r>
          </w:p>
        </w:tc>
      </w:tr>
      <w:tr w:rsidR="008515B4" w:rsidRPr="002F0BB7" w14:paraId="78F089DC" w14:textId="77777777" w:rsidTr="4BFE8097">
        <w:trPr>
          <w:trHeight w:val="3470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355EEB68" w14:textId="25519DC5" w:rsidR="008515B4" w:rsidRPr="002F0BB7" w:rsidRDefault="00221BA3" w:rsidP="003A72AF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71E4796" wp14:editId="6FAD2818">
                  <wp:extent cx="1819275" cy="1819275"/>
                  <wp:effectExtent l="0" t="0" r="0" b="0"/>
                  <wp:docPr id="1069897870" name="Picture 1" descr="An icon of a clipboard with a pen and checkl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9897870" name="Picture 1" descr="An icon of a clipboard with a pen and checkli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1AC3D5A5" w14:textId="77777777" w:rsidR="008515B4" w:rsidRDefault="008515B4" w:rsidP="003A72AF">
            <w:pPr>
              <w:pStyle w:val="EasyRead16"/>
              <w:rPr>
                <w:sz w:val="28"/>
                <w:szCs w:val="28"/>
              </w:rPr>
            </w:pPr>
          </w:p>
          <w:p w14:paraId="538DC2F5" w14:textId="525624A6" w:rsidR="00947B5C" w:rsidRDefault="00947B5C" w:rsidP="003A72A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 report had a lot of recommendations. </w:t>
            </w:r>
          </w:p>
          <w:p w14:paraId="577D78FE" w14:textId="4DC8D1F7" w:rsidR="009B3331" w:rsidRDefault="009B3331" w:rsidP="003A72AF">
            <w:pPr>
              <w:pStyle w:val="EasyRead16"/>
              <w:rPr>
                <w:sz w:val="28"/>
                <w:szCs w:val="28"/>
              </w:rPr>
            </w:pPr>
          </w:p>
          <w:p w14:paraId="1579B3B9" w14:textId="2751D15A" w:rsidR="009B3331" w:rsidRPr="002F0BB7" w:rsidRDefault="000D7C23" w:rsidP="003A72A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This </w:t>
            </w:r>
            <w:r w:rsidR="003A7A42">
              <w:rPr>
                <w:sz w:val="28"/>
                <w:szCs w:val="28"/>
              </w:rPr>
              <w:t>will help things be better for people with disability.</w:t>
            </w:r>
          </w:p>
        </w:tc>
      </w:tr>
      <w:tr w:rsidR="008515B4" w:rsidRPr="002F0BB7" w14:paraId="6ABFB1C7" w14:textId="77777777" w:rsidTr="4BFE8097">
        <w:trPr>
          <w:trHeight w:val="3534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3EE5ABF7" w14:textId="1CC4D140" w:rsidR="008515B4" w:rsidRPr="002F0BB7" w:rsidRDefault="00097B35" w:rsidP="003A72AF">
            <w:pPr>
              <w:pStyle w:val="EasyRead16"/>
              <w:rPr>
                <w:sz w:val="28"/>
                <w:szCs w:val="28"/>
              </w:rPr>
            </w:pPr>
            <w:r w:rsidRPr="006003C8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459C4D15" wp14:editId="1845E763">
                  <wp:extent cx="1704975" cy="1750120"/>
                  <wp:effectExtent l="0" t="0" r="0" b="2540"/>
                  <wp:docPr id="1941127968" name="Picture 1" descr="A diverse group of five people standing closely together, smiling, and holding hands. with a banner with the Australian map and a kangaroo in teal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1127968" name="Picture 1" descr="A diverse group of five people standing closely together, smiling, and holding hands. with a banner with the Australian map and a kangaroo in teal and white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8792" cy="1764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22536C15" w14:textId="41CE21AA" w:rsidR="008515B4" w:rsidRDefault="003A7A42" w:rsidP="003A72A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 want Australia to be</w:t>
            </w:r>
            <w:r w:rsidR="0094251D">
              <w:rPr>
                <w:sz w:val="28"/>
                <w:szCs w:val="28"/>
              </w:rPr>
              <w:t xml:space="preserve"> a place</w:t>
            </w:r>
            <w:r w:rsidR="00221BA3">
              <w:rPr>
                <w:sz w:val="28"/>
                <w:szCs w:val="28"/>
              </w:rPr>
              <w:t xml:space="preserve"> where</w:t>
            </w:r>
            <w:r w:rsidR="0094251D">
              <w:rPr>
                <w:sz w:val="28"/>
                <w:szCs w:val="28"/>
              </w:rPr>
              <w:t xml:space="preserve"> people with disability </w:t>
            </w:r>
          </w:p>
          <w:p w14:paraId="6B695A44" w14:textId="608D9B47" w:rsidR="0094251D" w:rsidRDefault="0094251D" w:rsidP="003A72AF">
            <w:pPr>
              <w:pStyle w:val="EasyRead16"/>
              <w:rPr>
                <w:sz w:val="28"/>
                <w:szCs w:val="28"/>
              </w:rPr>
            </w:pPr>
          </w:p>
          <w:p w14:paraId="0C030411" w14:textId="338AEE47" w:rsidR="0094251D" w:rsidRPr="002F0BB7" w:rsidRDefault="0094251D" w:rsidP="009C0A5D">
            <w:pPr>
              <w:pStyle w:val="EasyRead16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Are safe</w:t>
            </w:r>
          </w:p>
        </w:tc>
      </w:tr>
      <w:tr w:rsidR="0094251D" w:rsidRPr="002F0BB7" w14:paraId="262CCF7D" w14:textId="77777777" w:rsidTr="4BFE8097">
        <w:trPr>
          <w:trHeight w:val="3952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504B4657" w14:textId="5294093E" w:rsidR="0094251D" w:rsidRPr="00120B4C" w:rsidRDefault="005E09E5" w:rsidP="003A72AF">
            <w:pPr>
              <w:pStyle w:val="EasyRead16"/>
              <w:rPr>
                <w:sz w:val="28"/>
                <w:szCs w:val="28"/>
              </w:rPr>
            </w:pPr>
            <w:r w:rsidRPr="00120B4C">
              <w:rPr>
                <w:noProof/>
                <w:sz w:val="28"/>
                <w:szCs w:val="28"/>
              </w:rPr>
              <w:drawing>
                <wp:inline distT="0" distB="0" distL="0" distR="0" wp14:anchorId="14336817" wp14:editId="132D08A9">
                  <wp:extent cx="1714500" cy="1714500"/>
                  <wp:effectExtent l="0" t="0" r="0" b="0"/>
                  <wp:docPr id="59244591" name="Picture 7" descr="A group of people in white t-shirts giving thumbs 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A group of people in white t-shirts giving thumbs 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66479952" w14:textId="73E3DA74" w:rsidR="0094251D" w:rsidRPr="00120B4C" w:rsidRDefault="0094251D" w:rsidP="003A72AF">
            <w:pPr>
              <w:pStyle w:val="EasyRead16"/>
              <w:rPr>
                <w:sz w:val="28"/>
                <w:szCs w:val="28"/>
              </w:rPr>
            </w:pPr>
          </w:p>
          <w:p w14:paraId="03FA583F" w14:textId="07408AFB" w:rsidR="0094251D" w:rsidRPr="00120B4C" w:rsidRDefault="0094251D" w:rsidP="003A72AF">
            <w:pPr>
              <w:pStyle w:val="EasyRead16"/>
              <w:rPr>
                <w:sz w:val="28"/>
                <w:szCs w:val="28"/>
              </w:rPr>
            </w:pPr>
          </w:p>
          <w:p w14:paraId="052758BE" w14:textId="48CC49D3" w:rsidR="0094251D" w:rsidRPr="00120B4C" w:rsidRDefault="00092071" w:rsidP="009C0A5D">
            <w:pPr>
              <w:pStyle w:val="EasyRead16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120B4C">
              <w:rPr>
                <w:sz w:val="28"/>
                <w:szCs w:val="28"/>
              </w:rPr>
              <w:t xml:space="preserve">Have their </w:t>
            </w:r>
            <w:r w:rsidRPr="00120B4C">
              <w:rPr>
                <w:b/>
                <w:bCs/>
                <w:sz w:val="28"/>
                <w:szCs w:val="28"/>
              </w:rPr>
              <w:t>rights</w:t>
            </w:r>
            <w:r w:rsidRPr="00120B4C">
              <w:rPr>
                <w:sz w:val="28"/>
                <w:szCs w:val="28"/>
              </w:rPr>
              <w:t xml:space="preserve"> protected</w:t>
            </w:r>
          </w:p>
          <w:p w14:paraId="544E219F" w14:textId="6038EDE8" w:rsidR="00092071" w:rsidRPr="00120B4C" w:rsidRDefault="00092071" w:rsidP="00092071">
            <w:pPr>
              <w:pStyle w:val="EasyRead16"/>
              <w:rPr>
                <w:sz w:val="28"/>
                <w:szCs w:val="28"/>
              </w:rPr>
            </w:pPr>
          </w:p>
          <w:p w14:paraId="6676025B" w14:textId="25AB6FE6" w:rsidR="00713925" w:rsidRPr="00120B4C" w:rsidRDefault="00713925" w:rsidP="00713925">
            <w:pPr>
              <w:spacing w:line="360" w:lineRule="auto"/>
              <w:rPr>
                <w:sz w:val="28"/>
                <w:szCs w:val="28"/>
              </w:rPr>
            </w:pPr>
            <w:r w:rsidRPr="00120B4C">
              <w:rPr>
                <w:sz w:val="28"/>
                <w:szCs w:val="28"/>
              </w:rPr>
              <w:t xml:space="preserve">Rights are </w:t>
            </w:r>
            <w:r w:rsidRPr="00120B4C">
              <w:rPr>
                <w:b/>
                <w:bCs/>
                <w:sz w:val="28"/>
                <w:szCs w:val="28"/>
              </w:rPr>
              <w:t>rules</w:t>
            </w:r>
            <w:r w:rsidRPr="00120B4C">
              <w:rPr>
                <w:sz w:val="28"/>
                <w:szCs w:val="28"/>
              </w:rPr>
              <w:t xml:space="preserve"> about treating everyone</w:t>
            </w:r>
          </w:p>
          <w:p w14:paraId="58455564" w14:textId="7527BC26" w:rsidR="00713925" w:rsidRPr="00120B4C" w:rsidRDefault="00713925" w:rsidP="009C0A5D">
            <w:pPr>
              <w:numPr>
                <w:ilvl w:val="0"/>
                <w:numId w:val="4"/>
              </w:numPr>
              <w:spacing w:line="360" w:lineRule="auto"/>
              <w:rPr>
                <w:sz w:val="28"/>
                <w:szCs w:val="28"/>
              </w:rPr>
            </w:pPr>
            <w:r w:rsidRPr="00120B4C">
              <w:rPr>
                <w:sz w:val="28"/>
                <w:szCs w:val="28"/>
              </w:rPr>
              <w:t>Fair</w:t>
            </w:r>
          </w:p>
          <w:p w14:paraId="72D666A5" w14:textId="675ECEEC" w:rsidR="00092071" w:rsidRPr="00120B4C" w:rsidRDefault="00713925" w:rsidP="009C0A5D">
            <w:pPr>
              <w:numPr>
                <w:ilvl w:val="0"/>
                <w:numId w:val="5"/>
              </w:numPr>
              <w:spacing w:line="360" w:lineRule="auto"/>
              <w:rPr>
                <w:sz w:val="28"/>
                <w:szCs w:val="28"/>
              </w:rPr>
            </w:pPr>
            <w:r w:rsidRPr="00120B4C">
              <w:rPr>
                <w:sz w:val="28"/>
                <w:szCs w:val="28"/>
              </w:rPr>
              <w:t>Equal</w:t>
            </w:r>
            <w:r w:rsidR="00BD0FA9">
              <w:rPr>
                <w:sz w:val="28"/>
                <w:szCs w:val="28"/>
              </w:rPr>
              <w:t>ly</w:t>
            </w:r>
            <w:r w:rsidRPr="00120B4C">
              <w:rPr>
                <w:sz w:val="28"/>
                <w:szCs w:val="28"/>
              </w:rPr>
              <w:t>.</w:t>
            </w:r>
          </w:p>
        </w:tc>
      </w:tr>
      <w:tr w:rsidR="0094251D" w:rsidRPr="002F0BB7" w14:paraId="2162CDE4" w14:textId="77777777" w:rsidTr="4BFE8097">
        <w:trPr>
          <w:trHeight w:val="3262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27A322C3" w14:textId="502B9E29" w:rsidR="0094251D" w:rsidRPr="002F0BB7" w:rsidRDefault="00063A54" w:rsidP="003A72AF">
            <w:pPr>
              <w:pStyle w:val="EasyRead16"/>
              <w:rPr>
                <w:sz w:val="28"/>
                <w:szCs w:val="28"/>
              </w:rPr>
            </w:pPr>
            <w:r w:rsidRPr="00AC5FD5">
              <w:rPr>
                <w:noProof/>
                <w:sz w:val="28"/>
                <w:szCs w:val="28"/>
              </w:rPr>
              <w:drawing>
                <wp:inline distT="0" distB="0" distL="0" distR="0" wp14:anchorId="345F65EF" wp14:editId="4AD64FE6">
                  <wp:extent cx="1743075" cy="1743075"/>
                  <wp:effectExtent l="0" t="0" r="0" b="9525"/>
                  <wp:docPr id="2079404641" name="Picture 1" descr="Two women smiling, one standing and holding the hand of the other seated in a wheelchai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9404641" name="Picture 1" descr="Two women smiling, one standing and holding the hand of the other seated in a wheelchair.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14FD7C03" w14:textId="2C4F2C2E" w:rsidR="4BFE8097" w:rsidRDefault="4BFE8097" w:rsidP="4BFE8097">
            <w:pPr>
              <w:pStyle w:val="EasyRead16"/>
              <w:rPr>
                <w:sz w:val="28"/>
                <w:szCs w:val="28"/>
              </w:rPr>
            </w:pPr>
          </w:p>
          <w:p w14:paraId="45BE1904" w14:textId="77777777" w:rsidR="008D4786" w:rsidRDefault="008D4786" w:rsidP="008D4786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We want Australia to be a place where people with disability </w:t>
            </w:r>
          </w:p>
          <w:p w14:paraId="5BCA6522" w14:textId="73EE70B2" w:rsidR="00BE0542" w:rsidRDefault="00BE0542" w:rsidP="003A72AF">
            <w:pPr>
              <w:pStyle w:val="EasyRead16"/>
              <w:rPr>
                <w:sz w:val="28"/>
                <w:szCs w:val="28"/>
              </w:rPr>
            </w:pPr>
          </w:p>
          <w:p w14:paraId="3879529B" w14:textId="1D6655D3" w:rsidR="00E34BC2" w:rsidRDefault="00AA6C59" w:rsidP="009C0A5D">
            <w:pPr>
              <w:pStyle w:val="EasyRead16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Are respected</w:t>
            </w:r>
          </w:p>
        </w:tc>
      </w:tr>
      <w:tr w:rsidR="00AA6C59" w:rsidRPr="002F0BB7" w14:paraId="60B25125" w14:textId="77777777" w:rsidTr="4BFE8097">
        <w:trPr>
          <w:trHeight w:val="2542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647B9A9B" w14:textId="775C68B2" w:rsidR="00AA6C59" w:rsidRPr="002F0BB7" w:rsidRDefault="003D58EC" w:rsidP="003A72AF">
            <w:pPr>
              <w:pStyle w:val="EasyRead16"/>
              <w:rPr>
                <w:sz w:val="28"/>
                <w:szCs w:val="28"/>
              </w:rPr>
            </w:pPr>
            <w:r w:rsidRPr="004A5A03">
              <w:rPr>
                <w:noProof/>
                <w:sz w:val="28"/>
                <w:szCs w:val="28"/>
              </w:rPr>
              <w:drawing>
                <wp:inline distT="0" distB="0" distL="0" distR="0" wp14:anchorId="2F295CF7" wp14:editId="60E04393">
                  <wp:extent cx="1571625" cy="1571625"/>
                  <wp:effectExtent l="0" t="0" r="9525" b="9525"/>
                  <wp:docPr id="664902829" name="Picture 1" descr="A person in a striped shirt thinking with a checkmark and an 'X' in a thought bub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4902829" name="Picture 1" descr="A person in a striped shirt thinking with a checkmark and an 'X' in a thought bubble.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332AA77E" w14:textId="3F40AD75" w:rsidR="00AA6C59" w:rsidRDefault="00AA6C59" w:rsidP="003A72AF">
            <w:pPr>
              <w:pStyle w:val="EasyRead16"/>
              <w:rPr>
                <w:sz w:val="28"/>
                <w:szCs w:val="28"/>
              </w:rPr>
            </w:pPr>
          </w:p>
          <w:p w14:paraId="18FAD796" w14:textId="42518F00" w:rsidR="00120B4C" w:rsidRDefault="00120B4C" w:rsidP="009C0A5D">
            <w:pPr>
              <w:pStyle w:val="EasyRead16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Can take </w:t>
            </w:r>
            <w:r w:rsidRPr="00120B4C">
              <w:rPr>
                <w:b/>
                <w:bCs/>
                <w:sz w:val="28"/>
                <w:szCs w:val="28"/>
              </w:rPr>
              <w:t>risks</w:t>
            </w:r>
          </w:p>
          <w:p w14:paraId="67D9324E" w14:textId="4DE7C80B" w:rsidR="00120B4C" w:rsidRDefault="00120B4C" w:rsidP="00120B4C">
            <w:pPr>
              <w:pStyle w:val="EasyRead16"/>
              <w:rPr>
                <w:sz w:val="28"/>
                <w:szCs w:val="28"/>
              </w:rPr>
            </w:pPr>
          </w:p>
          <w:p w14:paraId="74E718E0" w14:textId="0427339D" w:rsidR="00120B4C" w:rsidRDefault="00120B4C" w:rsidP="00120B4C">
            <w:pPr>
              <w:pStyle w:val="EasyRead16"/>
              <w:rPr>
                <w:sz w:val="28"/>
                <w:szCs w:val="28"/>
              </w:rPr>
            </w:pPr>
            <w:r w:rsidRPr="00722582">
              <w:rPr>
                <w:sz w:val="28"/>
                <w:szCs w:val="28"/>
              </w:rPr>
              <w:t>Risks are</w:t>
            </w:r>
            <w:r w:rsidR="00722582">
              <w:rPr>
                <w:sz w:val="28"/>
                <w:szCs w:val="28"/>
              </w:rPr>
              <w:t xml:space="preserve"> </w:t>
            </w:r>
            <w:r w:rsidR="00FB1E2F">
              <w:rPr>
                <w:sz w:val="28"/>
                <w:szCs w:val="28"/>
              </w:rPr>
              <w:t>doing things and</w:t>
            </w:r>
            <w:r w:rsidR="00722582">
              <w:rPr>
                <w:sz w:val="28"/>
                <w:szCs w:val="28"/>
              </w:rPr>
              <w:t xml:space="preserve"> something bad might happen.</w:t>
            </w:r>
          </w:p>
        </w:tc>
      </w:tr>
      <w:tr w:rsidR="00AA6C59" w:rsidRPr="002F0BB7" w14:paraId="3B55B291" w14:textId="77777777" w:rsidTr="4BFE8097">
        <w:trPr>
          <w:trHeight w:val="3534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496053D3" w14:textId="5BE60F64" w:rsidR="00AA6C59" w:rsidRPr="002F0BB7" w:rsidRDefault="00744E27" w:rsidP="003A72AF">
            <w:pPr>
              <w:pStyle w:val="EasyRead16"/>
              <w:rPr>
                <w:sz w:val="28"/>
                <w:szCs w:val="28"/>
              </w:rPr>
            </w:pPr>
            <w:r w:rsidRPr="00453F17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23E9548F" wp14:editId="495DB4A3">
                  <wp:extent cx="1704975" cy="1704975"/>
                  <wp:effectExtent l="0" t="0" r="9525" b="9525"/>
                  <wp:docPr id="902628769" name="Picture 1" descr="A diverse group of five individuals, including a person in a wheelchair and a person with crutches, standing together and smil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2628769" name="Picture 1" descr="A diverse group of five individuals, including a person in a wheelchair and a person with crutches, standing together and smiling.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33A2CE5F" w14:textId="6EF3C208" w:rsidR="00AA6C59" w:rsidRDefault="00AA6C59" w:rsidP="003A72AF">
            <w:pPr>
              <w:pStyle w:val="EasyRead16"/>
              <w:rPr>
                <w:sz w:val="28"/>
                <w:szCs w:val="28"/>
              </w:rPr>
            </w:pPr>
          </w:p>
          <w:p w14:paraId="0F7CA1BE" w14:textId="1867AF5C" w:rsidR="00120B4C" w:rsidRDefault="00120B4C" w:rsidP="009C0A5D">
            <w:pPr>
              <w:pStyle w:val="EasyRead16"/>
              <w:numPr>
                <w:ilvl w:val="0"/>
                <w:numId w:val="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Live the lives that they want to.</w:t>
            </w:r>
          </w:p>
        </w:tc>
      </w:tr>
      <w:tr w:rsidR="00243A02" w:rsidRPr="002F0BB7" w14:paraId="34A96A3E" w14:textId="77777777" w:rsidTr="4BFE8097">
        <w:trPr>
          <w:trHeight w:val="2542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0282E661" w14:textId="2C1154C3" w:rsidR="00243A02" w:rsidRPr="002F0BB7" w:rsidRDefault="00FF131B" w:rsidP="003A72AF">
            <w:pPr>
              <w:pStyle w:val="EasyRead16"/>
              <w:rPr>
                <w:sz w:val="28"/>
                <w:szCs w:val="28"/>
              </w:rPr>
            </w:pPr>
            <w:r w:rsidRPr="00763D9A">
              <w:rPr>
                <w:noProof/>
              </w:rPr>
              <w:drawing>
                <wp:inline distT="0" distB="0" distL="0" distR="0" wp14:anchorId="2FED8B71" wp14:editId="470B3648">
                  <wp:extent cx="1714500" cy="1714500"/>
                  <wp:effectExtent l="0" t="0" r="0" b="0"/>
                  <wp:docPr id="443331596" name="Picture 1" descr="people posing for a 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3331596" name="Picture 1" descr="people posing for a photo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1207BA80" w14:textId="5F4473D4" w:rsidR="00243A02" w:rsidRDefault="00243A02" w:rsidP="003A72A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This would make Australia an </w:t>
            </w:r>
            <w:r w:rsidRPr="00243A02">
              <w:rPr>
                <w:b/>
                <w:bCs/>
                <w:sz w:val="28"/>
                <w:szCs w:val="28"/>
              </w:rPr>
              <w:t>inclusive</w:t>
            </w:r>
            <w:r>
              <w:rPr>
                <w:sz w:val="28"/>
                <w:szCs w:val="28"/>
              </w:rPr>
              <w:t xml:space="preserve"> place for everyone.</w:t>
            </w:r>
          </w:p>
          <w:p w14:paraId="561C9222" w14:textId="601C767D" w:rsidR="00243A02" w:rsidRDefault="00243A02" w:rsidP="003A72AF">
            <w:pPr>
              <w:pStyle w:val="EasyRead16"/>
              <w:rPr>
                <w:sz w:val="28"/>
                <w:szCs w:val="28"/>
              </w:rPr>
            </w:pPr>
          </w:p>
          <w:p w14:paraId="1D9F0F7F" w14:textId="74D95768" w:rsidR="0014515C" w:rsidRPr="0014515C" w:rsidRDefault="0014515C" w:rsidP="0014515C">
            <w:pPr>
              <w:pStyle w:val="EasyRead16"/>
              <w:rPr>
                <w:sz w:val="28"/>
                <w:szCs w:val="28"/>
              </w:rPr>
            </w:pPr>
            <w:r w:rsidRPr="0014515C">
              <w:rPr>
                <w:sz w:val="28"/>
                <w:szCs w:val="28"/>
              </w:rPr>
              <w:t>Inclusive is when everyone</w:t>
            </w:r>
          </w:p>
          <w:p w14:paraId="7A2249A9" w14:textId="50FB1A0E" w:rsidR="0014515C" w:rsidRPr="0014515C" w:rsidRDefault="0014515C" w:rsidP="0014515C">
            <w:pPr>
              <w:pStyle w:val="EasyRead16"/>
              <w:rPr>
                <w:sz w:val="28"/>
                <w:szCs w:val="28"/>
              </w:rPr>
            </w:pPr>
          </w:p>
          <w:p w14:paraId="1070C006" w14:textId="561C9C5D" w:rsidR="0014515C" w:rsidRPr="0014515C" w:rsidRDefault="0014515C" w:rsidP="009C0A5D">
            <w:pPr>
              <w:pStyle w:val="EasyRead16"/>
              <w:numPr>
                <w:ilvl w:val="0"/>
                <w:numId w:val="9"/>
              </w:numPr>
              <w:rPr>
                <w:sz w:val="28"/>
                <w:szCs w:val="28"/>
              </w:rPr>
            </w:pPr>
            <w:r w:rsidRPr="0014515C">
              <w:rPr>
                <w:sz w:val="28"/>
                <w:szCs w:val="28"/>
              </w:rPr>
              <w:t xml:space="preserve">Can </w:t>
            </w:r>
            <w:r w:rsidRPr="0014515C">
              <w:rPr>
                <w:b/>
                <w:bCs/>
                <w:sz w:val="28"/>
                <w:szCs w:val="28"/>
              </w:rPr>
              <w:t>take part</w:t>
            </w:r>
          </w:p>
          <w:p w14:paraId="508361BF" w14:textId="22A791B9" w:rsidR="0014515C" w:rsidRPr="0014515C" w:rsidRDefault="0014515C" w:rsidP="0014515C">
            <w:pPr>
              <w:pStyle w:val="EasyRead16"/>
              <w:rPr>
                <w:sz w:val="28"/>
                <w:szCs w:val="28"/>
              </w:rPr>
            </w:pPr>
          </w:p>
          <w:p w14:paraId="5B49C5BC" w14:textId="04FA31B3" w:rsidR="0014515C" w:rsidRPr="0014515C" w:rsidRDefault="0014515C" w:rsidP="009C0A5D">
            <w:pPr>
              <w:pStyle w:val="EasyRead16"/>
              <w:numPr>
                <w:ilvl w:val="0"/>
                <w:numId w:val="9"/>
              </w:numPr>
              <w:rPr>
                <w:sz w:val="28"/>
                <w:szCs w:val="28"/>
              </w:rPr>
            </w:pPr>
            <w:r w:rsidRPr="0014515C">
              <w:rPr>
                <w:sz w:val="28"/>
                <w:szCs w:val="28"/>
              </w:rPr>
              <w:t xml:space="preserve">Feel like they </w:t>
            </w:r>
            <w:r w:rsidRPr="0014515C">
              <w:rPr>
                <w:b/>
                <w:bCs/>
                <w:sz w:val="28"/>
                <w:szCs w:val="28"/>
              </w:rPr>
              <w:t>belong</w:t>
            </w:r>
            <w:r w:rsidRPr="0014515C">
              <w:rPr>
                <w:sz w:val="28"/>
                <w:szCs w:val="28"/>
              </w:rPr>
              <w:t>.</w:t>
            </w:r>
          </w:p>
          <w:p w14:paraId="72CCC4DE" w14:textId="0A05DA94" w:rsidR="00243A02" w:rsidRDefault="00243A02" w:rsidP="003A72AF">
            <w:pPr>
              <w:pStyle w:val="EasyRead16"/>
              <w:rPr>
                <w:sz w:val="28"/>
                <w:szCs w:val="28"/>
              </w:rPr>
            </w:pPr>
          </w:p>
        </w:tc>
      </w:tr>
    </w:tbl>
    <w:p w14:paraId="5CEA8FD0" w14:textId="77777777" w:rsidR="00AF58C2" w:rsidRDefault="00AF58C2" w:rsidP="00AF58C2">
      <w:pPr>
        <w:pStyle w:val="EasyRead14"/>
      </w:pPr>
    </w:p>
    <w:p w14:paraId="57CE2876" w14:textId="77777777" w:rsidR="00AF58C2" w:rsidRDefault="00AF58C2" w:rsidP="00AF58C2">
      <w:pPr>
        <w:pStyle w:val="EasyRead14"/>
        <w:rPr>
          <w:rFonts w:eastAsiaTheme="majorEastAsia" w:cstheme="majorBidi"/>
          <w:b/>
          <w:bCs/>
        </w:rPr>
      </w:pPr>
      <w:r>
        <w:br w:type="page"/>
      </w:r>
    </w:p>
    <w:p w14:paraId="01DE9F53" w14:textId="5E66BA8D" w:rsidR="007319E4" w:rsidRPr="00E007DA" w:rsidRDefault="00744E27" w:rsidP="007319E4">
      <w:pPr>
        <w:pStyle w:val="Heading2"/>
        <w:spacing w:line="240" w:lineRule="auto"/>
        <w:rPr>
          <w:sz w:val="52"/>
          <w:szCs w:val="52"/>
        </w:rPr>
      </w:pPr>
      <w:r>
        <w:rPr>
          <w:sz w:val="52"/>
          <w:szCs w:val="52"/>
        </w:rPr>
        <w:lastRenderedPageBreak/>
        <w:t>Government responses</w:t>
      </w:r>
    </w:p>
    <w:p w14:paraId="5492DDDC" w14:textId="77777777" w:rsidR="007319E4" w:rsidRDefault="007319E4" w:rsidP="007319E4"/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3114"/>
        <w:gridCol w:w="5902"/>
      </w:tblGrid>
      <w:tr w:rsidR="007319E4" w:rsidRPr="002F0BB7" w14:paraId="7B91F851" w14:textId="77777777" w:rsidTr="00681A11">
        <w:trPr>
          <w:trHeight w:val="3862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21562F4C" w14:textId="16658817" w:rsidR="007319E4" w:rsidRPr="002F0BB7" w:rsidRDefault="00D909A6" w:rsidP="00B30651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0229F10" wp14:editId="5B3D184E">
                  <wp:extent cx="1838325" cy="1838325"/>
                  <wp:effectExtent l="0" t="0" r="0" b="9525"/>
                  <wp:docPr id="1850508011" name="Picture 3" descr="An icon of a group of people in a circ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59580E81" w14:textId="77777777" w:rsidR="007B2FCE" w:rsidRDefault="007B2FCE" w:rsidP="007B2FCE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Governments read the recommendations.</w:t>
            </w:r>
          </w:p>
          <w:p w14:paraId="223160A7" w14:textId="77777777" w:rsidR="007B2FCE" w:rsidRDefault="007B2FCE" w:rsidP="007B2FCE">
            <w:pPr>
              <w:pStyle w:val="EasyRead16"/>
              <w:rPr>
                <w:sz w:val="28"/>
                <w:szCs w:val="28"/>
              </w:rPr>
            </w:pPr>
          </w:p>
          <w:p w14:paraId="5B55AED3" w14:textId="77777777" w:rsidR="007B2FCE" w:rsidRDefault="007B2FCE" w:rsidP="007B2FCE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Governments wrote what they think about the recommendations. </w:t>
            </w:r>
          </w:p>
          <w:p w14:paraId="0120AB6C" w14:textId="77777777" w:rsidR="007B2FCE" w:rsidRDefault="007B2FCE" w:rsidP="007B2FCE">
            <w:pPr>
              <w:pStyle w:val="EasyRead16"/>
              <w:rPr>
                <w:sz w:val="28"/>
                <w:szCs w:val="28"/>
              </w:rPr>
            </w:pPr>
          </w:p>
          <w:p w14:paraId="1D0C4A7A" w14:textId="5D5D0EBF" w:rsidR="007319E4" w:rsidRDefault="007B2FCE" w:rsidP="007B2FCE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They put this in a report.</w:t>
            </w:r>
          </w:p>
        </w:tc>
      </w:tr>
      <w:tr w:rsidR="007319E4" w:rsidRPr="002F0BB7" w14:paraId="06B227B5" w14:textId="77777777" w:rsidTr="00681A11">
        <w:trPr>
          <w:trHeight w:val="5093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04AFD603" w14:textId="77777777" w:rsidR="007319E4" w:rsidRDefault="007319E4" w:rsidP="00B30651">
            <w:pPr>
              <w:pStyle w:val="EasyRead16"/>
              <w:rPr>
                <w:sz w:val="28"/>
                <w:szCs w:val="28"/>
              </w:rPr>
            </w:pPr>
          </w:p>
          <w:p w14:paraId="2E96C42F" w14:textId="77777777" w:rsidR="004819F0" w:rsidRDefault="004819F0" w:rsidP="00B30651">
            <w:pPr>
              <w:pStyle w:val="EasyRead16"/>
              <w:rPr>
                <w:sz w:val="28"/>
                <w:szCs w:val="28"/>
              </w:rPr>
            </w:pPr>
          </w:p>
          <w:p w14:paraId="29F03F00" w14:textId="37CEE7EA" w:rsidR="004819F0" w:rsidRPr="002F0BB7" w:rsidRDefault="004819F0" w:rsidP="00B30651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7A3C5BD" wp14:editId="751BF82C">
                  <wp:extent cx="1727129" cy="1114425"/>
                  <wp:effectExtent l="0" t="0" r="6985" b="0"/>
                  <wp:docPr id="1479591460" name="Picture 5" descr="A teal icon of parliament h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129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00ADBB58" w14:textId="71B2073C" w:rsidR="007319E4" w:rsidRDefault="007319E4" w:rsidP="00B30651">
            <w:pPr>
              <w:pStyle w:val="EasyRead16"/>
              <w:rPr>
                <w:sz w:val="28"/>
                <w:szCs w:val="28"/>
              </w:rPr>
            </w:pPr>
          </w:p>
          <w:p w14:paraId="23F8D85E" w14:textId="41D0F9B1" w:rsidR="007319E4" w:rsidRDefault="007319E4" w:rsidP="00B30651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 report was </w:t>
            </w:r>
            <w:r w:rsidR="00BD76F4">
              <w:rPr>
                <w:sz w:val="28"/>
                <w:szCs w:val="28"/>
              </w:rPr>
              <w:t>shared</w:t>
            </w:r>
            <w:r>
              <w:rPr>
                <w:sz w:val="28"/>
                <w:szCs w:val="28"/>
              </w:rPr>
              <w:t xml:space="preserve"> on 31 July 2024.</w:t>
            </w:r>
          </w:p>
          <w:p w14:paraId="1C9146DF" w14:textId="5F60BC09" w:rsidR="007319E4" w:rsidRDefault="007319E4" w:rsidP="00B30651">
            <w:pPr>
              <w:pStyle w:val="EasyRead16"/>
              <w:rPr>
                <w:sz w:val="28"/>
                <w:szCs w:val="28"/>
              </w:rPr>
            </w:pPr>
          </w:p>
          <w:p w14:paraId="0C58AB40" w14:textId="1CDCB6C7" w:rsidR="007319E4" w:rsidRDefault="007319E4" w:rsidP="00B30651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All </w:t>
            </w:r>
            <w:r w:rsidRPr="4A4FD153">
              <w:rPr>
                <w:sz w:val="28"/>
                <w:szCs w:val="28"/>
              </w:rPr>
              <w:t>government</w:t>
            </w:r>
            <w:r w:rsidR="7A2EF10F" w:rsidRPr="4A4FD153">
              <w:rPr>
                <w:sz w:val="28"/>
                <w:szCs w:val="28"/>
              </w:rPr>
              <w:t>s</w:t>
            </w:r>
            <w:r>
              <w:rPr>
                <w:sz w:val="28"/>
                <w:szCs w:val="28"/>
              </w:rPr>
              <w:t xml:space="preserve"> worked on this report.</w:t>
            </w:r>
          </w:p>
          <w:p w14:paraId="40AE63FE" w14:textId="5A5CA2DE" w:rsidR="007319E4" w:rsidRDefault="007319E4" w:rsidP="00B30651">
            <w:pPr>
              <w:pStyle w:val="EasyRead16"/>
              <w:rPr>
                <w:sz w:val="28"/>
                <w:szCs w:val="28"/>
              </w:rPr>
            </w:pPr>
          </w:p>
          <w:p w14:paraId="7D3EF022" w14:textId="0B279CDD" w:rsidR="007319E4" w:rsidRDefault="007319E4" w:rsidP="00B30651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That is </w:t>
            </w:r>
          </w:p>
          <w:p w14:paraId="728F3D3D" w14:textId="09B99405" w:rsidR="007319E4" w:rsidRDefault="007319E4" w:rsidP="00B30651">
            <w:pPr>
              <w:pStyle w:val="EasyRead16"/>
              <w:rPr>
                <w:sz w:val="28"/>
                <w:szCs w:val="28"/>
              </w:rPr>
            </w:pPr>
          </w:p>
          <w:p w14:paraId="7C2D34C8" w14:textId="104F14A2" w:rsidR="007319E4" w:rsidRDefault="007319E4" w:rsidP="009C0A5D">
            <w:pPr>
              <w:pStyle w:val="EasyRead16"/>
              <w:numPr>
                <w:ilvl w:val="0"/>
                <w:numId w:val="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Australian Government</w:t>
            </w:r>
          </w:p>
          <w:p w14:paraId="6D4EE4F3" w14:textId="44D74C90" w:rsidR="007319E4" w:rsidRDefault="007319E4" w:rsidP="009C0A5D">
            <w:pPr>
              <w:pStyle w:val="EasyRead16"/>
              <w:numPr>
                <w:ilvl w:val="0"/>
                <w:numId w:val="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State and territory governments. </w:t>
            </w:r>
          </w:p>
        </w:tc>
      </w:tr>
      <w:tr w:rsidR="007319E4" w:rsidRPr="002F0BB7" w14:paraId="4646865B" w14:textId="77777777" w:rsidTr="00681A11">
        <w:trPr>
          <w:trHeight w:val="2542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7BA9EDBE" w14:textId="6F44D558" w:rsidR="007319E4" w:rsidRPr="002F0BB7" w:rsidRDefault="0077465A" w:rsidP="00B30651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EB987A8" wp14:editId="6E960714">
                  <wp:extent cx="1714500" cy="1714500"/>
                  <wp:effectExtent l="0" t="0" r="0" b="0"/>
                  <wp:docPr id="1628767726" name="Picture 7" descr="an icon of the map of Australia in teal with a kangaro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41128B8F" w14:textId="77777777" w:rsidR="007319E4" w:rsidRDefault="007319E4" w:rsidP="00B30651">
            <w:pPr>
              <w:pStyle w:val="EasyRead16"/>
              <w:rPr>
                <w:sz w:val="28"/>
                <w:szCs w:val="28"/>
              </w:rPr>
            </w:pPr>
          </w:p>
          <w:p w14:paraId="286CBD22" w14:textId="77777777" w:rsidR="00E03078" w:rsidRDefault="00E03078" w:rsidP="00B30651">
            <w:pPr>
              <w:pStyle w:val="EasyRead16"/>
              <w:rPr>
                <w:sz w:val="28"/>
                <w:szCs w:val="28"/>
              </w:rPr>
            </w:pPr>
          </w:p>
          <w:p w14:paraId="7F80B866" w14:textId="1336DE0E" w:rsidR="007319E4" w:rsidRDefault="007319E4" w:rsidP="00B30651">
            <w:pPr>
              <w:pStyle w:val="EasyRead16"/>
              <w:rPr>
                <w:sz w:val="28"/>
                <w:szCs w:val="28"/>
              </w:rPr>
            </w:pPr>
            <w:bookmarkStart w:id="0" w:name="_Hlk184890644"/>
            <w:r>
              <w:rPr>
                <w:sz w:val="28"/>
                <w:szCs w:val="28"/>
              </w:rPr>
              <w:t>State and territory governments also wrote their own reports.</w:t>
            </w:r>
          </w:p>
          <w:bookmarkEnd w:id="0"/>
          <w:p w14:paraId="129A589F" w14:textId="283C9BC2" w:rsidR="007319E4" w:rsidRDefault="007319E4" w:rsidP="00B30651">
            <w:pPr>
              <w:pStyle w:val="EasyRead16"/>
              <w:rPr>
                <w:sz w:val="28"/>
                <w:szCs w:val="28"/>
              </w:rPr>
            </w:pPr>
          </w:p>
        </w:tc>
      </w:tr>
      <w:tr w:rsidR="007319E4" w:rsidRPr="002F0BB7" w14:paraId="22A93593" w14:textId="77777777" w:rsidTr="00681A11">
        <w:trPr>
          <w:trHeight w:val="3251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456A8895" w14:textId="2D264291" w:rsidR="007319E4" w:rsidRPr="002F0BB7" w:rsidRDefault="00F766D6" w:rsidP="00B30651">
            <w:pPr>
              <w:pStyle w:val="EasyRead16"/>
              <w:rPr>
                <w:sz w:val="28"/>
                <w:szCs w:val="28"/>
              </w:rPr>
            </w:pPr>
            <w:r w:rsidRPr="00EB2B06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2FD47318" wp14:editId="04501EF6">
                  <wp:extent cx="1724025" cy="1724025"/>
                  <wp:effectExtent l="0" t="0" r="9525" b="9525"/>
                  <wp:docPr id="651954115" name="Picture 1" descr="Group of five diverse individuals with disabilities smiling and standing togeth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954115" name="Picture 1" descr="Group of five diverse individuals with disabilities smiling and standing together.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24060E08" w14:textId="77777777" w:rsidR="00FE3395" w:rsidRDefault="00FE3395" w:rsidP="00FE3395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To get ideas on what to do better the government will work with</w:t>
            </w:r>
          </w:p>
          <w:p w14:paraId="4D9A6970" w14:textId="48A02B3C" w:rsidR="007319E4" w:rsidRPr="00824805" w:rsidRDefault="007319E4" w:rsidP="00B30651">
            <w:pPr>
              <w:pStyle w:val="EasyRead16"/>
              <w:rPr>
                <w:sz w:val="28"/>
                <w:szCs w:val="28"/>
              </w:rPr>
            </w:pPr>
          </w:p>
          <w:p w14:paraId="37CBDB4F" w14:textId="43A78A31" w:rsidR="007319E4" w:rsidRPr="00824805" w:rsidRDefault="007319E4" w:rsidP="009C0A5D">
            <w:pPr>
              <w:pStyle w:val="EasyRead16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 w:rsidRPr="00824805">
              <w:rPr>
                <w:sz w:val="28"/>
                <w:szCs w:val="28"/>
              </w:rPr>
              <w:t>People with disability</w:t>
            </w:r>
          </w:p>
        </w:tc>
      </w:tr>
      <w:tr w:rsidR="007319E4" w:rsidRPr="002F0BB7" w14:paraId="4C4922F4" w14:textId="77777777" w:rsidTr="00617714">
        <w:trPr>
          <w:trHeight w:val="3122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50791401" w14:textId="7F131E04" w:rsidR="007319E4" w:rsidRPr="002F0BB7" w:rsidRDefault="0044768C" w:rsidP="00B30651">
            <w:pPr>
              <w:pStyle w:val="EasyRead16"/>
              <w:rPr>
                <w:sz w:val="28"/>
                <w:szCs w:val="28"/>
              </w:rPr>
            </w:pPr>
            <w:r w:rsidRPr="007679E6">
              <w:rPr>
                <w:noProof/>
                <w:sz w:val="28"/>
                <w:szCs w:val="28"/>
              </w:rPr>
              <w:drawing>
                <wp:inline distT="0" distB="0" distL="0" distR="0" wp14:anchorId="1B73716C" wp14:editId="36D2FA5A">
                  <wp:extent cx="1533525" cy="1533525"/>
                  <wp:effectExtent l="0" t="0" r="9525" b="9525"/>
                  <wp:docPr id="1551246108" name="Picture 1" descr="A diverse group of people, including a woman in a wheelchair, seated around tables at a conference, with a woman standing and speaking into a microphon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1246108" name="Picture 1" descr="A diverse group of people, including a woman in a wheelchair, seated around tables at a conference, with a woman standing and speaking into a microphone.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50014EC4" w14:textId="0D6D5B23" w:rsidR="007319E4" w:rsidRPr="00824805" w:rsidRDefault="007319E4" w:rsidP="00B30651">
            <w:pPr>
              <w:pStyle w:val="EasyRead16"/>
              <w:rPr>
                <w:sz w:val="28"/>
                <w:szCs w:val="28"/>
              </w:rPr>
            </w:pPr>
          </w:p>
          <w:p w14:paraId="5D379E53" w14:textId="374DFF51" w:rsidR="007319E4" w:rsidRPr="00824805" w:rsidRDefault="007319E4" w:rsidP="00B30651">
            <w:pPr>
              <w:pStyle w:val="EasyRead16"/>
              <w:rPr>
                <w:sz w:val="28"/>
                <w:szCs w:val="28"/>
              </w:rPr>
            </w:pPr>
          </w:p>
          <w:p w14:paraId="39C1D049" w14:textId="034D2B85" w:rsidR="007319E4" w:rsidRPr="00824805" w:rsidRDefault="007319E4" w:rsidP="009C0A5D">
            <w:pPr>
              <w:pStyle w:val="EasyRead16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 w:rsidRPr="00824805">
              <w:rPr>
                <w:sz w:val="28"/>
                <w:szCs w:val="28"/>
              </w:rPr>
              <w:t xml:space="preserve">Disability </w:t>
            </w:r>
            <w:r w:rsidR="00FE3395" w:rsidRPr="00824805">
              <w:rPr>
                <w:sz w:val="28"/>
                <w:szCs w:val="28"/>
              </w:rPr>
              <w:t>Representative Organisations</w:t>
            </w:r>
          </w:p>
          <w:p w14:paraId="5B605D34" w14:textId="5090B47D" w:rsidR="007319E4" w:rsidRPr="00824805" w:rsidRDefault="007319E4" w:rsidP="00B30651">
            <w:pPr>
              <w:pStyle w:val="EasyRead16"/>
              <w:rPr>
                <w:sz w:val="28"/>
                <w:szCs w:val="28"/>
              </w:rPr>
            </w:pPr>
          </w:p>
          <w:p w14:paraId="1AE4882F" w14:textId="5D51F2D8" w:rsidR="007319E4" w:rsidRPr="00824805" w:rsidRDefault="007319E4" w:rsidP="00B30651">
            <w:pPr>
              <w:pStyle w:val="EasyRead16"/>
              <w:rPr>
                <w:sz w:val="28"/>
                <w:szCs w:val="28"/>
              </w:rPr>
            </w:pPr>
          </w:p>
        </w:tc>
      </w:tr>
      <w:tr w:rsidR="007319E4" w:rsidRPr="002F0BB7" w14:paraId="77656DA9" w14:textId="77777777" w:rsidTr="00617714">
        <w:trPr>
          <w:trHeight w:val="3407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2CCEC71B" w14:textId="79CF17F8" w:rsidR="007319E4" w:rsidRPr="002F0BB7" w:rsidRDefault="004D4ABB" w:rsidP="00B30651">
            <w:pPr>
              <w:pStyle w:val="EasyRead16"/>
              <w:rPr>
                <w:sz w:val="28"/>
                <w:szCs w:val="28"/>
              </w:rPr>
            </w:pPr>
            <w:r w:rsidRPr="004406D9">
              <w:rPr>
                <w:noProof/>
                <w:sz w:val="28"/>
                <w:szCs w:val="28"/>
              </w:rPr>
              <w:drawing>
                <wp:inline distT="0" distB="0" distL="0" distR="0" wp14:anchorId="18D77A36" wp14:editId="1D781980">
                  <wp:extent cx="1619250" cy="1619250"/>
                  <wp:effectExtent l="0" t="0" r="0" b="0"/>
                  <wp:docPr id="397421395" name="Picture 1" descr="Five people sitting around a table discussing and reviewing paper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7421395" name="Picture 1" descr="Five people sitting around a table discussing and reviewing papers.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13B90FD5" w14:textId="07C76295" w:rsidR="007319E4" w:rsidRPr="00824805" w:rsidRDefault="007319E4" w:rsidP="00B30651">
            <w:pPr>
              <w:pStyle w:val="EasyRead16"/>
              <w:rPr>
                <w:sz w:val="28"/>
                <w:szCs w:val="28"/>
              </w:rPr>
            </w:pPr>
          </w:p>
          <w:p w14:paraId="3DA11A9F" w14:textId="071D9C10" w:rsidR="007319E4" w:rsidRPr="00824805" w:rsidRDefault="007319E4" w:rsidP="00B30651">
            <w:pPr>
              <w:pStyle w:val="EasyRead16"/>
              <w:rPr>
                <w:sz w:val="28"/>
                <w:szCs w:val="28"/>
              </w:rPr>
            </w:pPr>
          </w:p>
          <w:p w14:paraId="68872119" w14:textId="568D34F4" w:rsidR="007319E4" w:rsidRPr="00824805" w:rsidRDefault="007319E4" w:rsidP="009C0A5D">
            <w:pPr>
              <w:pStyle w:val="EasyRead16"/>
              <w:numPr>
                <w:ilvl w:val="0"/>
                <w:numId w:val="8"/>
              </w:numPr>
              <w:rPr>
                <w:sz w:val="28"/>
                <w:szCs w:val="28"/>
              </w:rPr>
            </w:pPr>
            <w:r w:rsidRPr="00824805">
              <w:rPr>
                <w:sz w:val="28"/>
                <w:szCs w:val="28"/>
              </w:rPr>
              <w:t xml:space="preserve">Disability </w:t>
            </w:r>
            <w:r w:rsidRPr="00824805">
              <w:rPr>
                <w:b/>
                <w:bCs/>
                <w:sz w:val="28"/>
                <w:szCs w:val="28"/>
              </w:rPr>
              <w:t>advisory</w:t>
            </w:r>
            <w:r w:rsidRPr="00824805">
              <w:rPr>
                <w:sz w:val="28"/>
                <w:szCs w:val="28"/>
              </w:rPr>
              <w:t xml:space="preserve"> </w:t>
            </w:r>
            <w:r w:rsidRPr="00824805">
              <w:rPr>
                <w:b/>
                <w:bCs/>
                <w:sz w:val="28"/>
                <w:szCs w:val="28"/>
              </w:rPr>
              <w:t>groups</w:t>
            </w:r>
            <w:r w:rsidRPr="00824805">
              <w:rPr>
                <w:sz w:val="28"/>
                <w:szCs w:val="28"/>
              </w:rPr>
              <w:t>.</w:t>
            </w:r>
          </w:p>
          <w:p w14:paraId="230DA608" w14:textId="023547E4" w:rsidR="007319E4" w:rsidRPr="00824805" w:rsidRDefault="007319E4" w:rsidP="00B30651">
            <w:pPr>
              <w:pStyle w:val="EasyRead16"/>
              <w:rPr>
                <w:sz w:val="28"/>
                <w:szCs w:val="28"/>
              </w:rPr>
            </w:pPr>
          </w:p>
          <w:p w14:paraId="5DA7549A" w14:textId="5113A1BC" w:rsidR="007319E4" w:rsidRPr="00824805" w:rsidRDefault="007319E4" w:rsidP="00B30651">
            <w:pPr>
              <w:pStyle w:val="EasyRead16"/>
              <w:rPr>
                <w:sz w:val="28"/>
                <w:szCs w:val="28"/>
              </w:rPr>
            </w:pPr>
            <w:r w:rsidRPr="00824805">
              <w:rPr>
                <w:sz w:val="28"/>
                <w:szCs w:val="28"/>
              </w:rPr>
              <w:t>Advisory groups are groups of people who know a lot about something.</w:t>
            </w:r>
          </w:p>
        </w:tc>
      </w:tr>
      <w:tr w:rsidR="007319E4" w:rsidRPr="002F0BB7" w14:paraId="1FC9E39F" w14:textId="77777777" w:rsidTr="00681A11">
        <w:trPr>
          <w:trHeight w:val="2542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5DBE67EE" w14:textId="5A7AA6E9" w:rsidR="007319E4" w:rsidRDefault="007319E4" w:rsidP="00B30651">
            <w:pPr>
              <w:pStyle w:val="EasyRead16"/>
              <w:rPr>
                <w:sz w:val="28"/>
                <w:szCs w:val="28"/>
              </w:rPr>
            </w:pPr>
          </w:p>
          <w:p w14:paraId="092CE4CF" w14:textId="6CA6069A" w:rsidR="00617714" w:rsidRPr="002F0BB7" w:rsidRDefault="00617714" w:rsidP="00B30651">
            <w:pPr>
              <w:pStyle w:val="EasyRead16"/>
              <w:rPr>
                <w:sz w:val="28"/>
                <w:szCs w:val="28"/>
              </w:rPr>
            </w:pPr>
            <w:r w:rsidRPr="00F11614">
              <w:rPr>
                <w:noProof/>
              </w:rPr>
              <w:drawing>
                <wp:inline distT="0" distB="0" distL="0" distR="0" wp14:anchorId="3858266D" wp14:editId="28C6ED67">
                  <wp:extent cx="1647825" cy="585699"/>
                  <wp:effectExtent l="0" t="0" r="0" b="5080"/>
                  <wp:docPr id="775736843" name="Picture 12" descr="Northern Territory Government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Northern Territory Government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661" cy="593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1A5288C8" w14:textId="77777777" w:rsidR="007319E4" w:rsidRDefault="007319E4" w:rsidP="00B30651">
            <w:pPr>
              <w:pStyle w:val="EasyRead16"/>
              <w:rPr>
                <w:sz w:val="28"/>
                <w:szCs w:val="28"/>
              </w:rPr>
            </w:pPr>
          </w:p>
          <w:p w14:paraId="6B56213E" w14:textId="6008F789" w:rsidR="007319E4" w:rsidRDefault="007319E4" w:rsidP="00B30651">
            <w:pPr>
              <w:pStyle w:val="EasyRead16"/>
              <w:rPr>
                <w:sz w:val="28"/>
                <w:szCs w:val="28"/>
              </w:rPr>
            </w:pPr>
            <w:r w:rsidRPr="65C84B34">
              <w:rPr>
                <w:sz w:val="28"/>
                <w:szCs w:val="28"/>
              </w:rPr>
              <w:t xml:space="preserve">This update talks about </w:t>
            </w:r>
            <w:r w:rsidRPr="00346E1B">
              <w:rPr>
                <w:b/>
                <w:bCs/>
                <w:sz w:val="28"/>
                <w:szCs w:val="28"/>
              </w:rPr>
              <w:t>some</w:t>
            </w:r>
            <w:r w:rsidRPr="65C84B34">
              <w:rPr>
                <w:sz w:val="28"/>
                <w:szCs w:val="28"/>
              </w:rPr>
              <w:t xml:space="preserve"> things the </w:t>
            </w:r>
            <w:r w:rsidR="00610B94" w:rsidRPr="65C84B34">
              <w:rPr>
                <w:b/>
                <w:bCs/>
                <w:sz w:val="28"/>
                <w:szCs w:val="28"/>
              </w:rPr>
              <w:t>Northern Territory Government</w:t>
            </w:r>
            <w:r w:rsidR="00610B94" w:rsidRPr="65C84B34">
              <w:rPr>
                <w:sz w:val="28"/>
                <w:szCs w:val="28"/>
              </w:rPr>
              <w:t xml:space="preserve"> </w:t>
            </w:r>
            <w:r w:rsidRPr="65C84B34">
              <w:rPr>
                <w:sz w:val="28"/>
                <w:szCs w:val="28"/>
              </w:rPr>
              <w:t>has done so far.</w:t>
            </w:r>
          </w:p>
          <w:p w14:paraId="62463764" w14:textId="77777777" w:rsidR="007319E4" w:rsidRDefault="007319E4" w:rsidP="00B30651">
            <w:pPr>
              <w:pStyle w:val="EasyRead16"/>
              <w:rPr>
                <w:sz w:val="28"/>
                <w:szCs w:val="28"/>
              </w:rPr>
            </w:pPr>
          </w:p>
          <w:p w14:paraId="3AC7D883" w14:textId="1CF597D0" w:rsidR="007319E4" w:rsidRDefault="007319E4" w:rsidP="00B30651">
            <w:pPr>
              <w:pStyle w:val="EasyRead16"/>
              <w:rPr>
                <w:sz w:val="28"/>
                <w:szCs w:val="28"/>
              </w:rPr>
            </w:pPr>
            <w:r w:rsidRPr="455D5433">
              <w:rPr>
                <w:sz w:val="28"/>
                <w:szCs w:val="28"/>
              </w:rPr>
              <w:t xml:space="preserve">It does </w:t>
            </w:r>
            <w:r w:rsidRPr="00346E1B">
              <w:rPr>
                <w:b/>
                <w:bCs/>
                <w:sz w:val="28"/>
                <w:szCs w:val="28"/>
              </w:rPr>
              <w:t>not</w:t>
            </w:r>
            <w:r w:rsidRPr="455D5433">
              <w:rPr>
                <w:sz w:val="28"/>
                <w:szCs w:val="28"/>
              </w:rPr>
              <w:t xml:space="preserve"> talk about </w:t>
            </w:r>
            <w:r w:rsidRPr="00346E1B">
              <w:rPr>
                <w:b/>
                <w:bCs/>
                <w:sz w:val="28"/>
                <w:szCs w:val="28"/>
              </w:rPr>
              <w:t>all things</w:t>
            </w:r>
            <w:r w:rsidRPr="455D5433">
              <w:rPr>
                <w:sz w:val="28"/>
                <w:szCs w:val="28"/>
              </w:rPr>
              <w:t xml:space="preserve"> the </w:t>
            </w:r>
            <w:r w:rsidR="00346E1B">
              <w:rPr>
                <w:sz w:val="28"/>
                <w:szCs w:val="28"/>
              </w:rPr>
              <w:t xml:space="preserve">NT </w:t>
            </w:r>
            <w:r w:rsidR="00207524">
              <w:rPr>
                <w:sz w:val="28"/>
                <w:szCs w:val="28"/>
              </w:rPr>
              <w:t>G</w:t>
            </w:r>
            <w:r w:rsidRPr="455D5433">
              <w:rPr>
                <w:sz w:val="28"/>
                <w:szCs w:val="28"/>
              </w:rPr>
              <w:t>overnment is doing.</w:t>
            </w:r>
          </w:p>
        </w:tc>
      </w:tr>
    </w:tbl>
    <w:p w14:paraId="137CCBA9" w14:textId="607A5E39" w:rsidR="00C73D3F" w:rsidRPr="00E007DA" w:rsidRDefault="003C661B" w:rsidP="00C73D3F">
      <w:pPr>
        <w:pStyle w:val="Heading2"/>
        <w:spacing w:line="240" w:lineRule="auto"/>
        <w:rPr>
          <w:sz w:val="52"/>
          <w:szCs w:val="52"/>
        </w:rPr>
      </w:pPr>
      <w:r>
        <w:rPr>
          <w:sz w:val="52"/>
          <w:szCs w:val="52"/>
        </w:rPr>
        <w:lastRenderedPageBreak/>
        <w:t>Safer schools</w:t>
      </w:r>
    </w:p>
    <w:p w14:paraId="359DC62C" w14:textId="77777777" w:rsidR="00C73D3F" w:rsidRDefault="00C73D3F" w:rsidP="00C73D3F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5902"/>
      </w:tblGrid>
      <w:tr w:rsidR="005366C7" w:rsidRPr="00E007DA" w14:paraId="42DD3D20" w14:textId="77777777" w:rsidTr="645931B8">
        <w:trPr>
          <w:trHeight w:val="6555"/>
        </w:trPr>
        <w:tc>
          <w:tcPr>
            <w:tcW w:w="3114" w:type="dxa"/>
          </w:tcPr>
          <w:p w14:paraId="5580B34A" w14:textId="77777777" w:rsidR="005366C7" w:rsidRDefault="000636E1" w:rsidP="00523940">
            <w:pPr>
              <w:pStyle w:val="EasyRead16"/>
              <w:rPr>
                <w:sz w:val="28"/>
                <w:szCs w:val="28"/>
              </w:rPr>
            </w:pPr>
            <w:r w:rsidRPr="008176C1">
              <w:rPr>
                <w:noProof/>
                <w:sz w:val="28"/>
                <w:szCs w:val="28"/>
              </w:rPr>
              <w:drawing>
                <wp:inline distT="0" distB="0" distL="0" distR="0" wp14:anchorId="3F0D9AD0" wp14:editId="07F8FCF3">
                  <wp:extent cx="1704975" cy="1704975"/>
                  <wp:effectExtent l="0" t="0" r="9525" b="9525"/>
                  <wp:docPr id="1874092071" name="Picture 1" descr="Calendar icon showing January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4092071" name="Picture 1" descr="Calendar icon showing January 2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C29055" w14:textId="77777777" w:rsidR="009A718C" w:rsidRDefault="009A718C" w:rsidP="00523940">
            <w:pPr>
              <w:pStyle w:val="EasyRead16"/>
              <w:rPr>
                <w:sz w:val="28"/>
                <w:szCs w:val="28"/>
              </w:rPr>
            </w:pPr>
          </w:p>
          <w:p w14:paraId="203A8B34" w14:textId="61572096" w:rsidR="00532CCF" w:rsidRPr="00E007DA" w:rsidRDefault="00532CCF" w:rsidP="00523940">
            <w:pPr>
              <w:pStyle w:val="EasyRead16"/>
              <w:rPr>
                <w:sz w:val="28"/>
                <w:szCs w:val="28"/>
              </w:rPr>
            </w:pPr>
            <w:r w:rsidRPr="00532CCF">
              <w:rPr>
                <w:noProof/>
                <w:sz w:val="28"/>
                <w:szCs w:val="28"/>
              </w:rPr>
              <w:drawing>
                <wp:inline distT="0" distB="0" distL="0" distR="0" wp14:anchorId="6689F860" wp14:editId="4AF9516A">
                  <wp:extent cx="1786270" cy="1786270"/>
                  <wp:effectExtent l="0" t="0" r="0" b="4445"/>
                  <wp:docPr id="188513202" name="Picture 1" descr="White hardcover book with 'RULES' on the cover, featuring a green checkmark and a red 'X'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513202" name="Picture 1" descr="White hardcover book with 'RULES' on the cover, featuring a green checkmark and a red 'X'.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654" cy="1795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00FB0803" w14:textId="77777777" w:rsidR="005366C7" w:rsidRDefault="005366C7" w:rsidP="00523940">
            <w:pPr>
              <w:pStyle w:val="EasyRead16"/>
              <w:rPr>
                <w:sz w:val="28"/>
                <w:szCs w:val="28"/>
              </w:rPr>
            </w:pPr>
          </w:p>
          <w:p w14:paraId="396EFE75" w14:textId="0E9B2F49" w:rsidR="005366C7" w:rsidRDefault="005366C7" w:rsidP="00523940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On 2 January 2024 new laws started in</w:t>
            </w:r>
            <w:r w:rsidR="00207524">
              <w:rPr>
                <w:sz w:val="28"/>
                <w:szCs w:val="28"/>
              </w:rPr>
              <w:t xml:space="preserve"> the</w:t>
            </w:r>
            <w:r>
              <w:rPr>
                <w:sz w:val="28"/>
                <w:szCs w:val="28"/>
              </w:rPr>
              <w:t xml:space="preserve"> NT.</w:t>
            </w:r>
          </w:p>
          <w:p w14:paraId="72249E27" w14:textId="77777777" w:rsidR="005366C7" w:rsidRDefault="005366C7" w:rsidP="00523940">
            <w:pPr>
              <w:pStyle w:val="EasyRead16"/>
              <w:rPr>
                <w:sz w:val="28"/>
                <w:szCs w:val="28"/>
              </w:rPr>
            </w:pPr>
          </w:p>
          <w:p w14:paraId="2A6E4AAD" w14:textId="77777777" w:rsidR="005366C7" w:rsidRDefault="10124D4E" w:rsidP="00523940">
            <w:pPr>
              <w:pStyle w:val="EasyRead16"/>
              <w:rPr>
                <w:sz w:val="28"/>
                <w:szCs w:val="28"/>
              </w:rPr>
            </w:pPr>
            <w:r w:rsidRPr="455D5433">
              <w:rPr>
                <w:sz w:val="28"/>
                <w:szCs w:val="28"/>
              </w:rPr>
              <w:t>The new law</w:t>
            </w:r>
            <w:r w:rsidR="08B043AF" w:rsidRPr="455D5433">
              <w:rPr>
                <w:sz w:val="28"/>
                <w:szCs w:val="28"/>
              </w:rPr>
              <w:t>s</w:t>
            </w:r>
            <w:r w:rsidRPr="455D5433">
              <w:rPr>
                <w:sz w:val="28"/>
                <w:szCs w:val="28"/>
              </w:rPr>
              <w:t xml:space="preserve"> </w:t>
            </w:r>
            <w:r w:rsidR="57BCAF5A" w:rsidRPr="455D5433">
              <w:rPr>
                <w:sz w:val="28"/>
                <w:szCs w:val="28"/>
              </w:rPr>
              <w:t xml:space="preserve">are </w:t>
            </w:r>
            <w:r w:rsidRPr="455D5433">
              <w:rPr>
                <w:sz w:val="28"/>
                <w:szCs w:val="28"/>
              </w:rPr>
              <w:t xml:space="preserve">in the </w:t>
            </w:r>
            <w:r w:rsidRPr="00D901EF">
              <w:rPr>
                <w:sz w:val="28"/>
                <w:szCs w:val="28"/>
              </w:rPr>
              <w:t xml:space="preserve">Education </w:t>
            </w:r>
            <w:r w:rsidRPr="00D901EF">
              <w:rPr>
                <w:b/>
                <w:bCs/>
                <w:sz w:val="28"/>
                <w:szCs w:val="28"/>
              </w:rPr>
              <w:t>Act</w:t>
            </w:r>
            <w:r w:rsidRPr="00D901EF">
              <w:rPr>
                <w:sz w:val="28"/>
                <w:szCs w:val="28"/>
              </w:rPr>
              <w:t xml:space="preserve"> 2015.</w:t>
            </w:r>
          </w:p>
          <w:p w14:paraId="1D143391" w14:textId="77777777" w:rsidR="00D901EF" w:rsidRDefault="00D901EF" w:rsidP="00523940">
            <w:pPr>
              <w:pStyle w:val="EasyRead16"/>
              <w:rPr>
                <w:sz w:val="28"/>
                <w:szCs w:val="28"/>
              </w:rPr>
            </w:pPr>
          </w:p>
          <w:p w14:paraId="799EE721" w14:textId="77777777" w:rsidR="00D901EF" w:rsidRDefault="00D901EF" w:rsidP="00D901EF">
            <w:pPr>
              <w:pStyle w:val="EasyRead16"/>
              <w:rPr>
                <w:sz w:val="28"/>
                <w:szCs w:val="28"/>
              </w:rPr>
            </w:pPr>
          </w:p>
          <w:p w14:paraId="0835F99A" w14:textId="255CF139" w:rsidR="00D901EF" w:rsidRDefault="00D901EF" w:rsidP="00D901E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 Act can</w:t>
            </w:r>
          </w:p>
          <w:p w14:paraId="19B53BC0" w14:textId="77777777" w:rsidR="00D901EF" w:rsidRDefault="00D901EF" w:rsidP="00D901EF">
            <w:pPr>
              <w:pStyle w:val="EasyRead16"/>
              <w:rPr>
                <w:sz w:val="28"/>
                <w:szCs w:val="28"/>
              </w:rPr>
            </w:pPr>
          </w:p>
          <w:p w14:paraId="58C1EE12" w14:textId="77777777" w:rsidR="00D901EF" w:rsidRDefault="00D901EF" w:rsidP="00D901EF">
            <w:pPr>
              <w:pStyle w:val="EasyRead16"/>
              <w:numPr>
                <w:ilvl w:val="0"/>
                <w:numId w:val="1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Create new laws</w:t>
            </w:r>
          </w:p>
          <w:p w14:paraId="11B8DFE1" w14:textId="22D700A8" w:rsidR="00D901EF" w:rsidRPr="00D901EF" w:rsidRDefault="00D901EF" w:rsidP="00D901EF">
            <w:pPr>
              <w:pStyle w:val="EasyRead16"/>
              <w:numPr>
                <w:ilvl w:val="0"/>
                <w:numId w:val="1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Change old laws.</w:t>
            </w:r>
          </w:p>
          <w:p w14:paraId="01D426B2" w14:textId="222D3A54" w:rsidR="0078364A" w:rsidRPr="00E007DA" w:rsidRDefault="0078364A" w:rsidP="00523940">
            <w:pPr>
              <w:pStyle w:val="EasyRead16"/>
              <w:rPr>
                <w:sz w:val="28"/>
                <w:szCs w:val="28"/>
              </w:rPr>
            </w:pPr>
          </w:p>
        </w:tc>
      </w:tr>
      <w:tr w:rsidR="005366C7" w:rsidRPr="00E007DA" w14:paraId="49935ABA" w14:textId="77777777" w:rsidTr="645931B8">
        <w:trPr>
          <w:trHeight w:val="3470"/>
        </w:trPr>
        <w:tc>
          <w:tcPr>
            <w:tcW w:w="3114" w:type="dxa"/>
          </w:tcPr>
          <w:p w14:paraId="36E90F76" w14:textId="77777777" w:rsidR="005366C7" w:rsidRDefault="005366C7" w:rsidP="00523940">
            <w:pPr>
              <w:pStyle w:val="EasyRead16"/>
              <w:rPr>
                <w:sz w:val="28"/>
                <w:szCs w:val="28"/>
              </w:rPr>
            </w:pPr>
          </w:p>
          <w:p w14:paraId="25D68BA6" w14:textId="77777777" w:rsidR="00091C44" w:rsidRDefault="00091C44" w:rsidP="00523940">
            <w:pPr>
              <w:pStyle w:val="EasyRead16"/>
              <w:rPr>
                <w:sz w:val="28"/>
                <w:szCs w:val="28"/>
              </w:rPr>
            </w:pPr>
          </w:p>
          <w:p w14:paraId="3C7ED2E3" w14:textId="06C1305B" w:rsidR="00091C44" w:rsidRPr="00E007DA" w:rsidRDefault="00091C44" w:rsidP="00523940">
            <w:pPr>
              <w:pStyle w:val="EasyRead16"/>
              <w:rPr>
                <w:sz w:val="28"/>
                <w:szCs w:val="28"/>
              </w:rPr>
            </w:pPr>
            <w:r w:rsidRPr="00F940B0">
              <w:rPr>
                <w:noProof/>
                <w:sz w:val="28"/>
                <w:szCs w:val="28"/>
              </w:rPr>
              <w:drawing>
                <wp:inline distT="0" distB="0" distL="0" distR="0" wp14:anchorId="3C68CC9B" wp14:editId="1B7E1CF8">
                  <wp:extent cx="1714500" cy="1714500"/>
                  <wp:effectExtent l="0" t="0" r="0" b="0"/>
                  <wp:docPr id="950927420" name="Picture 1" descr="Two young women sitting at a table, raising their right hands as if about to high-fiv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0927420" name="Picture 1" descr="Two young women sitting at a table, raising their right hands as if about to high-five.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686D2C46" w14:textId="77777777" w:rsidR="005366C7" w:rsidRDefault="005366C7" w:rsidP="00523940">
            <w:pPr>
              <w:pStyle w:val="EasyRead16"/>
              <w:rPr>
                <w:sz w:val="28"/>
                <w:szCs w:val="28"/>
              </w:rPr>
            </w:pPr>
          </w:p>
          <w:p w14:paraId="5710B452" w14:textId="77777777" w:rsidR="005366C7" w:rsidRDefault="005366C7" w:rsidP="00523940">
            <w:pPr>
              <w:pStyle w:val="EasyRead16"/>
              <w:rPr>
                <w:sz w:val="28"/>
                <w:szCs w:val="28"/>
              </w:rPr>
            </w:pPr>
            <w:r w:rsidRPr="645931B8">
              <w:rPr>
                <w:sz w:val="28"/>
                <w:szCs w:val="28"/>
              </w:rPr>
              <w:t xml:space="preserve">The new laws will focus on keeping children </w:t>
            </w:r>
          </w:p>
          <w:p w14:paraId="36E28FDF" w14:textId="77777777" w:rsidR="005366C7" w:rsidRDefault="005366C7" w:rsidP="00523940">
            <w:pPr>
              <w:pStyle w:val="EasyRead16"/>
              <w:numPr>
                <w:ilvl w:val="0"/>
                <w:numId w:val="8"/>
              </w:numPr>
              <w:spacing w:before="240"/>
              <w:ind w:left="714" w:hanging="3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Safe </w:t>
            </w:r>
          </w:p>
          <w:p w14:paraId="2CB62EF0" w14:textId="77777777" w:rsidR="005366C7" w:rsidRDefault="005366C7" w:rsidP="00523940">
            <w:pPr>
              <w:pStyle w:val="EasyRead16"/>
              <w:numPr>
                <w:ilvl w:val="0"/>
                <w:numId w:val="8"/>
              </w:numPr>
              <w:spacing w:before="240"/>
              <w:ind w:left="714" w:hanging="3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Happy </w:t>
            </w:r>
          </w:p>
          <w:p w14:paraId="1E1CEA8B" w14:textId="4D4BAA9C" w:rsidR="002B0CEE" w:rsidRDefault="002B0CEE" w:rsidP="00523940">
            <w:pPr>
              <w:pStyle w:val="EasyRead16"/>
              <w:numPr>
                <w:ilvl w:val="0"/>
                <w:numId w:val="8"/>
              </w:numPr>
              <w:spacing w:before="240"/>
              <w:ind w:left="714" w:hanging="3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Supported </w:t>
            </w:r>
          </w:p>
          <w:p w14:paraId="64336741" w14:textId="77777777" w:rsidR="005366C7" w:rsidRDefault="005366C7" w:rsidP="00523940">
            <w:pPr>
              <w:pStyle w:val="EasyRead16"/>
              <w:rPr>
                <w:sz w:val="28"/>
                <w:szCs w:val="28"/>
              </w:rPr>
            </w:pPr>
          </w:p>
          <w:p w14:paraId="3B673F6A" w14:textId="6640F2BF" w:rsidR="005366C7" w:rsidRPr="00E007DA" w:rsidRDefault="005366C7" w:rsidP="645931B8">
            <w:pPr>
              <w:pStyle w:val="EasyRead16"/>
              <w:rPr>
                <w:sz w:val="28"/>
                <w:szCs w:val="28"/>
              </w:rPr>
            </w:pPr>
            <w:r w:rsidRPr="645931B8">
              <w:rPr>
                <w:sz w:val="28"/>
                <w:szCs w:val="28"/>
              </w:rPr>
              <w:t>In all schools in</w:t>
            </w:r>
            <w:r w:rsidR="00EC75CD" w:rsidRPr="645931B8">
              <w:rPr>
                <w:sz w:val="28"/>
                <w:szCs w:val="28"/>
              </w:rPr>
              <w:t xml:space="preserve"> the</w:t>
            </w:r>
            <w:r w:rsidRPr="645931B8">
              <w:rPr>
                <w:sz w:val="28"/>
                <w:szCs w:val="28"/>
              </w:rPr>
              <w:t xml:space="preserve"> NT.</w:t>
            </w:r>
          </w:p>
          <w:p w14:paraId="230D200D" w14:textId="0282AA1D" w:rsidR="005366C7" w:rsidRPr="00E007DA" w:rsidRDefault="005366C7" w:rsidP="00523940">
            <w:pPr>
              <w:pStyle w:val="EasyRead16"/>
              <w:rPr>
                <w:sz w:val="28"/>
                <w:szCs w:val="28"/>
              </w:rPr>
            </w:pPr>
          </w:p>
        </w:tc>
      </w:tr>
      <w:tr w:rsidR="007C75F2" w:rsidRPr="00E007DA" w14:paraId="6DD51563" w14:textId="77777777" w:rsidTr="645931B8">
        <w:trPr>
          <w:trHeight w:val="300"/>
        </w:trPr>
        <w:tc>
          <w:tcPr>
            <w:tcW w:w="3114" w:type="dxa"/>
          </w:tcPr>
          <w:p w14:paraId="2FE63158" w14:textId="1CD4439A" w:rsidR="007C75F2" w:rsidRDefault="007C75F2" w:rsidP="00523940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6CB4327" wp14:editId="6E8199BB">
                  <wp:extent cx="1657350" cy="1657350"/>
                  <wp:effectExtent l="0" t="0" r="0" b="0"/>
                  <wp:docPr id="494948984" name="Picture 1" descr="Modern classroom with desks, blue chairs, and a blackboar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2CFFD682" w14:textId="7BD494C4" w:rsidR="007C75F2" w:rsidRDefault="007C75F2" w:rsidP="00523940">
            <w:pPr>
              <w:pStyle w:val="EasyRead16"/>
              <w:rPr>
                <w:sz w:val="28"/>
                <w:szCs w:val="28"/>
              </w:rPr>
            </w:pPr>
            <w:r w:rsidRPr="645931B8">
              <w:rPr>
                <w:sz w:val="28"/>
                <w:szCs w:val="28"/>
              </w:rPr>
              <w:t xml:space="preserve">All schools in NT that are </w:t>
            </w:r>
            <w:r w:rsidRPr="645931B8">
              <w:rPr>
                <w:b/>
                <w:bCs/>
                <w:sz w:val="28"/>
                <w:szCs w:val="28"/>
              </w:rPr>
              <w:t>not</w:t>
            </w:r>
            <w:r w:rsidRPr="645931B8">
              <w:rPr>
                <w:sz w:val="28"/>
                <w:szCs w:val="28"/>
              </w:rPr>
              <w:t xml:space="preserve"> government schools need to meet </w:t>
            </w:r>
            <w:r w:rsidRPr="645931B8">
              <w:rPr>
                <w:b/>
                <w:bCs/>
                <w:sz w:val="28"/>
                <w:szCs w:val="28"/>
              </w:rPr>
              <w:t>the registration standards</w:t>
            </w:r>
            <w:r w:rsidRPr="645931B8">
              <w:rPr>
                <w:sz w:val="28"/>
                <w:szCs w:val="28"/>
              </w:rPr>
              <w:t>.</w:t>
            </w:r>
          </w:p>
        </w:tc>
      </w:tr>
      <w:tr w:rsidR="007C75F2" w:rsidRPr="00E007DA" w14:paraId="341CE372" w14:textId="77777777" w:rsidTr="645931B8">
        <w:trPr>
          <w:trHeight w:val="300"/>
        </w:trPr>
        <w:tc>
          <w:tcPr>
            <w:tcW w:w="3114" w:type="dxa"/>
          </w:tcPr>
          <w:p w14:paraId="1B7E092E" w14:textId="7718DBE9" w:rsidR="007C75F2" w:rsidRDefault="007C75F2" w:rsidP="00523940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4DCAD7A" wp14:editId="1572C1CD">
                  <wp:extent cx="1676400" cy="1676400"/>
                  <wp:effectExtent l="0" t="0" r="0" b="0"/>
                  <wp:docPr id="1734444349" name="Picture 1" descr="Man in blue hoodie holding and pointing at a blank sheet of pap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7E6451E1" w14:textId="77777777" w:rsidR="007C75F2" w:rsidRDefault="007C75F2" w:rsidP="00523940">
            <w:pPr>
              <w:pStyle w:val="EasyRead16"/>
              <w:rPr>
                <w:sz w:val="28"/>
                <w:szCs w:val="28"/>
              </w:rPr>
            </w:pPr>
            <w:r w:rsidRPr="645931B8">
              <w:rPr>
                <w:sz w:val="28"/>
                <w:szCs w:val="28"/>
              </w:rPr>
              <w:t>Registration standards are a list of rules that the schools need to follow.</w:t>
            </w:r>
          </w:p>
          <w:p w14:paraId="31774412" w14:textId="77777777" w:rsidR="007C75F2" w:rsidRDefault="007C75F2" w:rsidP="00523940">
            <w:pPr>
              <w:pStyle w:val="EasyRead16"/>
              <w:rPr>
                <w:sz w:val="28"/>
                <w:szCs w:val="28"/>
              </w:rPr>
            </w:pPr>
          </w:p>
          <w:p w14:paraId="2C061178" w14:textId="77777777" w:rsidR="007C75F2" w:rsidRDefault="007C75F2" w:rsidP="00523940">
            <w:pPr>
              <w:pStyle w:val="EasyRead16"/>
              <w:rPr>
                <w:sz w:val="28"/>
                <w:szCs w:val="28"/>
              </w:rPr>
            </w:pPr>
            <w:r w:rsidRPr="645931B8">
              <w:rPr>
                <w:sz w:val="28"/>
                <w:szCs w:val="28"/>
              </w:rPr>
              <w:t xml:space="preserve">This means they can </w:t>
            </w:r>
          </w:p>
          <w:p w14:paraId="48A1C3DC" w14:textId="77777777" w:rsidR="007C75F2" w:rsidRDefault="007C75F2" w:rsidP="007C75F2">
            <w:pPr>
              <w:pStyle w:val="EasyRead16"/>
              <w:numPr>
                <w:ilvl w:val="0"/>
                <w:numId w:val="15"/>
              </w:numPr>
              <w:rPr>
                <w:sz w:val="28"/>
                <w:szCs w:val="28"/>
              </w:rPr>
            </w:pPr>
            <w:r w:rsidRPr="645931B8">
              <w:rPr>
                <w:sz w:val="28"/>
                <w:szCs w:val="28"/>
              </w:rPr>
              <w:t>Keep</w:t>
            </w:r>
          </w:p>
          <w:p w14:paraId="51060028" w14:textId="77777777" w:rsidR="007C75F2" w:rsidRDefault="007C75F2" w:rsidP="007C75F2">
            <w:pPr>
              <w:pStyle w:val="EasyRead16"/>
              <w:numPr>
                <w:ilvl w:val="0"/>
                <w:numId w:val="15"/>
              </w:numPr>
              <w:rPr>
                <w:sz w:val="28"/>
                <w:szCs w:val="28"/>
              </w:rPr>
            </w:pPr>
            <w:r w:rsidRPr="645931B8">
              <w:rPr>
                <w:sz w:val="28"/>
                <w:szCs w:val="28"/>
              </w:rPr>
              <w:t>Get</w:t>
            </w:r>
          </w:p>
          <w:p w14:paraId="1031FF9E" w14:textId="77777777" w:rsidR="007C75F2" w:rsidRDefault="007C75F2" w:rsidP="007C75F2">
            <w:pPr>
              <w:pStyle w:val="EasyRead16"/>
              <w:rPr>
                <w:sz w:val="28"/>
                <w:szCs w:val="28"/>
              </w:rPr>
            </w:pPr>
          </w:p>
          <w:p w14:paraId="4D32E235" w14:textId="4727A015" w:rsidR="007C75F2" w:rsidRDefault="007C75F2" w:rsidP="007C75F2">
            <w:pPr>
              <w:pStyle w:val="EasyRead16"/>
              <w:rPr>
                <w:sz w:val="28"/>
                <w:szCs w:val="28"/>
              </w:rPr>
            </w:pPr>
            <w:r w:rsidRPr="645931B8">
              <w:rPr>
                <w:sz w:val="28"/>
                <w:szCs w:val="28"/>
              </w:rPr>
              <w:t xml:space="preserve">Registration as a </w:t>
            </w:r>
            <w:r w:rsidRPr="645931B8">
              <w:rPr>
                <w:b/>
                <w:bCs/>
                <w:sz w:val="28"/>
                <w:szCs w:val="28"/>
              </w:rPr>
              <w:t>non</w:t>
            </w:r>
            <w:r w:rsidRPr="645931B8">
              <w:rPr>
                <w:sz w:val="28"/>
                <w:szCs w:val="28"/>
              </w:rPr>
              <w:t xml:space="preserve"> government school</w:t>
            </w:r>
          </w:p>
        </w:tc>
      </w:tr>
    </w:tbl>
    <w:p w14:paraId="1DBF9DA0" w14:textId="6702BF26" w:rsidR="645931B8" w:rsidRDefault="645931B8"/>
    <w:p w14:paraId="706C1342" w14:textId="77777777" w:rsidR="00BB725D" w:rsidRPr="005C3B62" w:rsidRDefault="00BB725D" w:rsidP="00BB725D">
      <w:pPr>
        <w:rPr>
          <w:sz w:val="28"/>
          <w:szCs w:val="28"/>
        </w:rPr>
      </w:pPr>
    </w:p>
    <w:p w14:paraId="43365EA7" w14:textId="77777777" w:rsidR="00C73D3F" w:rsidRDefault="00C73D3F" w:rsidP="00C73D3F"/>
    <w:p w14:paraId="50C73510" w14:textId="77777777" w:rsidR="00763D65" w:rsidRDefault="00763D65" w:rsidP="00763D65">
      <w:pPr>
        <w:pStyle w:val="EasyRead14"/>
        <w:rPr>
          <w:rFonts w:eastAsiaTheme="majorEastAsia" w:cstheme="majorBidi"/>
        </w:rPr>
      </w:pPr>
      <w:r>
        <w:br w:type="page"/>
      </w:r>
    </w:p>
    <w:p w14:paraId="7BA254FC" w14:textId="70E79A4B" w:rsidR="00C73D3F" w:rsidRPr="00E007DA" w:rsidRDefault="003C661B" w:rsidP="00C73D3F">
      <w:pPr>
        <w:pStyle w:val="Heading2"/>
        <w:spacing w:line="240" w:lineRule="auto"/>
        <w:rPr>
          <w:sz w:val="52"/>
          <w:szCs w:val="52"/>
        </w:rPr>
      </w:pPr>
      <w:r>
        <w:rPr>
          <w:sz w:val="52"/>
          <w:szCs w:val="52"/>
        </w:rPr>
        <w:lastRenderedPageBreak/>
        <w:t>Complaints</w:t>
      </w:r>
    </w:p>
    <w:p w14:paraId="1DA354A4" w14:textId="77777777" w:rsidR="00C73D3F" w:rsidRDefault="00C73D3F" w:rsidP="00C73D3F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5902"/>
      </w:tblGrid>
      <w:tr w:rsidR="00A30A09" w:rsidRPr="00E007DA" w14:paraId="2696F0BD" w14:textId="77777777" w:rsidTr="645931B8">
        <w:trPr>
          <w:trHeight w:val="4145"/>
        </w:trPr>
        <w:tc>
          <w:tcPr>
            <w:tcW w:w="3114" w:type="dxa"/>
          </w:tcPr>
          <w:p w14:paraId="432737DD" w14:textId="3F1A8EA1" w:rsidR="00A30A09" w:rsidRPr="00E007DA" w:rsidRDefault="004054E7" w:rsidP="00523940">
            <w:pPr>
              <w:pStyle w:val="EasyRead16"/>
              <w:rPr>
                <w:sz w:val="28"/>
                <w:szCs w:val="28"/>
              </w:rPr>
            </w:pPr>
            <w:r w:rsidRPr="0010185F">
              <w:rPr>
                <w:noProof/>
                <w:sz w:val="28"/>
                <w:szCs w:val="28"/>
              </w:rPr>
              <w:drawing>
                <wp:inline distT="0" distB="0" distL="0" distR="0" wp14:anchorId="78DE90A0" wp14:editId="0D5F37AC">
                  <wp:extent cx="1693172" cy="1724025"/>
                  <wp:effectExtent l="0" t="0" r="2540" b="0"/>
                  <wp:docPr id="1545995956" name="Picture 1" descr="A calendar with a date on it of July 2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5995956" name="Picture 1" descr="A calendar with a date on it of July 2024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341" cy="1732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529700FC" w14:textId="77777777" w:rsidR="00A30A09" w:rsidRDefault="00A30A09" w:rsidP="00523940">
            <w:pPr>
              <w:pStyle w:val="EasyRead16"/>
              <w:rPr>
                <w:sz w:val="28"/>
                <w:szCs w:val="28"/>
              </w:rPr>
            </w:pPr>
          </w:p>
          <w:p w14:paraId="7BB1AA9C" w14:textId="1F02CE96" w:rsidR="00A30A09" w:rsidRDefault="196051F5" w:rsidP="00523940">
            <w:pPr>
              <w:pStyle w:val="EasyRead16"/>
              <w:rPr>
                <w:sz w:val="28"/>
                <w:szCs w:val="28"/>
              </w:rPr>
            </w:pPr>
            <w:r w:rsidRPr="645931B8">
              <w:rPr>
                <w:sz w:val="28"/>
                <w:szCs w:val="28"/>
              </w:rPr>
              <w:t>The NT Department of Education made a new framework in July 2024.</w:t>
            </w:r>
          </w:p>
          <w:p w14:paraId="56FCD563" w14:textId="77777777" w:rsidR="00EC75CD" w:rsidRDefault="00EC75CD" w:rsidP="00523940">
            <w:pPr>
              <w:pStyle w:val="EasyRead16"/>
              <w:rPr>
                <w:sz w:val="28"/>
                <w:szCs w:val="28"/>
              </w:rPr>
            </w:pPr>
          </w:p>
          <w:p w14:paraId="559A96C5" w14:textId="113F84B2" w:rsidR="008B260D" w:rsidRDefault="008B260D" w:rsidP="00523940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We call it the framework </w:t>
            </w:r>
          </w:p>
        </w:tc>
      </w:tr>
      <w:tr w:rsidR="00A30A09" w:rsidRPr="00E007DA" w14:paraId="764002DA" w14:textId="77777777" w:rsidTr="645931B8">
        <w:trPr>
          <w:trHeight w:val="3470"/>
        </w:trPr>
        <w:tc>
          <w:tcPr>
            <w:tcW w:w="3114" w:type="dxa"/>
          </w:tcPr>
          <w:p w14:paraId="079E4F17" w14:textId="77777777" w:rsidR="00A30A09" w:rsidRPr="00E007DA" w:rsidRDefault="00A30A09" w:rsidP="00523940">
            <w:pPr>
              <w:pStyle w:val="EasyRead16"/>
              <w:rPr>
                <w:sz w:val="28"/>
                <w:szCs w:val="28"/>
              </w:rPr>
            </w:pPr>
            <w:r w:rsidRPr="005C3B62">
              <w:rPr>
                <w:noProof/>
                <w:sz w:val="28"/>
                <w:szCs w:val="28"/>
              </w:rPr>
              <w:drawing>
                <wp:inline distT="0" distB="0" distL="0" distR="0" wp14:anchorId="10BA59DD" wp14:editId="58161FB7">
                  <wp:extent cx="1762125" cy="1762125"/>
                  <wp:effectExtent l="0" t="0" r="9525" b="9525"/>
                  <wp:docPr id="378819285" name="Picture 1" descr="3 people standing with thumbs dow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2624019" name="Picture 1" descr="3 people standing with thumbs down 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000" cy="176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5F4CE352" w14:textId="73209549" w:rsidR="00A30A09" w:rsidRPr="005C3B62" w:rsidRDefault="008B260D" w:rsidP="00523940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framework</w:t>
            </w:r>
            <w:r w:rsidRPr="005C3B62">
              <w:rPr>
                <w:sz w:val="28"/>
                <w:szCs w:val="28"/>
              </w:rPr>
              <w:t xml:space="preserve"> </w:t>
            </w:r>
            <w:r w:rsidR="00A30A09" w:rsidRPr="005C3B62">
              <w:rPr>
                <w:sz w:val="28"/>
                <w:szCs w:val="28"/>
              </w:rPr>
              <w:t xml:space="preserve">will help families and schools work together about </w:t>
            </w:r>
            <w:r w:rsidR="00A30A09" w:rsidRPr="005C3B62">
              <w:rPr>
                <w:b/>
                <w:bCs/>
                <w:sz w:val="28"/>
                <w:szCs w:val="28"/>
              </w:rPr>
              <w:t>complaints</w:t>
            </w:r>
            <w:r w:rsidR="00A30A09" w:rsidRPr="005C3B62">
              <w:rPr>
                <w:sz w:val="28"/>
                <w:szCs w:val="28"/>
              </w:rPr>
              <w:t>.</w:t>
            </w:r>
          </w:p>
          <w:p w14:paraId="23B9A2F2" w14:textId="77777777" w:rsidR="00A30A09" w:rsidRDefault="00A30A09" w:rsidP="00523940">
            <w:pPr>
              <w:pStyle w:val="EasyRead16"/>
              <w:rPr>
                <w:sz w:val="28"/>
                <w:szCs w:val="28"/>
              </w:rPr>
            </w:pPr>
          </w:p>
          <w:p w14:paraId="748155CC" w14:textId="74BBB6BD" w:rsidR="00D232FB" w:rsidRDefault="00D232FB" w:rsidP="00523940">
            <w:pPr>
              <w:pStyle w:val="EasyRead16"/>
              <w:rPr>
                <w:sz w:val="28"/>
                <w:szCs w:val="28"/>
              </w:rPr>
            </w:pPr>
            <w:r w:rsidRPr="00D232FB">
              <w:rPr>
                <w:sz w:val="28"/>
                <w:szCs w:val="28"/>
              </w:rPr>
              <w:t xml:space="preserve">When you make a </w:t>
            </w:r>
            <w:r w:rsidRPr="00727445">
              <w:rPr>
                <w:sz w:val="28"/>
                <w:szCs w:val="28"/>
              </w:rPr>
              <w:t>complaint</w:t>
            </w:r>
            <w:r w:rsidRPr="00D232FB">
              <w:rPr>
                <w:sz w:val="28"/>
                <w:szCs w:val="28"/>
              </w:rPr>
              <w:t xml:space="preserve"> you tell someone that something </w:t>
            </w:r>
          </w:p>
          <w:p w14:paraId="6E258DA6" w14:textId="605E55BD" w:rsidR="00D232FB" w:rsidRDefault="00727445" w:rsidP="00B11A41">
            <w:pPr>
              <w:pStyle w:val="EasyRead16"/>
              <w:numPr>
                <w:ilvl w:val="0"/>
                <w:numId w:val="8"/>
              </w:numPr>
              <w:spacing w:before="240"/>
              <w:ind w:left="714" w:hanging="3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</w:t>
            </w:r>
            <w:r w:rsidR="00D232FB" w:rsidRPr="00D232FB">
              <w:rPr>
                <w:sz w:val="28"/>
                <w:szCs w:val="28"/>
              </w:rPr>
              <w:t xml:space="preserve">as gone wrong </w:t>
            </w:r>
          </w:p>
          <w:p w14:paraId="23ACF5CF" w14:textId="10EDDC87" w:rsidR="00A30A09" w:rsidRPr="005C3B62" w:rsidRDefault="00727445" w:rsidP="00B11A41">
            <w:pPr>
              <w:pStyle w:val="EasyRead16"/>
              <w:numPr>
                <w:ilvl w:val="0"/>
                <w:numId w:val="8"/>
              </w:numPr>
              <w:spacing w:before="240"/>
              <w:ind w:left="714" w:hanging="3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Is </w:t>
            </w:r>
            <w:r w:rsidRPr="004054E7">
              <w:rPr>
                <w:b/>
                <w:bCs/>
                <w:sz w:val="28"/>
                <w:szCs w:val="28"/>
              </w:rPr>
              <w:t>not</w:t>
            </w:r>
            <w:r w:rsidR="00D232FB" w:rsidRPr="00D232FB">
              <w:rPr>
                <w:sz w:val="28"/>
                <w:szCs w:val="28"/>
              </w:rPr>
              <w:t xml:space="preserve"> working well.</w:t>
            </w:r>
          </w:p>
          <w:p w14:paraId="146FB51A" w14:textId="77777777" w:rsidR="00A30A09" w:rsidRPr="005C3B62" w:rsidRDefault="00A30A09" w:rsidP="00523940">
            <w:pPr>
              <w:spacing w:line="360" w:lineRule="auto"/>
              <w:rPr>
                <w:sz w:val="28"/>
                <w:szCs w:val="28"/>
              </w:rPr>
            </w:pPr>
          </w:p>
          <w:p w14:paraId="1C835AD3" w14:textId="77777777" w:rsidR="00A30A09" w:rsidRDefault="00A30A09" w:rsidP="00523940">
            <w:pPr>
              <w:pStyle w:val="EasyRead16"/>
              <w:rPr>
                <w:sz w:val="28"/>
                <w:szCs w:val="28"/>
              </w:rPr>
            </w:pPr>
            <w:r w:rsidRPr="005C3B62">
              <w:rPr>
                <w:sz w:val="28"/>
                <w:szCs w:val="28"/>
              </w:rPr>
              <w:t>Everyone has the right to make a complaint.</w:t>
            </w:r>
          </w:p>
        </w:tc>
      </w:tr>
    </w:tbl>
    <w:p w14:paraId="6C3BAD1A" w14:textId="77777777" w:rsidR="00C73D3F" w:rsidRDefault="00C73D3F" w:rsidP="00C73D3F"/>
    <w:p w14:paraId="27D4AA98" w14:textId="77777777" w:rsidR="00725DD2" w:rsidRDefault="00725DD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24A1423E" w14:textId="7BAB6CA3" w:rsidR="00725DD2" w:rsidRPr="00E007DA" w:rsidRDefault="00615879" w:rsidP="00725DD2">
      <w:pPr>
        <w:pStyle w:val="Heading2"/>
        <w:spacing w:line="240" w:lineRule="auto"/>
        <w:rPr>
          <w:sz w:val="52"/>
          <w:szCs w:val="52"/>
        </w:rPr>
      </w:pPr>
      <w:r>
        <w:rPr>
          <w:sz w:val="52"/>
          <w:szCs w:val="52"/>
        </w:rPr>
        <w:lastRenderedPageBreak/>
        <w:t>Jobs in the government</w:t>
      </w:r>
    </w:p>
    <w:p w14:paraId="597700C4" w14:textId="77777777" w:rsidR="00725DD2" w:rsidRDefault="00725DD2" w:rsidP="00725DD2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5902"/>
      </w:tblGrid>
      <w:tr w:rsidR="009E5F1E" w:rsidRPr="00E007DA" w14:paraId="6332AE53" w14:textId="77777777" w:rsidTr="4BFE8097">
        <w:trPr>
          <w:trHeight w:val="4429"/>
        </w:trPr>
        <w:tc>
          <w:tcPr>
            <w:tcW w:w="3114" w:type="dxa"/>
          </w:tcPr>
          <w:p w14:paraId="3F706B5D" w14:textId="45A20754" w:rsidR="009E5F1E" w:rsidRPr="005C3B62" w:rsidRDefault="00A556BE" w:rsidP="00523940">
            <w:pPr>
              <w:pStyle w:val="EasyRead16"/>
              <w:rPr>
                <w:noProof/>
                <w:sz w:val="28"/>
                <w:szCs w:val="28"/>
              </w:rPr>
            </w:pPr>
            <w:r w:rsidRPr="00E6633B">
              <w:rPr>
                <w:noProof/>
                <w:sz w:val="28"/>
                <w:szCs w:val="28"/>
              </w:rPr>
              <w:drawing>
                <wp:inline distT="0" distB="0" distL="0" distR="0" wp14:anchorId="73FFF2CF" wp14:editId="3D12F279">
                  <wp:extent cx="1771650" cy="1771650"/>
                  <wp:effectExtent l="0" t="0" r="0" b="0"/>
                  <wp:docPr id="1855118835" name="Picture 1" descr="Calendar displaying Jun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5118835" name="Picture 1" descr="Calendar displaying June 20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56D3A254" w14:textId="77777777" w:rsidR="009E5F1E" w:rsidRDefault="009E5F1E" w:rsidP="00523940">
            <w:pPr>
              <w:pStyle w:val="EasyRead16"/>
              <w:rPr>
                <w:sz w:val="28"/>
                <w:szCs w:val="28"/>
              </w:rPr>
            </w:pPr>
          </w:p>
          <w:p w14:paraId="10075EAA" w14:textId="0E385EF5" w:rsidR="009E5F1E" w:rsidRDefault="42853853" w:rsidP="00523940">
            <w:pPr>
              <w:pStyle w:val="EasyRead16"/>
              <w:rPr>
                <w:sz w:val="28"/>
                <w:szCs w:val="28"/>
              </w:rPr>
            </w:pPr>
            <w:r w:rsidRPr="455D5433">
              <w:rPr>
                <w:sz w:val="28"/>
                <w:szCs w:val="28"/>
              </w:rPr>
              <w:t xml:space="preserve">On </w:t>
            </w:r>
            <w:r w:rsidR="053E2F5E" w:rsidRPr="455D5433">
              <w:rPr>
                <w:sz w:val="28"/>
                <w:szCs w:val="28"/>
              </w:rPr>
              <w:t xml:space="preserve">20 June 2024 the NT Government </w:t>
            </w:r>
            <w:r w:rsidR="00BD76F4">
              <w:rPr>
                <w:sz w:val="28"/>
                <w:szCs w:val="28"/>
              </w:rPr>
              <w:t>shared</w:t>
            </w:r>
          </w:p>
          <w:p w14:paraId="05C753B0" w14:textId="77777777" w:rsidR="009E5F1E" w:rsidRDefault="009E5F1E" w:rsidP="00523940">
            <w:pPr>
              <w:pStyle w:val="EasyRead16"/>
              <w:rPr>
                <w:sz w:val="28"/>
                <w:szCs w:val="28"/>
              </w:rPr>
            </w:pPr>
          </w:p>
          <w:p w14:paraId="46C07F3A" w14:textId="77777777" w:rsidR="004A1021" w:rsidRDefault="053E2F5E" w:rsidP="00446833">
            <w:pPr>
              <w:pStyle w:val="EasyRead16"/>
              <w:numPr>
                <w:ilvl w:val="0"/>
                <w:numId w:val="12"/>
              </w:numPr>
              <w:rPr>
                <w:sz w:val="28"/>
                <w:szCs w:val="28"/>
              </w:rPr>
            </w:pPr>
            <w:r w:rsidRPr="455D5433">
              <w:rPr>
                <w:sz w:val="28"/>
                <w:szCs w:val="28"/>
              </w:rPr>
              <w:t>The Northern Territory Public Sector EmployAbility Strategy 2024 to 2027.</w:t>
            </w:r>
          </w:p>
          <w:p w14:paraId="2F87C073" w14:textId="77777777" w:rsidR="004A1021" w:rsidRDefault="004A1021" w:rsidP="004A1021">
            <w:pPr>
              <w:pStyle w:val="EasyRead16"/>
              <w:rPr>
                <w:sz w:val="28"/>
                <w:szCs w:val="28"/>
              </w:rPr>
            </w:pPr>
          </w:p>
          <w:p w14:paraId="79551A6B" w14:textId="77777777" w:rsidR="009E5F1E" w:rsidRDefault="35CA99A1" w:rsidP="004A1021">
            <w:pPr>
              <w:pStyle w:val="EasyRead16"/>
              <w:rPr>
                <w:sz w:val="28"/>
                <w:szCs w:val="28"/>
              </w:rPr>
            </w:pPr>
            <w:r w:rsidRPr="4BFE8097">
              <w:rPr>
                <w:sz w:val="28"/>
                <w:szCs w:val="28"/>
              </w:rPr>
              <w:t>We call it the EmployAbility Strategy.</w:t>
            </w:r>
          </w:p>
          <w:p w14:paraId="4AE235B1" w14:textId="4EEA9FA3" w:rsidR="004A1021" w:rsidRPr="005C3B62" w:rsidRDefault="004A1021" w:rsidP="002C0BDF">
            <w:pPr>
              <w:pStyle w:val="EasyRead16"/>
              <w:rPr>
                <w:sz w:val="28"/>
                <w:szCs w:val="28"/>
              </w:rPr>
            </w:pPr>
          </w:p>
        </w:tc>
      </w:tr>
      <w:tr w:rsidR="009E5F1E" w:rsidRPr="00E007DA" w14:paraId="525792DE" w14:textId="77777777" w:rsidTr="4BFE8097">
        <w:trPr>
          <w:trHeight w:val="4109"/>
        </w:trPr>
        <w:tc>
          <w:tcPr>
            <w:tcW w:w="3114" w:type="dxa"/>
          </w:tcPr>
          <w:p w14:paraId="2A569CFE" w14:textId="210C2663" w:rsidR="009E5F1E" w:rsidRPr="005C3B62" w:rsidRDefault="00724B56" w:rsidP="00523940">
            <w:pPr>
              <w:pStyle w:val="EasyRead16"/>
              <w:rPr>
                <w:noProof/>
                <w:sz w:val="28"/>
                <w:szCs w:val="28"/>
              </w:rPr>
            </w:pPr>
            <w:r w:rsidRPr="001E5657">
              <w:rPr>
                <w:noProof/>
                <w:sz w:val="28"/>
                <w:szCs w:val="28"/>
              </w:rPr>
              <w:drawing>
                <wp:inline distT="0" distB="0" distL="0" distR="0" wp14:anchorId="6A295723" wp14:editId="4F00DC3D">
                  <wp:extent cx="1724025" cy="1724025"/>
                  <wp:effectExtent l="0" t="0" r="9525" b="9525"/>
                  <wp:docPr id="230291099" name="Picture 15" descr="An icon of a magnifying glass over peo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291099" name="Picture 15" descr="An icon of a magnifying glass over peop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57D172E5" w14:textId="77777777" w:rsidR="009E5F1E" w:rsidRDefault="009E5F1E" w:rsidP="00523940">
            <w:pPr>
              <w:pStyle w:val="EasyRead16"/>
              <w:rPr>
                <w:sz w:val="28"/>
                <w:szCs w:val="28"/>
              </w:rPr>
            </w:pPr>
          </w:p>
          <w:p w14:paraId="2B5F385D" w14:textId="77777777" w:rsidR="00724B56" w:rsidRDefault="00724B56" w:rsidP="00523940">
            <w:pPr>
              <w:pStyle w:val="EasyRead16"/>
              <w:rPr>
                <w:sz w:val="28"/>
                <w:szCs w:val="28"/>
              </w:rPr>
            </w:pPr>
          </w:p>
          <w:p w14:paraId="20936A09" w14:textId="780F555F" w:rsidR="009E5F1E" w:rsidRDefault="00A64062" w:rsidP="00523940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 </w:t>
            </w:r>
            <w:r w:rsidR="00A34D50" w:rsidRPr="00A34D50">
              <w:rPr>
                <w:sz w:val="28"/>
                <w:szCs w:val="28"/>
              </w:rPr>
              <w:t>Employ</w:t>
            </w:r>
            <w:r w:rsidR="004A1021">
              <w:rPr>
                <w:sz w:val="28"/>
                <w:szCs w:val="28"/>
              </w:rPr>
              <w:t>A</w:t>
            </w:r>
            <w:r w:rsidR="00A34D50" w:rsidRPr="00A34D50">
              <w:rPr>
                <w:sz w:val="28"/>
                <w:szCs w:val="28"/>
              </w:rPr>
              <w:t>bility Strategy</w:t>
            </w:r>
            <w:r>
              <w:rPr>
                <w:sz w:val="28"/>
                <w:szCs w:val="28"/>
              </w:rPr>
              <w:t xml:space="preserve"> </w:t>
            </w:r>
            <w:r w:rsidR="009E5F1E">
              <w:rPr>
                <w:sz w:val="28"/>
                <w:szCs w:val="28"/>
              </w:rPr>
              <w:t>will help more people with disability have jobs in the government.</w:t>
            </w:r>
          </w:p>
        </w:tc>
      </w:tr>
      <w:tr w:rsidR="009E5F1E" w:rsidRPr="00E007DA" w14:paraId="7809BFAE" w14:textId="77777777" w:rsidTr="4BFE8097">
        <w:trPr>
          <w:trHeight w:val="3470"/>
        </w:trPr>
        <w:tc>
          <w:tcPr>
            <w:tcW w:w="3114" w:type="dxa"/>
          </w:tcPr>
          <w:p w14:paraId="04AA1FF3" w14:textId="717A9210" w:rsidR="009E5F1E" w:rsidRPr="005C3B62" w:rsidRDefault="00D5239D" w:rsidP="00523940">
            <w:pPr>
              <w:pStyle w:val="EasyRead16"/>
              <w:rPr>
                <w:noProof/>
                <w:sz w:val="28"/>
                <w:szCs w:val="28"/>
              </w:rPr>
            </w:pPr>
            <w:bookmarkStart w:id="1" w:name="_Hlk184893611"/>
            <w:r w:rsidRPr="00763D9A">
              <w:rPr>
                <w:noProof/>
              </w:rPr>
              <w:drawing>
                <wp:inline distT="0" distB="0" distL="0" distR="0" wp14:anchorId="06426A66" wp14:editId="3CF884D3">
                  <wp:extent cx="1714500" cy="1714500"/>
                  <wp:effectExtent l="0" t="0" r="0" b="0"/>
                  <wp:docPr id="669921640" name="Picture 1" descr="people posing for a 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3331596" name="Picture 1" descr="people posing for a photo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2A3A787C" w14:textId="339B9960" w:rsidR="009E5F1E" w:rsidRDefault="009E5F1E" w:rsidP="00523940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NT Government want</w:t>
            </w:r>
            <w:r w:rsidR="00A0557A">
              <w:rPr>
                <w:sz w:val="28"/>
                <w:szCs w:val="28"/>
              </w:rPr>
              <w:t>s</w:t>
            </w:r>
            <w:r>
              <w:rPr>
                <w:sz w:val="28"/>
                <w:szCs w:val="28"/>
              </w:rPr>
              <w:t xml:space="preserve"> workplaces to</w:t>
            </w:r>
          </w:p>
          <w:p w14:paraId="3DAC0E1B" w14:textId="7357C50C" w:rsidR="009E5F1E" w:rsidRDefault="0067209B" w:rsidP="00446833">
            <w:pPr>
              <w:pStyle w:val="EasyRead16"/>
              <w:numPr>
                <w:ilvl w:val="0"/>
                <w:numId w:val="1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Be i</w:t>
            </w:r>
            <w:r w:rsidR="009E5F1E">
              <w:rPr>
                <w:sz w:val="28"/>
                <w:szCs w:val="28"/>
              </w:rPr>
              <w:t>nclusive</w:t>
            </w:r>
          </w:p>
          <w:p w14:paraId="60CD2F9E" w14:textId="77777777" w:rsidR="00A64062" w:rsidRDefault="00A64062" w:rsidP="00A64062">
            <w:pPr>
              <w:pStyle w:val="EasyRead16"/>
              <w:rPr>
                <w:sz w:val="28"/>
                <w:szCs w:val="28"/>
              </w:rPr>
            </w:pPr>
          </w:p>
          <w:p w14:paraId="501F89F7" w14:textId="77777777" w:rsidR="001C0CF7" w:rsidRDefault="00A64062" w:rsidP="00A64062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This means workplaces </w:t>
            </w:r>
            <w:r w:rsidRPr="00A64062">
              <w:rPr>
                <w:sz w:val="28"/>
                <w:szCs w:val="28"/>
              </w:rPr>
              <w:t xml:space="preserve">where all employees are </w:t>
            </w:r>
          </w:p>
          <w:p w14:paraId="261F92D7" w14:textId="79A9691B" w:rsidR="001C0CF7" w:rsidRDefault="001C0CF7" w:rsidP="001C0CF7">
            <w:pPr>
              <w:pStyle w:val="EasyRead16"/>
              <w:numPr>
                <w:ilvl w:val="0"/>
                <w:numId w:val="1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</w:t>
            </w:r>
            <w:r w:rsidR="00A64062" w:rsidRPr="00A64062">
              <w:rPr>
                <w:sz w:val="28"/>
                <w:szCs w:val="28"/>
              </w:rPr>
              <w:t>elcome</w:t>
            </w:r>
          </w:p>
          <w:p w14:paraId="202CF6EE" w14:textId="733239C6" w:rsidR="00A64062" w:rsidRDefault="001C0CF7" w:rsidP="001C0CF7">
            <w:pPr>
              <w:pStyle w:val="EasyRead16"/>
              <w:numPr>
                <w:ilvl w:val="0"/>
                <w:numId w:val="1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</w:t>
            </w:r>
            <w:r w:rsidR="00A64062" w:rsidRPr="00A64062">
              <w:rPr>
                <w:sz w:val="28"/>
                <w:szCs w:val="28"/>
              </w:rPr>
              <w:t>upported</w:t>
            </w:r>
            <w:r w:rsidR="00446833">
              <w:rPr>
                <w:sz w:val="28"/>
                <w:szCs w:val="28"/>
              </w:rPr>
              <w:t xml:space="preserve"> to do their best. </w:t>
            </w:r>
          </w:p>
        </w:tc>
      </w:tr>
      <w:tr w:rsidR="009E5F1E" w:rsidRPr="00E007DA" w14:paraId="78F9F285" w14:textId="77777777" w:rsidTr="4BFE8097">
        <w:trPr>
          <w:trHeight w:val="4526"/>
        </w:trPr>
        <w:tc>
          <w:tcPr>
            <w:tcW w:w="3114" w:type="dxa"/>
          </w:tcPr>
          <w:p w14:paraId="290B7165" w14:textId="3DC94901" w:rsidR="009E5F1E" w:rsidRPr="005C3B62" w:rsidRDefault="00552DA7" w:rsidP="00523940">
            <w:pPr>
              <w:pStyle w:val="EasyRead16"/>
              <w:rPr>
                <w:noProof/>
                <w:sz w:val="28"/>
                <w:szCs w:val="28"/>
              </w:rPr>
            </w:pPr>
            <w:r w:rsidRPr="00DA44C2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6E026EA5" wp14:editId="6E5BB47D">
                  <wp:extent cx="1719276" cy="1847850"/>
                  <wp:effectExtent l="0" t="0" r="0" b="0"/>
                  <wp:docPr id="1713782945" name="Picture 1" descr="Two people stand inside a house outline with a sofa and coffee table behind them. Man kneeling and planting a small tree with green leaves, wearing a green t-shirt, blue jeans, and gray glov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3782945" name="Picture 1" descr="Two people stand inside a house outline with a sofa and coffee table behind them. Man kneeling and planting a small tree with green leaves, wearing a green t-shirt, blue jeans, and gray gloves.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3245" cy="1852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3709FAD8" w14:textId="77777777" w:rsidR="009E5F1E" w:rsidRDefault="009E5F1E" w:rsidP="00523940">
            <w:pPr>
              <w:pStyle w:val="EasyRead16"/>
              <w:rPr>
                <w:sz w:val="28"/>
                <w:szCs w:val="28"/>
              </w:rPr>
            </w:pPr>
          </w:p>
          <w:p w14:paraId="14E9116E" w14:textId="77777777" w:rsidR="009E5F1E" w:rsidRDefault="009E5F1E" w:rsidP="00446833">
            <w:pPr>
              <w:pStyle w:val="EasyRead16"/>
              <w:numPr>
                <w:ilvl w:val="0"/>
                <w:numId w:val="1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Have safe </w:t>
            </w:r>
            <w:r w:rsidRPr="006A7A4C">
              <w:rPr>
                <w:b/>
                <w:bCs/>
                <w:sz w:val="28"/>
                <w:szCs w:val="28"/>
              </w:rPr>
              <w:t>environments</w:t>
            </w:r>
            <w:r>
              <w:rPr>
                <w:b/>
                <w:bCs/>
                <w:sz w:val="28"/>
                <w:szCs w:val="28"/>
              </w:rPr>
              <w:t>.</w:t>
            </w:r>
          </w:p>
          <w:p w14:paraId="4C4E5E16" w14:textId="77777777" w:rsidR="009E5F1E" w:rsidRDefault="009E5F1E" w:rsidP="00523940">
            <w:pPr>
              <w:pStyle w:val="EasyRead16"/>
              <w:rPr>
                <w:sz w:val="28"/>
                <w:szCs w:val="28"/>
              </w:rPr>
            </w:pPr>
          </w:p>
          <w:p w14:paraId="757C4383" w14:textId="77777777" w:rsidR="009E5F1E" w:rsidRDefault="009E5F1E" w:rsidP="00523940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Environments are the space around you.</w:t>
            </w:r>
          </w:p>
          <w:p w14:paraId="3B36EA68" w14:textId="77777777" w:rsidR="009E5F1E" w:rsidRDefault="009E5F1E" w:rsidP="00523940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This could be</w:t>
            </w:r>
          </w:p>
          <w:p w14:paraId="44CB6E53" w14:textId="77777777" w:rsidR="009E5F1E" w:rsidRDefault="009E5F1E" w:rsidP="009E607B">
            <w:pPr>
              <w:pStyle w:val="EasyRead16"/>
              <w:numPr>
                <w:ilvl w:val="0"/>
                <w:numId w:val="11"/>
              </w:numPr>
              <w:spacing w:before="240"/>
              <w:ind w:left="714" w:hanging="3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Inside</w:t>
            </w:r>
          </w:p>
          <w:p w14:paraId="4B543820" w14:textId="77777777" w:rsidR="009E5F1E" w:rsidRDefault="009E5F1E" w:rsidP="009E607B">
            <w:pPr>
              <w:pStyle w:val="EasyRead16"/>
              <w:numPr>
                <w:ilvl w:val="0"/>
                <w:numId w:val="11"/>
              </w:numPr>
              <w:spacing w:before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Outside.</w:t>
            </w:r>
          </w:p>
        </w:tc>
      </w:tr>
      <w:bookmarkEnd w:id="1"/>
      <w:tr w:rsidR="009E5F1E" w:rsidRPr="00E007DA" w14:paraId="1CA36953" w14:textId="77777777" w:rsidTr="4BFE8097">
        <w:trPr>
          <w:trHeight w:val="3470"/>
        </w:trPr>
        <w:tc>
          <w:tcPr>
            <w:tcW w:w="3114" w:type="dxa"/>
          </w:tcPr>
          <w:p w14:paraId="27D9E2C9" w14:textId="331A554B" w:rsidR="009E5F1E" w:rsidRPr="005C3B62" w:rsidRDefault="00A65B4D" w:rsidP="00523940">
            <w:pPr>
              <w:pStyle w:val="EasyRead16"/>
              <w:rPr>
                <w:noProof/>
                <w:sz w:val="28"/>
                <w:szCs w:val="28"/>
              </w:rPr>
            </w:pPr>
            <w:r w:rsidRPr="00641EDA">
              <w:rPr>
                <w:noProof/>
                <w:sz w:val="28"/>
                <w:szCs w:val="28"/>
              </w:rPr>
              <w:drawing>
                <wp:inline distT="0" distB="0" distL="0" distR="0" wp14:anchorId="1446EC66" wp14:editId="65C84AC5">
                  <wp:extent cx="1669311" cy="1669311"/>
                  <wp:effectExtent l="0" t="0" r="7620" b="0"/>
                  <wp:docPr id="2064367726" name="Picture 2" descr="An icon of a hand holding a weight sc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4367726" name="Picture 2" descr="An icon of a hand holding a weight sc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003" cy="1675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258630EB" w14:textId="7ED1B9E3" w:rsidR="4BFE8097" w:rsidRDefault="4BFE8097" w:rsidP="4BFE8097">
            <w:pPr>
              <w:pStyle w:val="EasyRead16"/>
              <w:rPr>
                <w:sz w:val="28"/>
                <w:szCs w:val="28"/>
              </w:rPr>
            </w:pPr>
          </w:p>
          <w:p w14:paraId="7B65B420" w14:textId="011EA2DF" w:rsidR="00A0557A" w:rsidRDefault="009E5F1E" w:rsidP="00523940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NT Government want</w:t>
            </w:r>
            <w:r w:rsidR="0067209B">
              <w:rPr>
                <w:sz w:val="28"/>
                <w:szCs w:val="28"/>
              </w:rPr>
              <w:t>s</w:t>
            </w:r>
            <w:r>
              <w:rPr>
                <w:sz w:val="28"/>
                <w:szCs w:val="28"/>
              </w:rPr>
              <w:t xml:space="preserve"> people with disability to have an equal chance</w:t>
            </w:r>
            <w:r w:rsidR="00A0557A">
              <w:rPr>
                <w:sz w:val="28"/>
                <w:szCs w:val="28"/>
              </w:rPr>
              <w:t xml:space="preserve"> to</w:t>
            </w:r>
          </w:p>
          <w:p w14:paraId="597477C8" w14:textId="77777777" w:rsidR="00986990" w:rsidRDefault="00986990" w:rsidP="00523940">
            <w:pPr>
              <w:pStyle w:val="EasyRead16"/>
              <w:rPr>
                <w:sz w:val="28"/>
                <w:szCs w:val="28"/>
              </w:rPr>
            </w:pPr>
          </w:p>
          <w:p w14:paraId="54BA7592" w14:textId="2D98CB4C" w:rsidR="00A0557A" w:rsidRPr="00A0557A" w:rsidRDefault="00986990" w:rsidP="009E607B">
            <w:pPr>
              <w:pStyle w:val="EasyRead16"/>
              <w:numPr>
                <w:ilvl w:val="0"/>
                <w:numId w:val="10"/>
              </w:numPr>
              <w:spacing w:before="240"/>
              <w:ind w:left="714" w:hanging="3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</w:t>
            </w:r>
            <w:r w:rsidR="00A0557A" w:rsidRPr="00A0557A">
              <w:rPr>
                <w:sz w:val="28"/>
                <w:szCs w:val="28"/>
              </w:rPr>
              <w:t xml:space="preserve">ork with us </w:t>
            </w:r>
          </w:p>
          <w:p w14:paraId="103D3669" w14:textId="2EBEC63F" w:rsidR="00A0557A" w:rsidRPr="00A0557A" w:rsidRDefault="00986990" w:rsidP="009E607B">
            <w:pPr>
              <w:pStyle w:val="EasyRead16"/>
              <w:numPr>
                <w:ilvl w:val="0"/>
                <w:numId w:val="10"/>
              </w:numPr>
              <w:spacing w:before="240"/>
              <w:ind w:left="714" w:hanging="3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</w:t>
            </w:r>
            <w:r w:rsidR="00A0557A" w:rsidRPr="00A0557A">
              <w:rPr>
                <w:sz w:val="28"/>
                <w:szCs w:val="28"/>
              </w:rPr>
              <w:t xml:space="preserve">o well at work </w:t>
            </w:r>
          </w:p>
          <w:p w14:paraId="175D21DB" w14:textId="111FBD71" w:rsidR="00A0557A" w:rsidRPr="00A0557A" w:rsidRDefault="00986990" w:rsidP="009E607B">
            <w:pPr>
              <w:pStyle w:val="EasyRead16"/>
              <w:numPr>
                <w:ilvl w:val="0"/>
                <w:numId w:val="10"/>
              </w:numPr>
              <w:spacing w:before="240"/>
              <w:ind w:left="714" w:hanging="3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  <w:r w:rsidR="00A0557A" w:rsidRPr="00A0557A">
              <w:rPr>
                <w:sz w:val="28"/>
                <w:szCs w:val="28"/>
              </w:rPr>
              <w:t>chieve their goals</w:t>
            </w:r>
          </w:p>
          <w:p w14:paraId="6CDE0645" w14:textId="1B34E651" w:rsidR="009E5F1E" w:rsidRDefault="009E5F1E" w:rsidP="00523940">
            <w:pPr>
              <w:pStyle w:val="EasyRead16"/>
              <w:rPr>
                <w:sz w:val="28"/>
                <w:szCs w:val="28"/>
              </w:rPr>
            </w:pPr>
          </w:p>
        </w:tc>
      </w:tr>
    </w:tbl>
    <w:p w14:paraId="76D15AC0" w14:textId="77777777" w:rsidR="00725DD2" w:rsidRDefault="00725DD2" w:rsidP="00725DD2"/>
    <w:p w14:paraId="167926B3" w14:textId="77777777" w:rsidR="009F207A" w:rsidRDefault="009F207A" w:rsidP="009F207A">
      <w:pPr>
        <w:pStyle w:val="EasyRead14"/>
        <w:rPr>
          <w:rFonts w:eastAsiaTheme="majorEastAsia" w:cstheme="majorBidi"/>
        </w:rPr>
      </w:pPr>
      <w:r>
        <w:br w:type="page"/>
      </w:r>
    </w:p>
    <w:p w14:paraId="36E15704" w14:textId="32A5C26F" w:rsidR="00354A38" w:rsidRPr="00E007DA" w:rsidRDefault="00354A38" w:rsidP="00354A38">
      <w:pPr>
        <w:pStyle w:val="Heading2"/>
        <w:rPr>
          <w:sz w:val="52"/>
          <w:szCs w:val="52"/>
        </w:rPr>
      </w:pPr>
      <w:r w:rsidRPr="00E007DA">
        <w:rPr>
          <w:sz w:val="52"/>
          <w:szCs w:val="52"/>
        </w:rPr>
        <w:lastRenderedPageBreak/>
        <w:t>Contact us</w:t>
      </w:r>
    </w:p>
    <w:p w14:paraId="4918BD3B" w14:textId="77777777" w:rsidR="00354A38" w:rsidRDefault="00354A38"/>
    <w:tbl>
      <w:tblPr>
        <w:tblStyle w:val="TableGrid"/>
        <w:tblW w:w="0" w:type="auto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5902"/>
      </w:tblGrid>
      <w:tr w:rsidR="00A17355" w:rsidRPr="00E007DA" w14:paraId="51395B0F" w14:textId="77777777" w:rsidTr="00B10B62">
        <w:trPr>
          <w:trHeight w:val="2488"/>
        </w:trPr>
        <w:tc>
          <w:tcPr>
            <w:tcW w:w="3114" w:type="dxa"/>
          </w:tcPr>
          <w:p w14:paraId="6AB6CFF3" w14:textId="77777777" w:rsidR="00A17355" w:rsidRPr="00E007DA" w:rsidRDefault="00A17355" w:rsidP="00B10B62">
            <w:pPr>
              <w:spacing w:line="360" w:lineRule="auto"/>
              <w:rPr>
                <w:noProof/>
                <w:sz w:val="28"/>
                <w:szCs w:val="28"/>
              </w:rPr>
            </w:pPr>
            <w:r w:rsidRPr="00E007DA">
              <w:rPr>
                <w:sz w:val="28"/>
                <w:szCs w:val="28"/>
              </w:rPr>
              <w:t> </w:t>
            </w:r>
            <w:r w:rsidRPr="00E007DA">
              <w:rPr>
                <w:noProof/>
                <w:sz w:val="28"/>
                <w:szCs w:val="28"/>
              </w:rPr>
              <w:drawing>
                <wp:inline distT="0" distB="0" distL="0" distR="0" wp14:anchorId="57CA0B67" wp14:editId="7D2447CE">
                  <wp:extent cx="1171575" cy="1171575"/>
                  <wp:effectExtent l="0" t="0" r="9525" b="9525"/>
                  <wp:docPr id="719216250" name="Picture 6" descr="teal circle with white i in the midd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222723" name="Picture 6" descr="teal circle with white i in the midd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549B03" w14:textId="77777777" w:rsidR="00A17355" w:rsidRPr="00E007DA" w:rsidRDefault="00A17355" w:rsidP="00B10B62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5902" w:type="dxa"/>
          </w:tcPr>
          <w:p w14:paraId="02CB6DA1" w14:textId="77777777" w:rsidR="00A17355" w:rsidRPr="00E007DA" w:rsidRDefault="00A17355" w:rsidP="00B10B62">
            <w:pPr>
              <w:spacing w:line="360" w:lineRule="auto"/>
              <w:rPr>
                <w:sz w:val="28"/>
                <w:szCs w:val="28"/>
              </w:rPr>
            </w:pPr>
            <w:r w:rsidRPr="00E007DA">
              <w:rPr>
                <w:sz w:val="28"/>
                <w:szCs w:val="28"/>
              </w:rPr>
              <w:t xml:space="preserve">You can contact us if you </w:t>
            </w:r>
            <w:r w:rsidRPr="00E007DA">
              <w:rPr>
                <w:b/>
                <w:bCs/>
                <w:sz w:val="28"/>
                <w:szCs w:val="28"/>
              </w:rPr>
              <w:t>need more information.</w:t>
            </w:r>
            <w:r w:rsidRPr="00E007DA">
              <w:rPr>
                <w:sz w:val="28"/>
                <w:szCs w:val="28"/>
              </w:rPr>
              <w:t> </w:t>
            </w:r>
          </w:p>
        </w:tc>
      </w:tr>
      <w:tr w:rsidR="00A17355" w:rsidRPr="00E007DA" w14:paraId="37C8A72B" w14:textId="77777777" w:rsidTr="00B10B62">
        <w:trPr>
          <w:trHeight w:val="2609"/>
        </w:trPr>
        <w:tc>
          <w:tcPr>
            <w:tcW w:w="3114" w:type="dxa"/>
          </w:tcPr>
          <w:p w14:paraId="20672750" w14:textId="77777777" w:rsidR="00A17355" w:rsidRPr="00E007DA" w:rsidRDefault="00A17355" w:rsidP="00B10B62">
            <w:pPr>
              <w:spacing w:line="360" w:lineRule="auto"/>
              <w:rPr>
                <w:noProof/>
                <w:sz w:val="28"/>
                <w:szCs w:val="28"/>
              </w:rPr>
            </w:pPr>
            <w:r w:rsidRPr="00E007DA">
              <w:rPr>
                <w:sz w:val="28"/>
                <w:szCs w:val="28"/>
              </w:rPr>
              <w:t> </w:t>
            </w:r>
            <w:r w:rsidRPr="00E007DA">
              <w:rPr>
                <w:noProof/>
                <w:sz w:val="28"/>
                <w:szCs w:val="28"/>
              </w:rPr>
              <w:drawing>
                <wp:inline distT="0" distB="0" distL="0" distR="0" wp14:anchorId="73E39E6C" wp14:editId="7E418759">
                  <wp:extent cx="1228725" cy="916166"/>
                  <wp:effectExtent l="0" t="0" r="0" b="0"/>
                  <wp:docPr id="114189772" name="Picture 2" descr="teal envelo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6572623" name="Picture 2" descr="teal envelo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777" cy="927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5BE43B" w14:textId="77777777" w:rsidR="00A17355" w:rsidRPr="00E007DA" w:rsidRDefault="00A17355" w:rsidP="00B10B62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5902" w:type="dxa"/>
          </w:tcPr>
          <w:p w14:paraId="504F7FCD" w14:textId="77777777" w:rsidR="00A17355" w:rsidRPr="00E007DA" w:rsidRDefault="00A17355" w:rsidP="00B10B62">
            <w:pPr>
              <w:spacing w:line="360" w:lineRule="auto"/>
              <w:rPr>
                <w:sz w:val="28"/>
                <w:szCs w:val="28"/>
              </w:rPr>
            </w:pPr>
            <w:r w:rsidRPr="00E007DA">
              <w:rPr>
                <w:sz w:val="28"/>
                <w:szCs w:val="28"/>
              </w:rPr>
              <w:t>You can send us an email.</w:t>
            </w:r>
          </w:p>
          <w:p w14:paraId="14E6C98C" w14:textId="77777777" w:rsidR="00A17355" w:rsidRPr="00E007DA" w:rsidRDefault="00A17355" w:rsidP="00B10B62">
            <w:pPr>
              <w:spacing w:line="360" w:lineRule="auto"/>
              <w:rPr>
                <w:sz w:val="28"/>
                <w:szCs w:val="28"/>
              </w:rPr>
            </w:pPr>
          </w:p>
          <w:p w14:paraId="74CEACD0" w14:textId="77777777" w:rsidR="00A17355" w:rsidRPr="00E007DA" w:rsidRDefault="00A17355" w:rsidP="00B10B62">
            <w:pPr>
              <w:spacing w:line="360" w:lineRule="auto"/>
              <w:rPr>
                <w:sz w:val="28"/>
                <w:szCs w:val="28"/>
              </w:rPr>
            </w:pPr>
            <w:hyperlink r:id="rId50" w:history="1">
              <w:r w:rsidRPr="002F2EDF">
                <w:rPr>
                  <w:rStyle w:val="Hyperlink"/>
                  <w:b/>
                  <w:bCs/>
                  <w:sz w:val="28"/>
                  <w:szCs w:val="28"/>
                </w:rPr>
                <w:t>DRCTaskforceSecretariat@dss.gov.au</w:t>
              </w:r>
            </w:hyperlink>
            <w:r>
              <w:rPr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A17355" w:rsidRPr="00E007DA" w14:paraId="41C5A533" w14:textId="77777777" w:rsidTr="00B10B62">
        <w:trPr>
          <w:trHeight w:val="2542"/>
        </w:trPr>
        <w:tc>
          <w:tcPr>
            <w:tcW w:w="3114" w:type="dxa"/>
          </w:tcPr>
          <w:p w14:paraId="27C1DCFC" w14:textId="77777777" w:rsidR="00A17355" w:rsidRPr="00E007DA" w:rsidRDefault="00A17355" w:rsidP="00B10B62">
            <w:pPr>
              <w:pStyle w:val="EasyRead14"/>
              <w:rPr>
                <w:noProof/>
              </w:rPr>
            </w:pPr>
            <w:r w:rsidRPr="00E007DA">
              <w:rPr>
                <w:noProof/>
              </w:rPr>
              <w:drawing>
                <wp:inline distT="0" distB="0" distL="0" distR="0" wp14:anchorId="32F253C0" wp14:editId="1583AE51">
                  <wp:extent cx="1217206" cy="1162050"/>
                  <wp:effectExtent l="0" t="0" r="2540" b="0"/>
                  <wp:docPr id="420753589" name="Picture 10" descr="teal arrow with lines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8438919" name="Picture 10" descr="teal arrow with lines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589" cy="1171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478A82" w14:textId="77777777" w:rsidR="00A17355" w:rsidRPr="00E007DA" w:rsidRDefault="00A17355" w:rsidP="00B10B62">
            <w:pPr>
              <w:pStyle w:val="EasyRead14"/>
            </w:pPr>
          </w:p>
        </w:tc>
        <w:tc>
          <w:tcPr>
            <w:tcW w:w="5902" w:type="dxa"/>
          </w:tcPr>
          <w:p w14:paraId="7A998AB2" w14:textId="77777777" w:rsidR="00A17355" w:rsidRPr="00E007DA" w:rsidRDefault="00A17355" w:rsidP="00B10B62">
            <w:pPr>
              <w:pStyle w:val="EasyRead14"/>
            </w:pPr>
            <w:r w:rsidRPr="00E007DA">
              <w:rPr>
                <w:lang w:val="en-US"/>
              </w:rPr>
              <w:t>You can look at our website.</w:t>
            </w:r>
            <w:r w:rsidRPr="00E007DA">
              <w:t> </w:t>
            </w:r>
          </w:p>
          <w:p w14:paraId="6F6AB6F6" w14:textId="77777777" w:rsidR="00A17355" w:rsidRDefault="00A17355" w:rsidP="00B10B62">
            <w:pPr>
              <w:pStyle w:val="EasyRead14"/>
            </w:pPr>
          </w:p>
          <w:p w14:paraId="6BF9F593" w14:textId="77777777" w:rsidR="00A17355" w:rsidRDefault="00A17355" w:rsidP="00B10B62">
            <w:pPr>
              <w:ind w:firstLine="720"/>
              <w:rPr>
                <w:sz w:val="28"/>
                <w:szCs w:val="28"/>
              </w:rPr>
            </w:pPr>
          </w:p>
          <w:p w14:paraId="6F4EEC21" w14:textId="77777777" w:rsidR="00A17355" w:rsidRPr="00E007DA" w:rsidRDefault="00A17355" w:rsidP="00B10B62">
            <w:pPr>
              <w:pStyle w:val="EasyRead14"/>
            </w:pPr>
            <w:hyperlink r:id="rId52" w:history="1">
              <w:r w:rsidRPr="002F2EDF">
                <w:rPr>
                  <w:rStyle w:val="Hyperlink"/>
                  <w:b/>
                  <w:bCs/>
                </w:rPr>
                <w:t>www.dss.gov.au/DRC-Aus-Gov-Response</w:t>
              </w:r>
            </w:hyperlink>
            <w:r>
              <w:rPr>
                <w:b/>
                <w:bCs/>
              </w:rPr>
              <w:t xml:space="preserve"> </w:t>
            </w:r>
          </w:p>
        </w:tc>
      </w:tr>
      <w:tr w:rsidR="00A17355" w:rsidRPr="00E007DA" w14:paraId="5A49AEF6" w14:textId="77777777" w:rsidTr="00B10B62">
        <w:trPr>
          <w:trHeight w:val="2542"/>
        </w:trPr>
        <w:tc>
          <w:tcPr>
            <w:tcW w:w="3114" w:type="dxa"/>
          </w:tcPr>
          <w:p w14:paraId="565F6F11" w14:textId="77777777" w:rsidR="00A17355" w:rsidRPr="00E007DA" w:rsidRDefault="00A17355" w:rsidP="00B10B62">
            <w:pPr>
              <w:pStyle w:val="EasyRead14"/>
              <w:rPr>
                <w:noProof/>
              </w:rPr>
            </w:pPr>
            <w:r w:rsidRPr="005B4F56">
              <w:rPr>
                <w:noProof/>
              </w:rPr>
              <w:drawing>
                <wp:inline distT="0" distB="0" distL="0" distR="0" wp14:anchorId="77C30A6D" wp14:editId="1073EFDC">
                  <wp:extent cx="1419225" cy="1419225"/>
                  <wp:effectExtent l="0" t="0" r="9525" b="9525"/>
                  <wp:docPr id="726251031" name="Picture 1" descr="Woman at a desk with envelopes and papers, asking for hel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2067124" name="Picture 1" descr="Woman at a desk with envelopes and papers, asking for help.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994" cy="1423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2634BB57" w14:textId="77777777" w:rsidR="00A17355" w:rsidRDefault="00A17355" w:rsidP="00B10B62">
            <w:pPr>
              <w:spacing w:line="36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You can get help and support.</w:t>
            </w:r>
          </w:p>
          <w:p w14:paraId="5003BC1D" w14:textId="77777777" w:rsidR="00A17355" w:rsidRDefault="00A17355" w:rsidP="00B10B62">
            <w:pPr>
              <w:spacing w:line="360" w:lineRule="auto"/>
              <w:rPr>
                <w:sz w:val="28"/>
                <w:szCs w:val="28"/>
                <w:lang w:val="en-US"/>
              </w:rPr>
            </w:pPr>
          </w:p>
          <w:p w14:paraId="3A5497A0" w14:textId="77777777" w:rsidR="00A17355" w:rsidRPr="00E007DA" w:rsidRDefault="00A17355" w:rsidP="00B10B62">
            <w:pPr>
              <w:pStyle w:val="EasyRead14"/>
              <w:rPr>
                <w:lang w:val="en-US"/>
              </w:rPr>
            </w:pPr>
            <w:hyperlink r:id="rId54" w:history="1">
              <w:r w:rsidRPr="002F2EDF">
                <w:rPr>
                  <w:rStyle w:val="Hyperlink"/>
                  <w:b/>
                  <w:bCs/>
                  <w:lang w:val="en-US"/>
                </w:rPr>
                <w:t>www.dss.gov.au/help-and-support-disability</w:t>
              </w:r>
            </w:hyperlink>
            <w:r>
              <w:rPr>
                <w:b/>
                <w:bCs/>
                <w:lang w:val="en-US"/>
              </w:rPr>
              <w:t xml:space="preserve"> </w:t>
            </w:r>
          </w:p>
        </w:tc>
      </w:tr>
    </w:tbl>
    <w:p w14:paraId="3A7DC370" w14:textId="14187E16" w:rsidR="009319C3" w:rsidRDefault="00300A0A" w:rsidP="00A17355">
      <w:r w:rsidRPr="005D56F1">
        <w:rPr>
          <w:noProof/>
        </w:rPr>
        <w:drawing>
          <wp:inline distT="0" distB="0" distL="0" distR="0" wp14:anchorId="45F3D89F" wp14:editId="36CA2ED1">
            <wp:extent cx="1200150" cy="1247775"/>
            <wp:effectExtent l="0" t="0" r="0" b="0"/>
            <wp:docPr id="1582146481" name="Picture 119" descr="A blue rectangle with white text saying made with photosymbol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19" descr="A blue rectangle with white text saying made with photosymbols"/>
                    <pic:cNvPicPr/>
                  </pic:nvPicPr>
                  <pic:blipFill>
                    <a:blip r:embed="rId55"/>
                    <a:srcRect/>
                    <a:stretch/>
                  </pic:blipFill>
                  <pic:spPr>
                    <a:xfrm>
                      <a:off x="0" y="0"/>
                      <a:ext cx="120015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2AB25E" wp14:editId="4809A9CC">
            <wp:extent cx="828675" cy="1026893"/>
            <wp:effectExtent l="0" t="0" r="0" b="0"/>
            <wp:docPr id="590102092" name="Picture 13" descr="A blue and white sign with black text easy read tech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102092" name="Picture 13" descr="A blue and white sign with black text easy read tech logo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882" cy="103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5B77" w:rsidRPr="00A85B77">
        <w:t xml:space="preserve"> </w:t>
      </w:r>
      <w:r w:rsidR="00A85B77">
        <w:t xml:space="preserve">easyread.tech created these original illustrations. Please do not use these illustrations without permission. Visit </w:t>
      </w:r>
      <w:hyperlink r:id="rId57" w:history="1">
        <w:r w:rsidR="00A85B77" w:rsidRPr="0061361E">
          <w:rPr>
            <w:rStyle w:val="Hyperlink"/>
          </w:rPr>
          <w:t>easyread.tech</w:t>
        </w:r>
      </w:hyperlink>
      <w:r w:rsidR="00A85B77">
        <w:t xml:space="preserve"> for more information. </w:t>
      </w:r>
    </w:p>
    <w:sectPr w:rsidR="009319C3" w:rsidSect="006D260B">
      <w:footerReference w:type="default" r:id="rId58"/>
      <w:headerReference w:type="first" r:id="rId59"/>
      <w:footerReference w:type="first" r:id="rId60"/>
      <w:pgSz w:w="11906" w:h="16838"/>
      <w:pgMar w:top="1440" w:right="1440" w:bottom="1440" w:left="1440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C2A08D" w14:textId="77777777" w:rsidR="001C3424" w:rsidRDefault="001C3424" w:rsidP="00B04ED8">
      <w:pPr>
        <w:spacing w:after="0" w:line="240" w:lineRule="auto"/>
      </w:pPr>
      <w:r>
        <w:separator/>
      </w:r>
    </w:p>
  </w:endnote>
  <w:endnote w:type="continuationSeparator" w:id="0">
    <w:p w14:paraId="550E3324" w14:textId="77777777" w:rsidR="001C3424" w:rsidRDefault="001C3424" w:rsidP="00B04ED8">
      <w:pPr>
        <w:spacing w:after="0" w:line="240" w:lineRule="auto"/>
      </w:pPr>
      <w:r>
        <w:continuationSeparator/>
      </w:r>
    </w:p>
  </w:endnote>
  <w:endnote w:type="continuationNotice" w:id="1">
    <w:p w14:paraId="78C8A368" w14:textId="77777777" w:rsidR="001C3424" w:rsidRDefault="001C342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45501502"/>
      <w:docPartObj>
        <w:docPartGallery w:val="Page Numbers (Bottom of Page)"/>
        <w:docPartUnique/>
      </w:docPartObj>
    </w:sdtPr>
    <w:sdtEndPr>
      <w:rPr>
        <w:noProof/>
        <w:sz w:val="28"/>
        <w:szCs w:val="28"/>
      </w:rPr>
    </w:sdtEndPr>
    <w:sdtContent>
      <w:p w14:paraId="50909CF1" w14:textId="6021753A" w:rsidR="00825E4B" w:rsidRPr="007E2DEC" w:rsidRDefault="00825E4B">
        <w:pPr>
          <w:pStyle w:val="Footer"/>
          <w:jc w:val="right"/>
          <w:rPr>
            <w:sz w:val="28"/>
            <w:szCs w:val="28"/>
          </w:rPr>
        </w:pPr>
        <w:r w:rsidRPr="007E2DEC">
          <w:rPr>
            <w:sz w:val="28"/>
            <w:szCs w:val="28"/>
          </w:rPr>
          <w:fldChar w:fldCharType="begin"/>
        </w:r>
        <w:r w:rsidRPr="007E2DEC">
          <w:rPr>
            <w:sz w:val="28"/>
            <w:szCs w:val="28"/>
          </w:rPr>
          <w:instrText xml:space="preserve"> PAGE   \* MERGEFORMAT </w:instrText>
        </w:r>
        <w:r w:rsidRPr="007E2DEC">
          <w:rPr>
            <w:sz w:val="28"/>
            <w:szCs w:val="28"/>
          </w:rPr>
          <w:fldChar w:fldCharType="separate"/>
        </w:r>
        <w:r w:rsidRPr="007E2DEC">
          <w:rPr>
            <w:noProof/>
            <w:sz w:val="28"/>
            <w:szCs w:val="28"/>
          </w:rPr>
          <w:t>2</w:t>
        </w:r>
        <w:r w:rsidRPr="007E2DEC">
          <w:rPr>
            <w:sz w:val="28"/>
            <w:szCs w:val="28"/>
          </w:rPr>
          <w:fldChar w:fldCharType="end"/>
        </w:r>
      </w:p>
    </w:sdtContent>
  </w:sdt>
  <w:p w14:paraId="18BD5C84" w14:textId="632A68F0" w:rsidR="00B04ED8" w:rsidRDefault="007E2DEC">
    <w:pPr>
      <w:pStyle w:val="Footer"/>
    </w:pPr>
    <w:r>
      <w:rPr>
        <w:noProof/>
      </w:rPr>
      <w:drawing>
        <wp:anchor distT="0" distB="0" distL="114300" distR="114300" simplePos="0" relativeHeight="251658242" behindDoc="1" locked="0" layoutInCell="1" allowOverlap="1" wp14:anchorId="77D229B3" wp14:editId="49E36AF9">
          <wp:simplePos x="0" y="0"/>
          <wp:positionH relativeFrom="page">
            <wp:align>right</wp:align>
          </wp:positionH>
          <wp:positionV relativeFrom="page">
            <wp:posOffset>10306050</wp:posOffset>
          </wp:positionV>
          <wp:extent cx="7543800" cy="482600"/>
          <wp:effectExtent l="0" t="0" r="0" b="0"/>
          <wp:wrapNone/>
          <wp:docPr id="1638642659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8642659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482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13E4BD" w14:textId="30D6320F" w:rsidR="005B0327" w:rsidRDefault="00B77138">
    <w:pPr>
      <w:pStyle w:val="Footer"/>
    </w:pPr>
    <w:r>
      <w:rPr>
        <w:noProof/>
      </w:rPr>
      <w:drawing>
        <wp:anchor distT="0" distB="0" distL="114300" distR="114300" simplePos="0" relativeHeight="251658241" behindDoc="0" locked="0" layoutInCell="1" allowOverlap="1" wp14:anchorId="244B3727" wp14:editId="55778A4F">
          <wp:simplePos x="0" y="0"/>
          <wp:positionH relativeFrom="page">
            <wp:align>left</wp:align>
          </wp:positionH>
          <wp:positionV relativeFrom="page">
            <wp:posOffset>8657106</wp:posOffset>
          </wp:positionV>
          <wp:extent cx="7534275" cy="2030579"/>
          <wp:effectExtent l="0" t="0" r="0" b="8255"/>
          <wp:wrapSquare wrapText="bothSides"/>
          <wp:docPr id="527798179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7798179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4275" cy="20305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F56693" w14:textId="77777777" w:rsidR="001C3424" w:rsidRDefault="001C3424" w:rsidP="00B04ED8">
      <w:pPr>
        <w:spacing w:after="0" w:line="240" w:lineRule="auto"/>
      </w:pPr>
      <w:r>
        <w:separator/>
      </w:r>
    </w:p>
  </w:footnote>
  <w:footnote w:type="continuationSeparator" w:id="0">
    <w:p w14:paraId="5866BBAC" w14:textId="77777777" w:rsidR="001C3424" w:rsidRDefault="001C3424" w:rsidP="00B04ED8">
      <w:pPr>
        <w:spacing w:after="0" w:line="240" w:lineRule="auto"/>
      </w:pPr>
      <w:r>
        <w:continuationSeparator/>
      </w:r>
    </w:p>
  </w:footnote>
  <w:footnote w:type="continuationNotice" w:id="1">
    <w:p w14:paraId="78BBDEC7" w14:textId="77777777" w:rsidR="001C3424" w:rsidRDefault="001C342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2C44F9" w14:textId="693B2271" w:rsidR="005B0327" w:rsidRDefault="005B0327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CA52597" wp14:editId="1FD70C4B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3325" cy="2079258"/>
          <wp:effectExtent l="0" t="0" r="0" b="0"/>
          <wp:wrapSquare wrapText="bothSides"/>
          <wp:docPr id="132611961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611961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20792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404026"/>
    <w:multiLevelType w:val="hybridMultilevel"/>
    <w:tmpl w:val="67049A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364985"/>
    <w:multiLevelType w:val="hybridMultilevel"/>
    <w:tmpl w:val="62A6CF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B32A55"/>
    <w:multiLevelType w:val="hybridMultilevel"/>
    <w:tmpl w:val="E3D888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FE0C5B"/>
    <w:multiLevelType w:val="hybridMultilevel"/>
    <w:tmpl w:val="DA3CD1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1C42A5"/>
    <w:multiLevelType w:val="hybridMultilevel"/>
    <w:tmpl w:val="C86A48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FC683D"/>
    <w:multiLevelType w:val="multilevel"/>
    <w:tmpl w:val="A7DC4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23942D5"/>
    <w:multiLevelType w:val="hybridMultilevel"/>
    <w:tmpl w:val="96C233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4B53E0"/>
    <w:multiLevelType w:val="multilevel"/>
    <w:tmpl w:val="E87EA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820251B"/>
    <w:multiLevelType w:val="hybridMultilevel"/>
    <w:tmpl w:val="904ACE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845E41"/>
    <w:multiLevelType w:val="hybridMultilevel"/>
    <w:tmpl w:val="00F86C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F02FA8"/>
    <w:multiLevelType w:val="hybridMultilevel"/>
    <w:tmpl w:val="6854F79C"/>
    <w:lvl w:ilvl="0" w:tplc="CB063E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z w:val="40"/>
        <w:szCs w:val="40"/>
      </w:rPr>
    </w:lvl>
    <w:lvl w:ilvl="1" w:tplc="CFF6C4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982A2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32EF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8804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5483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AA65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4AFC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1E48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6D1D48F7"/>
    <w:multiLevelType w:val="hybridMultilevel"/>
    <w:tmpl w:val="EE98BD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195238"/>
    <w:multiLevelType w:val="hybridMultilevel"/>
    <w:tmpl w:val="F552DA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F16470"/>
    <w:multiLevelType w:val="hybridMultilevel"/>
    <w:tmpl w:val="1CE4D0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A40F53"/>
    <w:multiLevelType w:val="hybridMultilevel"/>
    <w:tmpl w:val="FE2C61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5499317">
    <w:abstractNumId w:val="8"/>
  </w:num>
  <w:num w:numId="2" w16cid:durableId="1694837826">
    <w:abstractNumId w:val="10"/>
  </w:num>
  <w:num w:numId="3" w16cid:durableId="529031037">
    <w:abstractNumId w:val="14"/>
  </w:num>
  <w:num w:numId="4" w16cid:durableId="1460950426">
    <w:abstractNumId w:val="5"/>
  </w:num>
  <w:num w:numId="5" w16cid:durableId="538126137">
    <w:abstractNumId w:val="7"/>
  </w:num>
  <w:num w:numId="6" w16cid:durableId="1443500090">
    <w:abstractNumId w:val="2"/>
  </w:num>
  <w:num w:numId="7" w16cid:durableId="1387873169">
    <w:abstractNumId w:val="6"/>
  </w:num>
  <w:num w:numId="8" w16cid:durableId="198472213">
    <w:abstractNumId w:val="13"/>
  </w:num>
  <w:num w:numId="9" w16cid:durableId="1408381175">
    <w:abstractNumId w:val="3"/>
  </w:num>
  <w:num w:numId="10" w16cid:durableId="981271550">
    <w:abstractNumId w:val="9"/>
  </w:num>
  <w:num w:numId="11" w16cid:durableId="356006741">
    <w:abstractNumId w:val="12"/>
  </w:num>
  <w:num w:numId="12" w16cid:durableId="167982161">
    <w:abstractNumId w:val="4"/>
  </w:num>
  <w:num w:numId="13" w16cid:durableId="1405254281">
    <w:abstractNumId w:val="1"/>
  </w:num>
  <w:num w:numId="14" w16cid:durableId="831796941">
    <w:abstractNumId w:val="0"/>
  </w:num>
  <w:num w:numId="15" w16cid:durableId="1092624798">
    <w:abstractNumId w:val="1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9C3"/>
    <w:rsid w:val="00001735"/>
    <w:rsid w:val="000020BF"/>
    <w:rsid w:val="0000230B"/>
    <w:rsid w:val="00004DF5"/>
    <w:rsid w:val="00005633"/>
    <w:rsid w:val="000073C3"/>
    <w:rsid w:val="0002667C"/>
    <w:rsid w:val="00026917"/>
    <w:rsid w:val="00030EA9"/>
    <w:rsid w:val="000315E0"/>
    <w:rsid w:val="00033CB9"/>
    <w:rsid w:val="00035D01"/>
    <w:rsid w:val="00037D85"/>
    <w:rsid w:val="00046382"/>
    <w:rsid w:val="00046BC2"/>
    <w:rsid w:val="00051A02"/>
    <w:rsid w:val="000523E2"/>
    <w:rsid w:val="0005529D"/>
    <w:rsid w:val="00055EC0"/>
    <w:rsid w:val="00062BDD"/>
    <w:rsid w:val="000636E1"/>
    <w:rsid w:val="00063A54"/>
    <w:rsid w:val="00064E04"/>
    <w:rsid w:val="000669A6"/>
    <w:rsid w:val="0007570C"/>
    <w:rsid w:val="00076335"/>
    <w:rsid w:val="000768B7"/>
    <w:rsid w:val="00077942"/>
    <w:rsid w:val="0008014D"/>
    <w:rsid w:val="00086DB3"/>
    <w:rsid w:val="00091C44"/>
    <w:rsid w:val="00092071"/>
    <w:rsid w:val="00097B35"/>
    <w:rsid w:val="000A2E60"/>
    <w:rsid w:val="000A47D3"/>
    <w:rsid w:val="000B4C98"/>
    <w:rsid w:val="000C22B1"/>
    <w:rsid w:val="000C4D04"/>
    <w:rsid w:val="000C5C9A"/>
    <w:rsid w:val="000C6BF9"/>
    <w:rsid w:val="000D003E"/>
    <w:rsid w:val="000D21CE"/>
    <w:rsid w:val="000D3ED4"/>
    <w:rsid w:val="000D7C23"/>
    <w:rsid w:val="000E4BE0"/>
    <w:rsid w:val="000F4E81"/>
    <w:rsid w:val="000F5619"/>
    <w:rsid w:val="00105071"/>
    <w:rsid w:val="00107B01"/>
    <w:rsid w:val="00114E46"/>
    <w:rsid w:val="001167FB"/>
    <w:rsid w:val="00120B4C"/>
    <w:rsid w:val="001224C1"/>
    <w:rsid w:val="00122C26"/>
    <w:rsid w:val="00124A49"/>
    <w:rsid w:val="00124AF4"/>
    <w:rsid w:val="0012551F"/>
    <w:rsid w:val="00125824"/>
    <w:rsid w:val="00135B6F"/>
    <w:rsid w:val="001401A5"/>
    <w:rsid w:val="00142770"/>
    <w:rsid w:val="00143061"/>
    <w:rsid w:val="001441A1"/>
    <w:rsid w:val="0014515C"/>
    <w:rsid w:val="00145FC8"/>
    <w:rsid w:val="00156F7D"/>
    <w:rsid w:val="00160463"/>
    <w:rsid w:val="00160722"/>
    <w:rsid w:val="0016209E"/>
    <w:rsid w:val="00165010"/>
    <w:rsid w:val="00166651"/>
    <w:rsid w:val="001718C1"/>
    <w:rsid w:val="0017627C"/>
    <w:rsid w:val="0017680E"/>
    <w:rsid w:val="00183C89"/>
    <w:rsid w:val="00183E6B"/>
    <w:rsid w:val="00190DD4"/>
    <w:rsid w:val="00192351"/>
    <w:rsid w:val="00196496"/>
    <w:rsid w:val="0019692C"/>
    <w:rsid w:val="001A08F5"/>
    <w:rsid w:val="001A3696"/>
    <w:rsid w:val="001A6877"/>
    <w:rsid w:val="001B179C"/>
    <w:rsid w:val="001B2C9E"/>
    <w:rsid w:val="001B4E42"/>
    <w:rsid w:val="001C0CF7"/>
    <w:rsid w:val="001C3424"/>
    <w:rsid w:val="001C4946"/>
    <w:rsid w:val="001C6656"/>
    <w:rsid w:val="001D3724"/>
    <w:rsid w:val="001E4FB2"/>
    <w:rsid w:val="001E630D"/>
    <w:rsid w:val="001F03EE"/>
    <w:rsid w:val="001F0E97"/>
    <w:rsid w:val="001F237E"/>
    <w:rsid w:val="001F2C10"/>
    <w:rsid w:val="001F32C1"/>
    <w:rsid w:val="001F4FF4"/>
    <w:rsid w:val="001F5FAD"/>
    <w:rsid w:val="001F6A5D"/>
    <w:rsid w:val="001F7A5A"/>
    <w:rsid w:val="001F7E92"/>
    <w:rsid w:val="00200606"/>
    <w:rsid w:val="002012BB"/>
    <w:rsid w:val="002054A9"/>
    <w:rsid w:val="002054BB"/>
    <w:rsid w:val="00207524"/>
    <w:rsid w:val="0021240C"/>
    <w:rsid w:val="00212EC4"/>
    <w:rsid w:val="00213B69"/>
    <w:rsid w:val="00221BA3"/>
    <w:rsid w:val="00223E4E"/>
    <w:rsid w:val="002243D5"/>
    <w:rsid w:val="00225B2B"/>
    <w:rsid w:val="00232CA3"/>
    <w:rsid w:val="00235E15"/>
    <w:rsid w:val="00243A02"/>
    <w:rsid w:val="00243BE4"/>
    <w:rsid w:val="00255846"/>
    <w:rsid w:val="00263CF6"/>
    <w:rsid w:val="00270667"/>
    <w:rsid w:val="00270E69"/>
    <w:rsid w:val="0027191C"/>
    <w:rsid w:val="00277F70"/>
    <w:rsid w:val="00280E9E"/>
    <w:rsid w:val="0028176D"/>
    <w:rsid w:val="00281F3A"/>
    <w:rsid w:val="00284DC9"/>
    <w:rsid w:val="00291234"/>
    <w:rsid w:val="002950E3"/>
    <w:rsid w:val="0029725D"/>
    <w:rsid w:val="002A0AD4"/>
    <w:rsid w:val="002A7880"/>
    <w:rsid w:val="002A7B19"/>
    <w:rsid w:val="002A7E7B"/>
    <w:rsid w:val="002B0CEE"/>
    <w:rsid w:val="002B1E29"/>
    <w:rsid w:val="002B6D02"/>
    <w:rsid w:val="002B7752"/>
    <w:rsid w:val="002C0BDF"/>
    <w:rsid w:val="002C5712"/>
    <w:rsid w:val="002C5BB7"/>
    <w:rsid w:val="002D0F65"/>
    <w:rsid w:val="002D26B2"/>
    <w:rsid w:val="002D3A6A"/>
    <w:rsid w:val="002D5031"/>
    <w:rsid w:val="002E061E"/>
    <w:rsid w:val="002E5818"/>
    <w:rsid w:val="002F0BB7"/>
    <w:rsid w:val="002F4066"/>
    <w:rsid w:val="002F49FE"/>
    <w:rsid w:val="002F5939"/>
    <w:rsid w:val="002F69D4"/>
    <w:rsid w:val="00300A0A"/>
    <w:rsid w:val="003064C8"/>
    <w:rsid w:val="00312413"/>
    <w:rsid w:val="00315A27"/>
    <w:rsid w:val="00321FFE"/>
    <w:rsid w:val="00325F2A"/>
    <w:rsid w:val="00327ECF"/>
    <w:rsid w:val="00332946"/>
    <w:rsid w:val="00335FCF"/>
    <w:rsid w:val="0033624F"/>
    <w:rsid w:val="00336D3E"/>
    <w:rsid w:val="00341FAB"/>
    <w:rsid w:val="00344712"/>
    <w:rsid w:val="00346BCF"/>
    <w:rsid w:val="00346E1B"/>
    <w:rsid w:val="003507AE"/>
    <w:rsid w:val="003517BA"/>
    <w:rsid w:val="00352D5B"/>
    <w:rsid w:val="003544EB"/>
    <w:rsid w:val="00354A38"/>
    <w:rsid w:val="0035716D"/>
    <w:rsid w:val="00357D03"/>
    <w:rsid w:val="00366044"/>
    <w:rsid w:val="00372A96"/>
    <w:rsid w:val="00374943"/>
    <w:rsid w:val="003760C2"/>
    <w:rsid w:val="00377818"/>
    <w:rsid w:val="0038092A"/>
    <w:rsid w:val="00382E7B"/>
    <w:rsid w:val="00387AC3"/>
    <w:rsid w:val="00393E02"/>
    <w:rsid w:val="00397E69"/>
    <w:rsid w:val="003A1DA4"/>
    <w:rsid w:val="003A4429"/>
    <w:rsid w:val="003A72AF"/>
    <w:rsid w:val="003A7A42"/>
    <w:rsid w:val="003B2BB8"/>
    <w:rsid w:val="003B4895"/>
    <w:rsid w:val="003B48ED"/>
    <w:rsid w:val="003B659D"/>
    <w:rsid w:val="003C130F"/>
    <w:rsid w:val="003C2B48"/>
    <w:rsid w:val="003C2C63"/>
    <w:rsid w:val="003C4F92"/>
    <w:rsid w:val="003C661B"/>
    <w:rsid w:val="003D1ED9"/>
    <w:rsid w:val="003D2CF1"/>
    <w:rsid w:val="003D34FF"/>
    <w:rsid w:val="003D4AE3"/>
    <w:rsid w:val="003D58EC"/>
    <w:rsid w:val="003E0E42"/>
    <w:rsid w:val="00400C7B"/>
    <w:rsid w:val="004054E7"/>
    <w:rsid w:val="004077E2"/>
    <w:rsid w:val="004139FD"/>
    <w:rsid w:val="00413BBD"/>
    <w:rsid w:val="00415C1A"/>
    <w:rsid w:val="00421078"/>
    <w:rsid w:val="00427036"/>
    <w:rsid w:val="00433EDC"/>
    <w:rsid w:val="004401F1"/>
    <w:rsid w:val="00446833"/>
    <w:rsid w:val="0044768C"/>
    <w:rsid w:val="00447C8B"/>
    <w:rsid w:val="004568D0"/>
    <w:rsid w:val="00457B1F"/>
    <w:rsid w:val="00460C6A"/>
    <w:rsid w:val="00462668"/>
    <w:rsid w:val="00463FF9"/>
    <w:rsid w:val="004673A5"/>
    <w:rsid w:val="00467A11"/>
    <w:rsid w:val="0047481B"/>
    <w:rsid w:val="00474A79"/>
    <w:rsid w:val="00475090"/>
    <w:rsid w:val="00477A63"/>
    <w:rsid w:val="00477C76"/>
    <w:rsid w:val="004819F0"/>
    <w:rsid w:val="00482544"/>
    <w:rsid w:val="0048652B"/>
    <w:rsid w:val="00494034"/>
    <w:rsid w:val="00495853"/>
    <w:rsid w:val="004A00DA"/>
    <w:rsid w:val="004A1021"/>
    <w:rsid w:val="004A2AA3"/>
    <w:rsid w:val="004A3394"/>
    <w:rsid w:val="004A4CE9"/>
    <w:rsid w:val="004B11BF"/>
    <w:rsid w:val="004B22EF"/>
    <w:rsid w:val="004B4B2F"/>
    <w:rsid w:val="004B54CA"/>
    <w:rsid w:val="004B5E20"/>
    <w:rsid w:val="004C1E31"/>
    <w:rsid w:val="004C5C46"/>
    <w:rsid w:val="004C5F9D"/>
    <w:rsid w:val="004C6E61"/>
    <w:rsid w:val="004D0090"/>
    <w:rsid w:val="004D092D"/>
    <w:rsid w:val="004D4432"/>
    <w:rsid w:val="004D4ABB"/>
    <w:rsid w:val="004E1049"/>
    <w:rsid w:val="004E2A16"/>
    <w:rsid w:val="004E4688"/>
    <w:rsid w:val="004E5CBF"/>
    <w:rsid w:val="004F392A"/>
    <w:rsid w:val="00500634"/>
    <w:rsid w:val="00504B36"/>
    <w:rsid w:val="00511093"/>
    <w:rsid w:val="00512C1B"/>
    <w:rsid w:val="0052147F"/>
    <w:rsid w:val="00524F13"/>
    <w:rsid w:val="00532CCF"/>
    <w:rsid w:val="005366C7"/>
    <w:rsid w:val="00537C57"/>
    <w:rsid w:val="00542AB2"/>
    <w:rsid w:val="00542BD2"/>
    <w:rsid w:val="00543A2B"/>
    <w:rsid w:val="00550F90"/>
    <w:rsid w:val="00552DA7"/>
    <w:rsid w:val="00556FBE"/>
    <w:rsid w:val="00560128"/>
    <w:rsid w:val="005601E0"/>
    <w:rsid w:val="005613D5"/>
    <w:rsid w:val="00562532"/>
    <w:rsid w:val="00571399"/>
    <w:rsid w:val="00571FDF"/>
    <w:rsid w:val="005776A4"/>
    <w:rsid w:val="0057799C"/>
    <w:rsid w:val="00580D40"/>
    <w:rsid w:val="005818DF"/>
    <w:rsid w:val="0058531D"/>
    <w:rsid w:val="00591D0C"/>
    <w:rsid w:val="00595A12"/>
    <w:rsid w:val="005A069C"/>
    <w:rsid w:val="005A0CAF"/>
    <w:rsid w:val="005A265F"/>
    <w:rsid w:val="005A36AB"/>
    <w:rsid w:val="005B0327"/>
    <w:rsid w:val="005B24A8"/>
    <w:rsid w:val="005B2AE4"/>
    <w:rsid w:val="005B476B"/>
    <w:rsid w:val="005B7CEB"/>
    <w:rsid w:val="005C09E3"/>
    <w:rsid w:val="005C32EE"/>
    <w:rsid w:val="005C3AA9"/>
    <w:rsid w:val="005C472B"/>
    <w:rsid w:val="005C6049"/>
    <w:rsid w:val="005C7DD3"/>
    <w:rsid w:val="005D14D3"/>
    <w:rsid w:val="005D2854"/>
    <w:rsid w:val="005D56F1"/>
    <w:rsid w:val="005D6621"/>
    <w:rsid w:val="005E09E5"/>
    <w:rsid w:val="005E0D0B"/>
    <w:rsid w:val="005E171A"/>
    <w:rsid w:val="005E1BE1"/>
    <w:rsid w:val="005E7F8C"/>
    <w:rsid w:val="005F31EE"/>
    <w:rsid w:val="005F33E6"/>
    <w:rsid w:val="005F5A4B"/>
    <w:rsid w:val="005F6B83"/>
    <w:rsid w:val="005F75D0"/>
    <w:rsid w:val="006013BE"/>
    <w:rsid w:val="00605647"/>
    <w:rsid w:val="006060A7"/>
    <w:rsid w:val="00610B94"/>
    <w:rsid w:val="00613D5B"/>
    <w:rsid w:val="00615879"/>
    <w:rsid w:val="00617714"/>
    <w:rsid w:val="0061785E"/>
    <w:rsid w:val="006213C6"/>
    <w:rsid w:val="00621FC5"/>
    <w:rsid w:val="00625D48"/>
    <w:rsid w:val="006264F0"/>
    <w:rsid w:val="00626A90"/>
    <w:rsid w:val="00630D3D"/>
    <w:rsid w:val="00632034"/>
    <w:rsid w:val="00632D4E"/>
    <w:rsid w:val="0063569F"/>
    <w:rsid w:val="006375DA"/>
    <w:rsid w:val="00637B02"/>
    <w:rsid w:val="0064067F"/>
    <w:rsid w:val="00640A55"/>
    <w:rsid w:val="006438D4"/>
    <w:rsid w:val="00645403"/>
    <w:rsid w:val="00651B9D"/>
    <w:rsid w:val="00651CA9"/>
    <w:rsid w:val="006534C9"/>
    <w:rsid w:val="00660B19"/>
    <w:rsid w:val="006632E9"/>
    <w:rsid w:val="00671750"/>
    <w:rsid w:val="0067209B"/>
    <w:rsid w:val="006720FA"/>
    <w:rsid w:val="00672362"/>
    <w:rsid w:val="00675B7E"/>
    <w:rsid w:val="006808EF"/>
    <w:rsid w:val="00681A11"/>
    <w:rsid w:val="00682BDD"/>
    <w:rsid w:val="00683491"/>
    <w:rsid w:val="00683A84"/>
    <w:rsid w:val="0068534E"/>
    <w:rsid w:val="00692512"/>
    <w:rsid w:val="006928E7"/>
    <w:rsid w:val="006929C4"/>
    <w:rsid w:val="006A06C1"/>
    <w:rsid w:val="006A1831"/>
    <w:rsid w:val="006A25C4"/>
    <w:rsid w:val="006A2FD5"/>
    <w:rsid w:val="006A41A2"/>
    <w:rsid w:val="006A423B"/>
    <w:rsid w:val="006A4CE7"/>
    <w:rsid w:val="006B1A15"/>
    <w:rsid w:val="006B1AEA"/>
    <w:rsid w:val="006B3759"/>
    <w:rsid w:val="006C2C93"/>
    <w:rsid w:val="006C4371"/>
    <w:rsid w:val="006C43A5"/>
    <w:rsid w:val="006C72C0"/>
    <w:rsid w:val="006C7618"/>
    <w:rsid w:val="006D02F5"/>
    <w:rsid w:val="006D2292"/>
    <w:rsid w:val="006D260B"/>
    <w:rsid w:val="006D6A56"/>
    <w:rsid w:val="006E1165"/>
    <w:rsid w:val="006E501D"/>
    <w:rsid w:val="006E6775"/>
    <w:rsid w:val="006E7AFF"/>
    <w:rsid w:val="006F15F9"/>
    <w:rsid w:val="006F3C4A"/>
    <w:rsid w:val="006F4870"/>
    <w:rsid w:val="00700812"/>
    <w:rsid w:val="00702F8F"/>
    <w:rsid w:val="00706ED9"/>
    <w:rsid w:val="00711544"/>
    <w:rsid w:val="007117B6"/>
    <w:rsid w:val="00712CAC"/>
    <w:rsid w:val="00713442"/>
    <w:rsid w:val="00713925"/>
    <w:rsid w:val="00722582"/>
    <w:rsid w:val="007233B0"/>
    <w:rsid w:val="007236A7"/>
    <w:rsid w:val="00724B56"/>
    <w:rsid w:val="00725DD2"/>
    <w:rsid w:val="00727445"/>
    <w:rsid w:val="007319E4"/>
    <w:rsid w:val="007344D7"/>
    <w:rsid w:val="00736BEE"/>
    <w:rsid w:val="0074018A"/>
    <w:rsid w:val="00740C42"/>
    <w:rsid w:val="007433BB"/>
    <w:rsid w:val="007445C0"/>
    <w:rsid w:val="00744E27"/>
    <w:rsid w:val="00745BEB"/>
    <w:rsid w:val="00746924"/>
    <w:rsid w:val="00750C6F"/>
    <w:rsid w:val="007517F3"/>
    <w:rsid w:val="0075406B"/>
    <w:rsid w:val="00755AD3"/>
    <w:rsid w:val="007608F5"/>
    <w:rsid w:val="00760D19"/>
    <w:rsid w:val="00763D65"/>
    <w:rsid w:val="00765167"/>
    <w:rsid w:val="00766B51"/>
    <w:rsid w:val="007671DA"/>
    <w:rsid w:val="00767271"/>
    <w:rsid w:val="00771300"/>
    <w:rsid w:val="00771748"/>
    <w:rsid w:val="00773AA2"/>
    <w:rsid w:val="0077465A"/>
    <w:rsid w:val="00774CF9"/>
    <w:rsid w:val="0077741C"/>
    <w:rsid w:val="00780FB4"/>
    <w:rsid w:val="0078364A"/>
    <w:rsid w:val="007844DE"/>
    <w:rsid w:val="00785261"/>
    <w:rsid w:val="0079073A"/>
    <w:rsid w:val="0079102B"/>
    <w:rsid w:val="00794AA4"/>
    <w:rsid w:val="007A216F"/>
    <w:rsid w:val="007A547A"/>
    <w:rsid w:val="007B0256"/>
    <w:rsid w:val="007B1323"/>
    <w:rsid w:val="007B2FCE"/>
    <w:rsid w:val="007B7713"/>
    <w:rsid w:val="007C2837"/>
    <w:rsid w:val="007C3FC0"/>
    <w:rsid w:val="007C5496"/>
    <w:rsid w:val="007C5DD2"/>
    <w:rsid w:val="007C6163"/>
    <w:rsid w:val="007C61ED"/>
    <w:rsid w:val="007C75F2"/>
    <w:rsid w:val="007D0D29"/>
    <w:rsid w:val="007D61EC"/>
    <w:rsid w:val="007D658E"/>
    <w:rsid w:val="007E07E2"/>
    <w:rsid w:val="007E1F5C"/>
    <w:rsid w:val="007E2C12"/>
    <w:rsid w:val="007E2DEC"/>
    <w:rsid w:val="0080104F"/>
    <w:rsid w:val="00803D73"/>
    <w:rsid w:val="00805F69"/>
    <w:rsid w:val="00814193"/>
    <w:rsid w:val="00814534"/>
    <w:rsid w:val="00816A03"/>
    <w:rsid w:val="00821EC7"/>
    <w:rsid w:val="00823871"/>
    <w:rsid w:val="00823E26"/>
    <w:rsid w:val="0082413F"/>
    <w:rsid w:val="00824805"/>
    <w:rsid w:val="00824998"/>
    <w:rsid w:val="0082596D"/>
    <w:rsid w:val="00825E4B"/>
    <w:rsid w:val="0083177B"/>
    <w:rsid w:val="008357EE"/>
    <w:rsid w:val="008369FE"/>
    <w:rsid w:val="00837C40"/>
    <w:rsid w:val="00840033"/>
    <w:rsid w:val="00843080"/>
    <w:rsid w:val="00843657"/>
    <w:rsid w:val="00845F47"/>
    <w:rsid w:val="008515B4"/>
    <w:rsid w:val="0086232C"/>
    <w:rsid w:val="00863E7C"/>
    <w:rsid w:val="0087194D"/>
    <w:rsid w:val="00883E62"/>
    <w:rsid w:val="008841A9"/>
    <w:rsid w:val="008902F7"/>
    <w:rsid w:val="00893142"/>
    <w:rsid w:val="00894281"/>
    <w:rsid w:val="008966E1"/>
    <w:rsid w:val="008A0F4A"/>
    <w:rsid w:val="008A4A81"/>
    <w:rsid w:val="008A4B11"/>
    <w:rsid w:val="008A4B69"/>
    <w:rsid w:val="008A5FE4"/>
    <w:rsid w:val="008B260D"/>
    <w:rsid w:val="008B565A"/>
    <w:rsid w:val="008B69C8"/>
    <w:rsid w:val="008B7C19"/>
    <w:rsid w:val="008C2184"/>
    <w:rsid w:val="008C639F"/>
    <w:rsid w:val="008C66DD"/>
    <w:rsid w:val="008C765C"/>
    <w:rsid w:val="008D2345"/>
    <w:rsid w:val="008D4786"/>
    <w:rsid w:val="008D6161"/>
    <w:rsid w:val="008D7E1B"/>
    <w:rsid w:val="008E0B47"/>
    <w:rsid w:val="008E72C2"/>
    <w:rsid w:val="008E7E49"/>
    <w:rsid w:val="008F01F8"/>
    <w:rsid w:val="008F14A9"/>
    <w:rsid w:val="008F14B8"/>
    <w:rsid w:val="008F225C"/>
    <w:rsid w:val="008F390C"/>
    <w:rsid w:val="008F4DC6"/>
    <w:rsid w:val="008F6C7C"/>
    <w:rsid w:val="009012F7"/>
    <w:rsid w:val="00901E33"/>
    <w:rsid w:val="00901F63"/>
    <w:rsid w:val="0090558D"/>
    <w:rsid w:val="009073F8"/>
    <w:rsid w:val="00912688"/>
    <w:rsid w:val="00920D90"/>
    <w:rsid w:val="00921D8F"/>
    <w:rsid w:val="009225F0"/>
    <w:rsid w:val="009238DA"/>
    <w:rsid w:val="00926212"/>
    <w:rsid w:val="00926492"/>
    <w:rsid w:val="009319C3"/>
    <w:rsid w:val="00933306"/>
    <w:rsid w:val="00933DDB"/>
    <w:rsid w:val="0093462C"/>
    <w:rsid w:val="009347C4"/>
    <w:rsid w:val="00934E38"/>
    <w:rsid w:val="00935351"/>
    <w:rsid w:val="009405B1"/>
    <w:rsid w:val="0094251D"/>
    <w:rsid w:val="00947B5C"/>
    <w:rsid w:val="00952DCA"/>
    <w:rsid w:val="00953795"/>
    <w:rsid w:val="009545D8"/>
    <w:rsid w:val="00954B46"/>
    <w:rsid w:val="009571BC"/>
    <w:rsid w:val="00961E5F"/>
    <w:rsid w:val="0097389B"/>
    <w:rsid w:val="00974189"/>
    <w:rsid w:val="00976F70"/>
    <w:rsid w:val="00977043"/>
    <w:rsid w:val="009805F8"/>
    <w:rsid w:val="00981060"/>
    <w:rsid w:val="00983888"/>
    <w:rsid w:val="00985917"/>
    <w:rsid w:val="00986990"/>
    <w:rsid w:val="009903D2"/>
    <w:rsid w:val="00990545"/>
    <w:rsid w:val="00990B40"/>
    <w:rsid w:val="00991925"/>
    <w:rsid w:val="00996705"/>
    <w:rsid w:val="00997E02"/>
    <w:rsid w:val="009A3567"/>
    <w:rsid w:val="009A3904"/>
    <w:rsid w:val="009A718C"/>
    <w:rsid w:val="009B3331"/>
    <w:rsid w:val="009B3C22"/>
    <w:rsid w:val="009B417A"/>
    <w:rsid w:val="009B42AE"/>
    <w:rsid w:val="009B5DEE"/>
    <w:rsid w:val="009C0737"/>
    <w:rsid w:val="009C0A5D"/>
    <w:rsid w:val="009C46EA"/>
    <w:rsid w:val="009D105E"/>
    <w:rsid w:val="009D24FF"/>
    <w:rsid w:val="009D5D31"/>
    <w:rsid w:val="009D6430"/>
    <w:rsid w:val="009E5F1E"/>
    <w:rsid w:val="009E607B"/>
    <w:rsid w:val="009E79E0"/>
    <w:rsid w:val="009F207A"/>
    <w:rsid w:val="009F4D4D"/>
    <w:rsid w:val="00A0557A"/>
    <w:rsid w:val="00A06024"/>
    <w:rsid w:val="00A138D6"/>
    <w:rsid w:val="00A17355"/>
    <w:rsid w:val="00A20284"/>
    <w:rsid w:val="00A2028C"/>
    <w:rsid w:val="00A23050"/>
    <w:rsid w:val="00A232FE"/>
    <w:rsid w:val="00A25904"/>
    <w:rsid w:val="00A30933"/>
    <w:rsid w:val="00A30A09"/>
    <w:rsid w:val="00A31A21"/>
    <w:rsid w:val="00A34D50"/>
    <w:rsid w:val="00A3793B"/>
    <w:rsid w:val="00A41D77"/>
    <w:rsid w:val="00A433F5"/>
    <w:rsid w:val="00A4471E"/>
    <w:rsid w:val="00A50C35"/>
    <w:rsid w:val="00A512DB"/>
    <w:rsid w:val="00A556BE"/>
    <w:rsid w:val="00A56905"/>
    <w:rsid w:val="00A64062"/>
    <w:rsid w:val="00A65B4D"/>
    <w:rsid w:val="00A662EE"/>
    <w:rsid w:val="00A67443"/>
    <w:rsid w:val="00A73357"/>
    <w:rsid w:val="00A73869"/>
    <w:rsid w:val="00A80A01"/>
    <w:rsid w:val="00A83DDF"/>
    <w:rsid w:val="00A841C0"/>
    <w:rsid w:val="00A85B77"/>
    <w:rsid w:val="00A87DA4"/>
    <w:rsid w:val="00A87F11"/>
    <w:rsid w:val="00A90CA2"/>
    <w:rsid w:val="00A95374"/>
    <w:rsid w:val="00A953C0"/>
    <w:rsid w:val="00AA0F57"/>
    <w:rsid w:val="00AA2A0F"/>
    <w:rsid w:val="00AA41F9"/>
    <w:rsid w:val="00AA43D6"/>
    <w:rsid w:val="00AA69C9"/>
    <w:rsid w:val="00AA6C59"/>
    <w:rsid w:val="00AB59A7"/>
    <w:rsid w:val="00AC1610"/>
    <w:rsid w:val="00AC1FF7"/>
    <w:rsid w:val="00AC506D"/>
    <w:rsid w:val="00AD3AB2"/>
    <w:rsid w:val="00AD54FE"/>
    <w:rsid w:val="00AD6DB1"/>
    <w:rsid w:val="00AE159E"/>
    <w:rsid w:val="00AE3903"/>
    <w:rsid w:val="00AE661D"/>
    <w:rsid w:val="00AF49AE"/>
    <w:rsid w:val="00AF4A1F"/>
    <w:rsid w:val="00AF58C2"/>
    <w:rsid w:val="00AF5D70"/>
    <w:rsid w:val="00B00974"/>
    <w:rsid w:val="00B00A1F"/>
    <w:rsid w:val="00B04ED8"/>
    <w:rsid w:val="00B0553B"/>
    <w:rsid w:val="00B10729"/>
    <w:rsid w:val="00B11A41"/>
    <w:rsid w:val="00B15FE4"/>
    <w:rsid w:val="00B2280C"/>
    <w:rsid w:val="00B24993"/>
    <w:rsid w:val="00B249A1"/>
    <w:rsid w:val="00B332D8"/>
    <w:rsid w:val="00B35E22"/>
    <w:rsid w:val="00B3653E"/>
    <w:rsid w:val="00B41A19"/>
    <w:rsid w:val="00B4296C"/>
    <w:rsid w:val="00B443C1"/>
    <w:rsid w:val="00B44A12"/>
    <w:rsid w:val="00B54E5D"/>
    <w:rsid w:val="00B55154"/>
    <w:rsid w:val="00B5653F"/>
    <w:rsid w:val="00B56C33"/>
    <w:rsid w:val="00B57453"/>
    <w:rsid w:val="00B62C51"/>
    <w:rsid w:val="00B71EB1"/>
    <w:rsid w:val="00B73149"/>
    <w:rsid w:val="00B77138"/>
    <w:rsid w:val="00B819CA"/>
    <w:rsid w:val="00B83D0C"/>
    <w:rsid w:val="00B86FE2"/>
    <w:rsid w:val="00B91E3E"/>
    <w:rsid w:val="00B94024"/>
    <w:rsid w:val="00B94839"/>
    <w:rsid w:val="00BA2DB9"/>
    <w:rsid w:val="00BA49BB"/>
    <w:rsid w:val="00BA4DEF"/>
    <w:rsid w:val="00BB70FD"/>
    <w:rsid w:val="00BB71D5"/>
    <w:rsid w:val="00BB725D"/>
    <w:rsid w:val="00BC1001"/>
    <w:rsid w:val="00BC1011"/>
    <w:rsid w:val="00BC1747"/>
    <w:rsid w:val="00BC19B8"/>
    <w:rsid w:val="00BC4E53"/>
    <w:rsid w:val="00BD0FA9"/>
    <w:rsid w:val="00BD1797"/>
    <w:rsid w:val="00BD18AE"/>
    <w:rsid w:val="00BD41C7"/>
    <w:rsid w:val="00BD4800"/>
    <w:rsid w:val="00BD4CC4"/>
    <w:rsid w:val="00BD5885"/>
    <w:rsid w:val="00BD76F4"/>
    <w:rsid w:val="00BE0542"/>
    <w:rsid w:val="00BE54FB"/>
    <w:rsid w:val="00BE7148"/>
    <w:rsid w:val="00BF1071"/>
    <w:rsid w:val="00BF1AE9"/>
    <w:rsid w:val="00BF2AB4"/>
    <w:rsid w:val="00BF3E72"/>
    <w:rsid w:val="00BF416F"/>
    <w:rsid w:val="00BF47FD"/>
    <w:rsid w:val="00BF4A13"/>
    <w:rsid w:val="00BF7F97"/>
    <w:rsid w:val="00C00127"/>
    <w:rsid w:val="00C0110F"/>
    <w:rsid w:val="00C11C40"/>
    <w:rsid w:val="00C121F5"/>
    <w:rsid w:val="00C13CB9"/>
    <w:rsid w:val="00C2598F"/>
    <w:rsid w:val="00C25A55"/>
    <w:rsid w:val="00C26CA0"/>
    <w:rsid w:val="00C26E2B"/>
    <w:rsid w:val="00C30BDA"/>
    <w:rsid w:val="00C34E66"/>
    <w:rsid w:val="00C4059A"/>
    <w:rsid w:val="00C45B92"/>
    <w:rsid w:val="00C4674B"/>
    <w:rsid w:val="00C625BB"/>
    <w:rsid w:val="00C64BAB"/>
    <w:rsid w:val="00C676CB"/>
    <w:rsid w:val="00C72A99"/>
    <w:rsid w:val="00C733E9"/>
    <w:rsid w:val="00C73D3F"/>
    <w:rsid w:val="00C84DD7"/>
    <w:rsid w:val="00C86650"/>
    <w:rsid w:val="00C86893"/>
    <w:rsid w:val="00C87ED7"/>
    <w:rsid w:val="00C91D82"/>
    <w:rsid w:val="00C942A0"/>
    <w:rsid w:val="00C9499D"/>
    <w:rsid w:val="00C9635F"/>
    <w:rsid w:val="00C97767"/>
    <w:rsid w:val="00CA5003"/>
    <w:rsid w:val="00CA6B4B"/>
    <w:rsid w:val="00CB1C26"/>
    <w:rsid w:val="00CB46BB"/>
    <w:rsid w:val="00CB5863"/>
    <w:rsid w:val="00CB6266"/>
    <w:rsid w:val="00CB68C7"/>
    <w:rsid w:val="00CC20F3"/>
    <w:rsid w:val="00CC2CA2"/>
    <w:rsid w:val="00CC5724"/>
    <w:rsid w:val="00CD2ACE"/>
    <w:rsid w:val="00CD6C33"/>
    <w:rsid w:val="00CE2979"/>
    <w:rsid w:val="00CF2AB4"/>
    <w:rsid w:val="00D00CF6"/>
    <w:rsid w:val="00D0324A"/>
    <w:rsid w:val="00D11E03"/>
    <w:rsid w:val="00D20DEB"/>
    <w:rsid w:val="00D22504"/>
    <w:rsid w:val="00D232FB"/>
    <w:rsid w:val="00D24892"/>
    <w:rsid w:val="00D24BEC"/>
    <w:rsid w:val="00D26022"/>
    <w:rsid w:val="00D26D99"/>
    <w:rsid w:val="00D2714F"/>
    <w:rsid w:val="00D300F4"/>
    <w:rsid w:val="00D31AE2"/>
    <w:rsid w:val="00D342D9"/>
    <w:rsid w:val="00D47D44"/>
    <w:rsid w:val="00D50580"/>
    <w:rsid w:val="00D50ACF"/>
    <w:rsid w:val="00D51640"/>
    <w:rsid w:val="00D5239D"/>
    <w:rsid w:val="00D5495D"/>
    <w:rsid w:val="00D563F1"/>
    <w:rsid w:val="00D5756A"/>
    <w:rsid w:val="00D60799"/>
    <w:rsid w:val="00D62036"/>
    <w:rsid w:val="00D662A2"/>
    <w:rsid w:val="00D70E1E"/>
    <w:rsid w:val="00D70FFC"/>
    <w:rsid w:val="00D71E8D"/>
    <w:rsid w:val="00D72621"/>
    <w:rsid w:val="00D737AA"/>
    <w:rsid w:val="00D75B37"/>
    <w:rsid w:val="00D75D66"/>
    <w:rsid w:val="00D75ED6"/>
    <w:rsid w:val="00D82B55"/>
    <w:rsid w:val="00D87F16"/>
    <w:rsid w:val="00D901EF"/>
    <w:rsid w:val="00D909A6"/>
    <w:rsid w:val="00D909C8"/>
    <w:rsid w:val="00D94BBF"/>
    <w:rsid w:val="00DA05E6"/>
    <w:rsid w:val="00DA243A"/>
    <w:rsid w:val="00DA47D9"/>
    <w:rsid w:val="00DA7FFC"/>
    <w:rsid w:val="00DB2453"/>
    <w:rsid w:val="00DB497D"/>
    <w:rsid w:val="00DB678C"/>
    <w:rsid w:val="00DC4ACB"/>
    <w:rsid w:val="00DC4D1D"/>
    <w:rsid w:val="00DC5A67"/>
    <w:rsid w:val="00DC7F8C"/>
    <w:rsid w:val="00DD3B75"/>
    <w:rsid w:val="00DD5180"/>
    <w:rsid w:val="00DD5644"/>
    <w:rsid w:val="00DE3A86"/>
    <w:rsid w:val="00DE4A97"/>
    <w:rsid w:val="00DF1F48"/>
    <w:rsid w:val="00DF3FC3"/>
    <w:rsid w:val="00E007DA"/>
    <w:rsid w:val="00E03078"/>
    <w:rsid w:val="00E06D9D"/>
    <w:rsid w:val="00E10378"/>
    <w:rsid w:val="00E1183D"/>
    <w:rsid w:val="00E12654"/>
    <w:rsid w:val="00E14883"/>
    <w:rsid w:val="00E14BAA"/>
    <w:rsid w:val="00E152B5"/>
    <w:rsid w:val="00E24D72"/>
    <w:rsid w:val="00E273E4"/>
    <w:rsid w:val="00E27D38"/>
    <w:rsid w:val="00E347EF"/>
    <w:rsid w:val="00E34BC2"/>
    <w:rsid w:val="00E36695"/>
    <w:rsid w:val="00E37D09"/>
    <w:rsid w:val="00E41C1D"/>
    <w:rsid w:val="00E428BE"/>
    <w:rsid w:val="00E44143"/>
    <w:rsid w:val="00E44DDF"/>
    <w:rsid w:val="00E50551"/>
    <w:rsid w:val="00E50A98"/>
    <w:rsid w:val="00E50CA2"/>
    <w:rsid w:val="00E51C8A"/>
    <w:rsid w:val="00E558AD"/>
    <w:rsid w:val="00E62246"/>
    <w:rsid w:val="00E66EE3"/>
    <w:rsid w:val="00E70F83"/>
    <w:rsid w:val="00E7593E"/>
    <w:rsid w:val="00E828C3"/>
    <w:rsid w:val="00E92782"/>
    <w:rsid w:val="00E92CCF"/>
    <w:rsid w:val="00E93924"/>
    <w:rsid w:val="00E96A89"/>
    <w:rsid w:val="00E973BB"/>
    <w:rsid w:val="00EA1684"/>
    <w:rsid w:val="00EA1F2E"/>
    <w:rsid w:val="00EA5153"/>
    <w:rsid w:val="00EA6F51"/>
    <w:rsid w:val="00EB29A9"/>
    <w:rsid w:val="00EB64A4"/>
    <w:rsid w:val="00EC3BBE"/>
    <w:rsid w:val="00EC75CD"/>
    <w:rsid w:val="00ED0056"/>
    <w:rsid w:val="00ED3E0B"/>
    <w:rsid w:val="00EE099D"/>
    <w:rsid w:val="00EE1F4C"/>
    <w:rsid w:val="00EE4BA9"/>
    <w:rsid w:val="00EE6DB6"/>
    <w:rsid w:val="00EE7A1D"/>
    <w:rsid w:val="00EF0387"/>
    <w:rsid w:val="00EF5141"/>
    <w:rsid w:val="00EF7B9F"/>
    <w:rsid w:val="00F00202"/>
    <w:rsid w:val="00F00DFC"/>
    <w:rsid w:val="00F02D15"/>
    <w:rsid w:val="00F064EE"/>
    <w:rsid w:val="00F11A34"/>
    <w:rsid w:val="00F11B3A"/>
    <w:rsid w:val="00F14BD6"/>
    <w:rsid w:val="00F16105"/>
    <w:rsid w:val="00F16936"/>
    <w:rsid w:val="00F16AAF"/>
    <w:rsid w:val="00F170AF"/>
    <w:rsid w:val="00F216E5"/>
    <w:rsid w:val="00F22837"/>
    <w:rsid w:val="00F25146"/>
    <w:rsid w:val="00F30AFE"/>
    <w:rsid w:val="00F30CB0"/>
    <w:rsid w:val="00F30DE5"/>
    <w:rsid w:val="00F3624A"/>
    <w:rsid w:val="00F405F3"/>
    <w:rsid w:val="00F40E78"/>
    <w:rsid w:val="00F41F37"/>
    <w:rsid w:val="00F435A3"/>
    <w:rsid w:val="00F44D68"/>
    <w:rsid w:val="00F51ACC"/>
    <w:rsid w:val="00F543C3"/>
    <w:rsid w:val="00F55E11"/>
    <w:rsid w:val="00F56312"/>
    <w:rsid w:val="00F63355"/>
    <w:rsid w:val="00F65AE9"/>
    <w:rsid w:val="00F7105C"/>
    <w:rsid w:val="00F713B5"/>
    <w:rsid w:val="00F72092"/>
    <w:rsid w:val="00F74397"/>
    <w:rsid w:val="00F753AF"/>
    <w:rsid w:val="00F766D6"/>
    <w:rsid w:val="00F7763A"/>
    <w:rsid w:val="00F779C1"/>
    <w:rsid w:val="00F81B8F"/>
    <w:rsid w:val="00F82C5D"/>
    <w:rsid w:val="00F8422C"/>
    <w:rsid w:val="00F94903"/>
    <w:rsid w:val="00FA0723"/>
    <w:rsid w:val="00FA2B58"/>
    <w:rsid w:val="00FA41A3"/>
    <w:rsid w:val="00FA6C39"/>
    <w:rsid w:val="00FA731D"/>
    <w:rsid w:val="00FB0C88"/>
    <w:rsid w:val="00FB0F4A"/>
    <w:rsid w:val="00FB1E2F"/>
    <w:rsid w:val="00FB3625"/>
    <w:rsid w:val="00FB6B21"/>
    <w:rsid w:val="00FC12AE"/>
    <w:rsid w:val="00FC15E5"/>
    <w:rsid w:val="00FC4FD9"/>
    <w:rsid w:val="00FC508B"/>
    <w:rsid w:val="00FD15E8"/>
    <w:rsid w:val="00FD4426"/>
    <w:rsid w:val="00FD5BA7"/>
    <w:rsid w:val="00FD5C70"/>
    <w:rsid w:val="00FD7A0C"/>
    <w:rsid w:val="00FD7EC0"/>
    <w:rsid w:val="00FE0DCC"/>
    <w:rsid w:val="00FE3395"/>
    <w:rsid w:val="00FE7BC3"/>
    <w:rsid w:val="00FE7D05"/>
    <w:rsid w:val="00FF131B"/>
    <w:rsid w:val="00FF46E8"/>
    <w:rsid w:val="00FF56D0"/>
    <w:rsid w:val="00FF667F"/>
    <w:rsid w:val="00FF79D2"/>
    <w:rsid w:val="053E2F5E"/>
    <w:rsid w:val="089E80CE"/>
    <w:rsid w:val="08B043AF"/>
    <w:rsid w:val="091156F4"/>
    <w:rsid w:val="0FD15D6A"/>
    <w:rsid w:val="0FFF8EAA"/>
    <w:rsid w:val="10124D4E"/>
    <w:rsid w:val="196051F5"/>
    <w:rsid w:val="1F55F64D"/>
    <w:rsid w:val="2AD999D3"/>
    <w:rsid w:val="313FC7D9"/>
    <w:rsid w:val="321D3B7A"/>
    <w:rsid w:val="35CA99A1"/>
    <w:rsid w:val="38125A8D"/>
    <w:rsid w:val="4081924D"/>
    <w:rsid w:val="42853853"/>
    <w:rsid w:val="455D5433"/>
    <w:rsid w:val="482A0ADC"/>
    <w:rsid w:val="4854969F"/>
    <w:rsid w:val="48CEE7FF"/>
    <w:rsid w:val="4A4FD153"/>
    <w:rsid w:val="4A7D712B"/>
    <w:rsid w:val="4BFE8097"/>
    <w:rsid w:val="50530538"/>
    <w:rsid w:val="57BCAF5A"/>
    <w:rsid w:val="645931B8"/>
    <w:rsid w:val="65BC6088"/>
    <w:rsid w:val="65C84B34"/>
    <w:rsid w:val="6C8F81D0"/>
    <w:rsid w:val="6D59A06A"/>
    <w:rsid w:val="6FFA6880"/>
    <w:rsid w:val="75F8000D"/>
    <w:rsid w:val="7A2EF10F"/>
    <w:rsid w:val="7FFCA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B6FA49"/>
  <w15:chartTrackingRefBased/>
  <w15:docId w15:val="{AA273214-0AFF-4B06-873C-56926B4B6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54CA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54CA"/>
    <w:pPr>
      <w:spacing w:before="480" w:after="0"/>
      <w:contextualSpacing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54CA"/>
    <w:pPr>
      <w:spacing w:before="200" w:after="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54CA"/>
    <w:pPr>
      <w:spacing w:before="200" w:after="0" w:line="271" w:lineRule="auto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54CA"/>
    <w:pPr>
      <w:spacing w:before="200" w:after="0"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54CA"/>
    <w:rPr>
      <w:rFonts w:ascii="Arial" w:eastAsiaTheme="majorEastAsia" w:hAnsi="Arial" w:cstheme="majorBid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B54CA"/>
    <w:rPr>
      <w:rFonts w:ascii="Arial" w:eastAsiaTheme="majorEastAsia" w:hAnsi="Arial" w:cstheme="majorBidi"/>
      <w:b/>
      <w:bCs/>
      <w:sz w:val="26"/>
      <w:szCs w:val="26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4B54CA"/>
    <w:rPr>
      <w:rFonts w:ascii="Arial" w:eastAsiaTheme="majorEastAsia" w:hAnsi="Arial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4B54CA"/>
    <w:rPr>
      <w:rFonts w:ascii="Arial" w:eastAsiaTheme="majorEastAsia" w:hAnsi="Arial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4CA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ED8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ED8"/>
    <w:rPr>
      <w:rFonts w:ascii="Arial" w:hAnsi="Arial"/>
    </w:rPr>
  </w:style>
  <w:style w:type="table" w:styleId="TableGrid">
    <w:name w:val="Table Grid"/>
    <w:basedOn w:val="TableNormal"/>
    <w:uiPriority w:val="59"/>
    <w:rsid w:val="009319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C9499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9499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9499D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49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499D"/>
    <w:rPr>
      <w:rFonts w:ascii="Arial" w:hAnsi="Arial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608F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08F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25146"/>
    <w:rPr>
      <w:rFonts w:ascii="Times New Roman" w:hAnsi="Times New Roman" w:cs="Times New Roman"/>
      <w:sz w:val="24"/>
      <w:szCs w:val="24"/>
    </w:rPr>
  </w:style>
  <w:style w:type="paragraph" w:customStyle="1" w:styleId="EasyReadTitle">
    <w:name w:val="Easy Read Title"/>
    <w:basedOn w:val="Heading1"/>
    <w:qFormat/>
    <w:rsid w:val="00F16105"/>
    <w:rPr>
      <w:color w:val="005568"/>
      <w:sz w:val="72"/>
      <w:szCs w:val="72"/>
      <w:lang w:val="en-US"/>
    </w:rPr>
  </w:style>
  <w:style w:type="paragraph" w:customStyle="1" w:styleId="EasyReadContents">
    <w:name w:val="Easy Read Contents"/>
    <w:basedOn w:val="Heading1"/>
    <w:qFormat/>
    <w:rsid w:val="00F16105"/>
    <w:rPr>
      <w:color w:val="005568"/>
      <w:sz w:val="72"/>
      <w:szCs w:val="72"/>
    </w:rPr>
  </w:style>
  <w:style w:type="paragraph" w:customStyle="1" w:styleId="EasyReadContentsItems">
    <w:name w:val="Easy Read Contents Items"/>
    <w:basedOn w:val="Normal"/>
    <w:qFormat/>
    <w:rsid w:val="00F16105"/>
    <w:pPr>
      <w:spacing w:after="0" w:line="360" w:lineRule="auto"/>
    </w:pPr>
    <w:rPr>
      <w:color w:val="005568"/>
      <w:sz w:val="52"/>
      <w:szCs w:val="52"/>
    </w:rPr>
  </w:style>
  <w:style w:type="paragraph" w:customStyle="1" w:styleId="EasyReadPageHeader">
    <w:name w:val="Easy Read Page Header"/>
    <w:basedOn w:val="Heading2"/>
    <w:qFormat/>
    <w:rsid w:val="005B2AE4"/>
    <w:pPr>
      <w:spacing w:line="240" w:lineRule="auto"/>
    </w:pPr>
    <w:rPr>
      <w:color w:val="005568"/>
      <w:sz w:val="52"/>
      <w:szCs w:val="52"/>
    </w:rPr>
  </w:style>
  <w:style w:type="paragraph" w:customStyle="1" w:styleId="EasyRead16">
    <w:name w:val="Easy Read 16"/>
    <w:basedOn w:val="Normal"/>
    <w:qFormat/>
    <w:rsid w:val="00B41A19"/>
    <w:pPr>
      <w:spacing w:after="0" w:line="360" w:lineRule="auto"/>
    </w:pPr>
    <w:rPr>
      <w:sz w:val="32"/>
      <w:szCs w:val="32"/>
    </w:rPr>
  </w:style>
  <w:style w:type="paragraph" w:customStyle="1" w:styleId="EasyRead14">
    <w:name w:val="Easy Read 14"/>
    <w:basedOn w:val="EasyRead16"/>
    <w:qFormat/>
    <w:rsid w:val="00B41A19"/>
    <w:rPr>
      <w:sz w:val="28"/>
      <w:szCs w:val="28"/>
    </w:rPr>
  </w:style>
  <w:style w:type="paragraph" w:customStyle="1" w:styleId="EasyReadSubtitle">
    <w:name w:val="Easy Read Subtitle"/>
    <w:basedOn w:val="Normal"/>
    <w:qFormat/>
    <w:rsid w:val="00DA47D9"/>
    <w:rPr>
      <w:color w:val="005568"/>
      <w:sz w:val="52"/>
      <w:szCs w:val="52"/>
      <w:lang w:val="en-US"/>
    </w:rPr>
  </w:style>
  <w:style w:type="paragraph" w:styleId="Revision">
    <w:name w:val="Revision"/>
    <w:hidden/>
    <w:uiPriority w:val="99"/>
    <w:semiHidden/>
    <w:rsid w:val="004C5F9D"/>
    <w:pPr>
      <w:spacing w:after="0" w:line="240" w:lineRule="auto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469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036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892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308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133799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470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5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62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3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95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1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0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8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0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50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9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3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5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1405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09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14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4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9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8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9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0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36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05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7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183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6088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9667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hyperlink" Target="mailto:DRCTaskforceSecretariat@dss.gov.au" TargetMode="External"/><Relationship Id="rId55" Type="http://schemas.openxmlformats.org/officeDocument/2006/relationships/image" Target="media/image41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54" Type="http://schemas.openxmlformats.org/officeDocument/2006/relationships/hyperlink" Target="http://www.dss.gov.au/help-and-support-disability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0.png"/><Relationship Id="rId58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jpeg"/><Relationship Id="rId57" Type="http://schemas.openxmlformats.org/officeDocument/2006/relationships/hyperlink" Target="https://easyread.tech" TargetMode="External"/><Relationship Id="rId61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hyperlink" Target="http://www.dss.gov.au/DRC-Aus-Gov-Response" TargetMode="External"/><Relationship Id="rId60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jpeg"/><Relationship Id="rId56" Type="http://schemas.openxmlformats.org/officeDocument/2006/relationships/image" Target="media/image42.png"/><Relationship Id="rId8" Type="http://schemas.openxmlformats.org/officeDocument/2006/relationships/webSettings" Target="webSettings.xml"/><Relationship Id="rId51" Type="http://schemas.openxmlformats.org/officeDocument/2006/relationships/image" Target="media/image39.jpe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hyperlink" Target="http://www.dss.gov.au/DRC-Aus-Gov-Response" TargetMode="External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CA53362238054099EB9A2AFC83C1B9" ma:contentTypeVersion="16" ma:contentTypeDescription="Create a new document." ma:contentTypeScope="" ma:versionID="0b39694a87581242b443dbfa357bae0e">
  <xsd:schema xmlns:xsd="http://www.w3.org/2001/XMLSchema" xmlns:xs="http://www.w3.org/2001/XMLSchema" xmlns:p="http://schemas.microsoft.com/office/2006/metadata/properties" xmlns:ns2="cdfd01d8-6186-4b87-8c99-5693ca061a4c" xmlns:ns3="404fa9e8-0462-4cbd-b6a8-3072dbcd8f94" targetNamespace="http://schemas.microsoft.com/office/2006/metadata/properties" ma:root="true" ma:fieldsID="c3fa8931d11336246829bb07d563a4f0" ns2:_="" ns3:_="">
    <xsd:import namespace="cdfd01d8-6186-4b87-8c99-5693ca061a4c"/>
    <xsd:import namespace="404fa9e8-0462-4cbd-b6a8-3072dbcd8f9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Status" minOccurs="0"/>
                <xsd:element ref="ns2:Comment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fd01d8-6186-4b87-8c99-5693ca061a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Status" ma:index="13" nillable="true" ma:displayName="Status" ma:format="Dropdown" ma:internalName="Status">
      <xsd:simpleType>
        <xsd:restriction base="dms:Text">
          <xsd:maxLength value="255"/>
        </xsd:restriction>
      </xsd:simpleType>
    </xsd:element>
    <xsd:element name="Comment" ma:index="14" nillable="true" ma:displayName="Comment" ma:format="Dropdown" ma:internalName="Comment">
      <xsd:simpleType>
        <xsd:restriction base="dms:Text">
          <xsd:maxLength value="255"/>
        </xsd:restriction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645b856-4cdd-4a87-aa29-9b4c24b6db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4fa9e8-0462-4cbd-b6a8-3072dbcd8f94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6e33c5a-682a-471c-832c-d055f3642058}" ma:internalName="TaxCatchAll" ma:showField="CatchAllData" ma:web="404fa9e8-0462-4cbd-b6a8-3072dbcd8f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dfd01d8-6186-4b87-8c99-5693ca061a4c">
      <Terms xmlns="http://schemas.microsoft.com/office/infopath/2007/PartnerControls"/>
    </lcf76f155ced4ddcb4097134ff3c332f>
    <TaxCatchAll xmlns="404fa9e8-0462-4cbd-b6a8-3072dbcd8f94" xsi:nil="true"/>
    <Status xmlns="cdfd01d8-6186-4b87-8c99-5693ca061a4c" xsi:nil="true"/>
    <Comment xmlns="cdfd01d8-6186-4b87-8c99-5693ca061a4c" xsi:nil="true"/>
  </documentManagement>
</p:properties>
</file>

<file path=customXml/itemProps1.xml><?xml version="1.0" encoding="utf-8"?>
<ds:datastoreItem xmlns:ds="http://schemas.openxmlformats.org/officeDocument/2006/customXml" ds:itemID="{26A00B1A-3DB0-47B9-987C-C3CC49ED1B3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4191C6E-DFFF-46C2-92DB-86FFA5A98E4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DD13EA9-686C-4EFD-A2C3-EDD0C3528A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fd01d8-6186-4b87-8c99-5693ca061a4c"/>
    <ds:schemaRef ds:uri="404fa9e8-0462-4cbd-b6a8-3072dbcd8f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9CE8E06-A42D-4F57-8850-D3B8BEAC5A9F}">
  <ds:schemaRefs>
    <ds:schemaRef ds:uri="http://schemas.microsoft.com/office/2006/metadata/properties"/>
    <ds:schemaRef ds:uri="http://schemas.microsoft.com/office/infopath/2007/PartnerControls"/>
    <ds:schemaRef ds:uri="cdfd01d8-6186-4b87-8c99-5693ca061a4c"/>
    <ds:schemaRef ds:uri="404fa9e8-0462-4cbd-b6a8-3072dbcd8f9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720</Words>
  <Characters>3780</Characters>
  <Application>Microsoft Office Word</Application>
  <DocSecurity>0</DocSecurity>
  <Lines>359</Lines>
  <Paragraphs>136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Disability Royal Commission Interim Update December 2024 NT</vt:lpstr>
    </vt:vector>
  </TitlesOfParts>
  <Company>Department of Social Services</Company>
  <LinksUpToDate>false</LinksUpToDate>
  <CharactersWithSpaces>4438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Disability Royal Commission Interim Update December 2024 NT</dc:title>
  <dc:subject/>
  <dc:creator>SARTORI, Nicole</dc:creator>
  <cp:keywords>[SEC=OFFICIAL]</cp:keywords>
  <dc:description/>
  <cp:lastModifiedBy>ALI, Samantha</cp:lastModifiedBy>
  <cp:revision>2</cp:revision>
  <cp:lastPrinted>2024-12-20T04:49:00Z</cp:lastPrinted>
  <dcterms:created xsi:type="dcterms:W3CDTF">2024-12-20T05:56:00Z</dcterms:created>
  <dcterms:modified xsi:type="dcterms:W3CDTF">2024-12-20T05:56:00Z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0x010100B8CA53362238054099EB9A2AFC83C1B9</vt:lpwstr>
  </property>
  <property fmtid="{D5CDD505-2E9C-101B-9397-08002B2CF9AE}" pid="3" name="MSIP_Label_eb34d90b-fc41-464d-af60-f74d721d0790_ActionId">
    <vt:lpwstr>dbc579b965754440a3d4966ec37edd37</vt:lpwstr>
  </property>
  <property fmtid="{D5CDD505-2E9C-101B-9397-08002B2CF9AE}" pid="4" name="MSIP_Label_eb34d90b-fc41-464d-af60-f74d721d0790_ContentBits">
    <vt:lpwstr>0</vt:lpwstr>
  </property>
  <property fmtid="{D5CDD505-2E9C-101B-9397-08002B2CF9AE}" pid="5" name="MSIP_Label_eb34d90b-fc41-464d-af60-f74d721d0790_Enabled">
    <vt:lpwstr>true</vt:lpwstr>
  </property>
  <property fmtid="{D5CDD505-2E9C-101B-9397-08002B2CF9AE}" pid="6" name="MSIP_Label_eb34d90b-fc41-464d-af60-f74d721d0790_Method">
    <vt:lpwstr>Privileged</vt:lpwstr>
  </property>
  <property fmtid="{D5CDD505-2E9C-101B-9397-08002B2CF9AE}" pid="7" name="MSIP_Label_eb34d90b-fc41-464d-af60-f74d721d0790_Name">
    <vt:lpwstr>OFFICIAL</vt:lpwstr>
  </property>
  <property fmtid="{D5CDD505-2E9C-101B-9397-08002B2CF9AE}" pid="8" name="MSIP_Label_eb34d90b-fc41-464d-af60-f74d721d0790_SetDate">
    <vt:lpwstr>2024-12-18T04:26:12Z</vt:lpwstr>
  </property>
  <property fmtid="{D5CDD505-2E9C-101B-9397-08002B2CF9AE}" pid="9" name="MSIP_Label_eb34d90b-fc41-464d-af60-f74d721d0790_SiteId">
    <vt:lpwstr>61e36dd1-ca6e-4d61-aa0a-2b4eb88317a3</vt:lpwstr>
  </property>
  <property fmtid="{D5CDD505-2E9C-101B-9397-08002B2CF9AE}" pid="10" name="PMHMAC">
    <vt:lpwstr>v=2022.1;a=SHA256;h=A86BA64D829D1F9E664DC31026A25489E56FDF34A71DDF741E29BCC2562527A6</vt:lpwstr>
  </property>
  <property fmtid="{D5CDD505-2E9C-101B-9397-08002B2CF9AE}" pid="11" name="PMUuid">
    <vt:lpwstr>v=2022.2;d=gov.au;g=46DD6D7C-8107-577B-BC6E-F348953B2E44</vt:lpwstr>
  </property>
  <property fmtid="{D5CDD505-2E9C-101B-9397-08002B2CF9AE}" pid="12" name="PM_Caveats_Count">
    <vt:lpwstr>0</vt:lpwstr>
  </property>
  <property fmtid="{D5CDD505-2E9C-101B-9397-08002B2CF9AE}" pid="13" name="PM_Display">
    <vt:lpwstr>OFFICIAL</vt:lpwstr>
  </property>
  <property fmtid="{D5CDD505-2E9C-101B-9397-08002B2CF9AE}" pid="14" name="PM_DisplayValueSecClassificationWithQualifier">
    <vt:lpwstr>OFFICIAL</vt:lpwstr>
  </property>
  <property fmtid="{D5CDD505-2E9C-101B-9397-08002B2CF9AE}" pid="15" name="PM_Hash_SHA1">
    <vt:lpwstr>475239778BDF1C7B28527996908A87E7995CB1FC</vt:lpwstr>
  </property>
  <property fmtid="{D5CDD505-2E9C-101B-9397-08002B2CF9AE}" pid="16" name="PM_Hash_Salt">
    <vt:lpwstr>7516B8F8E4C3245F7F60C5719350F346</vt:lpwstr>
  </property>
  <property fmtid="{D5CDD505-2E9C-101B-9397-08002B2CF9AE}" pid="17" name="PM_Hash_Salt_Prev">
    <vt:lpwstr>9943BCFAB3E45980947972ABEBD97013</vt:lpwstr>
  </property>
  <property fmtid="{D5CDD505-2E9C-101B-9397-08002B2CF9AE}" pid="18" name="PM_Hash_Version">
    <vt:lpwstr>2022.1</vt:lpwstr>
  </property>
  <property fmtid="{D5CDD505-2E9C-101B-9397-08002B2CF9AE}" pid="19" name="PM_InsertionValue">
    <vt:lpwstr>OFFICIAL</vt:lpwstr>
  </property>
  <property fmtid="{D5CDD505-2E9C-101B-9397-08002B2CF9AE}" pid="20" name="PM_Markers">
    <vt:lpwstr/>
  </property>
  <property fmtid="{D5CDD505-2E9C-101B-9397-08002B2CF9AE}" pid="21" name="PM_Namespace">
    <vt:lpwstr>gov.au</vt:lpwstr>
  </property>
  <property fmtid="{D5CDD505-2E9C-101B-9397-08002B2CF9AE}" pid="22" name="PM_Note">
    <vt:lpwstr/>
  </property>
  <property fmtid="{D5CDD505-2E9C-101B-9397-08002B2CF9AE}" pid="23" name="PM_Originating_FileId">
    <vt:lpwstr>089EBD2C4C664880A419D64F9270788A</vt:lpwstr>
  </property>
  <property fmtid="{D5CDD505-2E9C-101B-9397-08002B2CF9AE}" pid="24" name="PM_OriginationTimeStamp">
    <vt:lpwstr>2024-12-18T04:26:12Z</vt:lpwstr>
  </property>
  <property fmtid="{D5CDD505-2E9C-101B-9397-08002B2CF9AE}" pid="25" name="PM_OriginatorDomainName_SHA256">
    <vt:lpwstr>E83A2A66C4061446A7E3732E8D44762184B6B377D962B96C83DC624302585857</vt:lpwstr>
  </property>
  <property fmtid="{D5CDD505-2E9C-101B-9397-08002B2CF9AE}" pid="26" name="PM_OriginatorUserAccountName_SHA256">
    <vt:lpwstr>A6FC7CCCE490CB2FE6EF42AF508503C9F1DC1D38A92A0554F10306A18AC618EE</vt:lpwstr>
  </property>
  <property fmtid="{D5CDD505-2E9C-101B-9397-08002B2CF9AE}" pid="27" name="PM_Originator_Hash_SHA1">
    <vt:lpwstr>C74043ED8531BC4E6B4DA21D43D4ACD399969B79</vt:lpwstr>
  </property>
  <property fmtid="{D5CDD505-2E9C-101B-9397-08002B2CF9AE}" pid="28" name="PM_ProtectiveMarkingImage_Footer">
    <vt:lpwstr>C:\Program Files (x86)\Common Files\janusNET Shared\janusSEAL\Images\DocumentSlashBlue.png</vt:lpwstr>
  </property>
  <property fmtid="{D5CDD505-2E9C-101B-9397-08002B2CF9AE}" pid="29" name="PM_ProtectiveMarkingImage_Header">
    <vt:lpwstr>C:\Program Files (x86)\Common Files\janusNET Shared\janusSEAL\Images\DocumentSlashBlue.png</vt:lpwstr>
  </property>
  <property fmtid="{D5CDD505-2E9C-101B-9397-08002B2CF9AE}" pid="30" name="PM_ProtectiveMarkingValue_Footer">
    <vt:lpwstr>OFFICIAL</vt:lpwstr>
  </property>
  <property fmtid="{D5CDD505-2E9C-101B-9397-08002B2CF9AE}" pid="31" name="PM_ProtectiveMarkingValue_Header">
    <vt:lpwstr>OFFICIAL</vt:lpwstr>
  </property>
  <property fmtid="{D5CDD505-2E9C-101B-9397-08002B2CF9AE}" pid="32" name="PM_Qualifier">
    <vt:lpwstr/>
  </property>
  <property fmtid="{D5CDD505-2E9C-101B-9397-08002B2CF9AE}" pid="33" name="PM_SecurityClassification">
    <vt:lpwstr>OFFICIAL</vt:lpwstr>
  </property>
  <property fmtid="{D5CDD505-2E9C-101B-9397-08002B2CF9AE}" pid="34" name="PM_SecurityClassification_Prev">
    <vt:lpwstr>OFFICIAL</vt:lpwstr>
  </property>
  <property fmtid="{D5CDD505-2E9C-101B-9397-08002B2CF9AE}" pid="35" name="PM_Version">
    <vt:lpwstr>2018.4</vt:lpwstr>
  </property>
  <property fmtid="{D5CDD505-2E9C-101B-9397-08002B2CF9AE}" pid="36" name="PM_Qualifier_Prev">
    <vt:lpwstr/>
  </property>
  <property fmtid="{D5CDD505-2E9C-101B-9397-08002B2CF9AE}" pid="37" name="MediaServiceImageTags">
    <vt:lpwstr/>
  </property>
</Properties>
</file>