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1E8D2C9D" w:rsidR="001F0E97" w:rsidRDefault="00587DF9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18DC14" wp14:editId="75986740">
            <wp:simplePos x="0" y="0"/>
            <wp:positionH relativeFrom="page">
              <wp:align>right</wp:align>
            </wp:positionH>
            <wp:positionV relativeFrom="page">
              <wp:posOffset>4667250</wp:posOffset>
            </wp:positionV>
            <wp:extent cx="7543800" cy="1543685"/>
            <wp:effectExtent l="0" t="0" r="0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7427B710" w14:textId="2C900402" w:rsidR="002E0422" w:rsidRPr="00300A0A" w:rsidRDefault="00F543FE" w:rsidP="00DA47D9">
      <w:pPr>
        <w:pStyle w:val="EasyReadSubtitle"/>
        <w:rPr>
          <w:color w:val="auto"/>
        </w:rPr>
      </w:pPr>
      <w:r>
        <w:rPr>
          <w:color w:val="auto"/>
        </w:rPr>
        <w:t>New South Wales</w:t>
      </w:r>
    </w:p>
    <w:p w14:paraId="0790CCEF" w14:textId="1E41F773" w:rsidR="001F0E97" w:rsidRPr="00300A0A" w:rsidRDefault="001F0E97" w:rsidP="001F0E97">
      <w:pPr>
        <w:rPr>
          <w:lang w:val="en-US"/>
        </w:rPr>
      </w:pPr>
    </w:p>
    <w:p w14:paraId="3A491F65" w14:textId="121DDBFD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7888ACD4" w14:textId="6FF92808" w:rsidR="000E5C72" w:rsidRDefault="00DC7F8C" w:rsidP="006404F3">
      <w:r>
        <w:br w:type="page"/>
      </w:r>
    </w:p>
    <w:p w14:paraId="7CFBDD6F" w14:textId="482197F3" w:rsidR="000E5C72" w:rsidRDefault="000E5C72" w:rsidP="000E5C72">
      <w:r>
        <w:lastRenderedPageBreak/>
        <w:t xml:space="preserve">ISBN </w:t>
      </w:r>
      <w:r w:rsidRPr="00ED47A7">
        <w:t>978-1-921647-87-1</w:t>
      </w:r>
    </w:p>
    <w:p w14:paraId="507E9B83" w14:textId="77777777" w:rsidR="000E5C72" w:rsidRDefault="000E5C72" w:rsidP="006404F3"/>
    <w:p w14:paraId="1B05387C" w14:textId="77777777" w:rsidR="000E5C72" w:rsidRDefault="000E5C72" w:rsidP="006404F3"/>
    <w:p w14:paraId="517D09A6" w14:textId="4C346B36" w:rsidR="006404F3" w:rsidRDefault="006404F3" w:rsidP="006404F3"/>
    <w:p w14:paraId="654532AC" w14:textId="77777777" w:rsidR="000E5C72" w:rsidRDefault="000E5C72" w:rsidP="006404F3"/>
    <w:p w14:paraId="30BD939A" w14:textId="77777777" w:rsidR="000E5C72" w:rsidRDefault="000E5C72" w:rsidP="000E5C72"/>
    <w:p w14:paraId="73D456BB" w14:textId="77777777" w:rsidR="000E5C72" w:rsidRDefault="000E5C72" w:rsidP="000E5C72"/>
    <w:p w14:paraId="33BCA879" w14:textId="55663DB1" w:rsidR="00AB3545" w:rsidRPr="00AB3545" w:rsidRDefault="00AB3545" w:rsidP="00AB3545">
      <w:pPr>
        <w:ind w:firstLine="720"/>
      </w:pPr>
      <w:r w:rsidRPr="00AB3545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Pr="00AB3545">
        <w:rPr>
          <w:noProof/>
        </w:rPr>
        <w:drawing>
          <wp:inline distT="0" distB="0" distL="0" distR="0" wp14:anchorId="1CE5B77B" wp14:editId="6384E5DD">
            <wp:extent cx="1304925" cy="1418560"/>
            <wp:effectExtent l="0" t="0" r="0" b="0"/>
            <wp:docPr id="271069427" name="Picture 2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9427" name="Picture 2" descr="NSW governmen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51" cy="14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4306" w14:textId="67980C09" w:rsidR="006404F3" w:rsidRDefault="000E5C72" w:rsidP="000E5C72">
      <w:pPr>
        <w:ind w:firstLine="720"/>
      </w:pPr>
      <w:r>
        <w:br/>
      </w:r>
      <w:r w:rsidR="006404F3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7537B" w:rsidRPr="002F0BB7" w14:paraId="332BDEBE" w14:textId="77777777" w:rsidTr="723A3900">
        <w:trPr>
          <w:trHeight w:val="2753"/>
        </w:trPr>
        <w:tc>
          <w:tcPr>
            <w:tcW w:w="3216" w:type="dxa"/>
          </w:tcPr>
          <w:p w14:paraId="0C3C389D" w14:textId="1548A29E" w:rsidR="00F65F11" w:rsidRPr="002A3613" w:rsidRDefault="00AB3545" w:rsidP="002A3613">
            <w:pPr>
              <w:rPr>
                <w:sz w:val="28"/>
                <w:szCs w:val="28"/>
              </w:rPr>
            </w:pPr>
            <w:r w:rsidRPr="00AB3545">
              <w:rPr>
                <w:noProof/>
              </w:rPr>
              <w:lastRenderedPageBreak/>
              <w:drawing>
                <wp:inline distT="0" distB="0" distL="0" distR="0" wp14:anchorId="1E934045" wp14:editId="4C1BD9F2">
                  <wp:extent cx="1304925" cy="1418560"/>
                  <wp:effectExtent l="0" t="0" r="0" b="0"/>
                  <wp:docPr id="208682120" name="Picture 2" descr="NSW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69427" name="Picture 2" descr="NSW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51" cy="14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8D059A4" w14:textId="72BDFFE7" w:rsidR="00E2233C" w:rsidRDefault="00E2233C" w:rsidP="00E2233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7B0B14">
              <w:rPr>
                <w:sz w:val="28"/>
                <w:szCs w:val="28"/>
              </w:rPr>
              <w:t xml:space="preserve">New South Wales </w:t>
            </w:r>
            <w:r>
              <w:rPr>
                <w:sz w:val="28"/>
                <w:szCs w:val="28"/>
              </w:rPr>
              <w:t xml:space="preserve">Government </w:t>
            </w:r>
            <w:r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Pr="003A27C1">
              <w:rPr>
                <w:sz w:val="28"/>
                <w:szCs w:val="28"/>
              </w:rPr>
              <w:t>te this.</w:t>
            </w:r>
          </w:p>
          <w:p w14:paraId="3E3C35F8" w14:textId="77777777" w:rsidR="00C511C3" w:rsidRDefault="00C511C3" w:rsidP="00E2233C">
            <w:pPr>
              <w:spacing w:line="360" w:lineRule="auto"/>
              <w:rPr>
                <w:sz w:val="28"/>
                <w:szCs w:val="28"/>
              </w:rPr>
            </w:pPr>
          </w:p>
          <w:p w14:paraId="7E5680DE" w14:textId="47E71282" w:rsidR="00C511C3" w:rsidRPr="003A27C1" w:rsidRDefault="00C511C3" w:rsidP="00E2233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it NSW Government for short.</w:t>
            </w:r>
          </w:p>
          <w:p w14:paraId="7C0BB2D4" w14:textId="77777777" w:rsidR="00E2233C" w:rsidRPr="003A27C1" w:rsidRDefault="00E2233C" w:rsidP="00E2233C">
            <w:pPr>
              <w:spacing w:line="360" w:lineRule="auto"/>
              <w:rPr>
                <w:sz w:val="28"/>
                <w:szCs w:val="28"/>
              </w:rPr>
            </w:pPr>
          </w:p>
          <w:p w14:paraId="67D86F71" w14:textId="6E1A57D2" w:rsidR="00E2233C" w:rsidRPr="003A27C1" w:rsidRDefault="00E2233C" w:rsidP="00E2233C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="00C511C3">
              <w:rPr>
                <w:sz w:val="28"/>
                <w:szCs w:val="28"/>
              </w:rPr>
              <w:t>NSW</w:t>
            </w:r>
            <w:r w:rsidR="00C511C3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>.</w:t>
            </w:r>
          </w:p>
          <w:p w14:paraId="7D54A431" w14:textId="77777777" w:rsidR="0087537B" w:rsidRPr="002F0BB7" w:rsidRDefault="0087537B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00F65F11">
        <w:trPr>
          <w:trHeight w:val="3074"/>
        </w:trPr>
        <w:tc>
          <w:tcPr>
            <w:tcW w:w="3216" w:type="dxa"/>
          </w:tcPr>
          <w:p w14:paraId="7E917975" w14:textId="0678190A" w:rsidR="008D7E1B" w:rsidRPr="002F0BB7" w:rsidRDefault="00FE0DCC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723A3900">
        <w:trPr>
          <w:trHeight w:val="3470"/>
        </w:trPr>
        <w:tc>
          <w:tcPr>
            <w:tcW w:w="3216" w:type="dxa"/>
          </w:tcPr>
          <w:p w14:paraId="6051F243" w14:textId="77777777" w:rsidR="00E2233C" w:rsidRDefault="00E2233C" w:rsidP="00025F4B">
            <w:pPr>
              <w:rPr>
                <w:sz w:val="28"/>
                <w:szCs w:val="28"/>
              </w:rPr>
            </w:pPr>
          </w:p>
          <w:p w14:paraId="2A3E9709" w14:textId="7710F347" w:rsidR="008D7E1B" w:rsidRPr="002F0BB7" w:rsidRDefault="00A841C0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000B2CAD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0893717D" w14:textId="77777777" w:rsidR="00E2233C" w:rsidRPr="002F0BB7" w:rsidRDefault="00E2233C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C0352C" w:rsidRPr="002F0BB7" w14:paraId="2B38AA8D" w14:textId="77777777" w:rsidTr="000B2C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5322EE5" w14:textId="77777777" w:rsidR="00C0352C" w:rsidRDefault="00C0352C" w:rsidP="0065162F">
            <w:pPr>
              <w:pStyle w:val="EasyRead16"/>
              <w:rPr>
                <w:sz w:val="28"/>
                <w:szCs w:val="28"/>
              </w:rPr>
            </w:pPr>
          </w:p>
          <w:p w14:paraId="4C1DF5E4" w14:textId="1BBCCEAC" w:rsidR="723A3900" w:rsidRDefault="723A3900" w:rsidP="723A3900">
            <w:pPr>
              <w:pStyle w:val="EasyRead16"/>
              <w:rPr>
                <w:sz w:val="28"/>
                <w:szCs w:val="28"/>
              </w:rPr>
            </w:pPr>
          </w:p>
          <w:p w14:paraId="613DD7BD" w14:textId="3652833C" w:rsidR="00C0352C" w:rsidRPr="002F0BB7" w:rsidRDefault="000B2CAD" w:rsidP="0065162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816E0A" wp14:editId="7E6735EB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1C8A519E" w14:textId="77777777" w:rsidR="00C0352C" w:rsidRDefault="00C0352C" w:rsidP="0065162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0169D9B8" w14:textId="77777777" w:rsidR="00C0352C" w:rsidRDefault="00C0352C" w:rsidP="0065162F">
            <w:pPr>
              <w:pStyle w:val="EasyRead16"/>
              <w:rPr>
                <w:sz w:val="28"/>
                <w:szCs w:val="28"/>
              </w:rPr>
            </w:pPr>
          </w:p>
          <w:p w14:paraId="54D2079D" w14:textId="77777777" w:rsidR="00C0352C" w:rsidRDefault="00C0352C" w:rsidP="0065162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187AEC7A" w14:textId="77777777" w:rsidR="00C0352C" w:rsidRDefault="00C0352C" w:rsidP="00C0352C">
            <w:pPr>
              <w:pStyle w:val="EasyRead16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3ECECC7A" w14:textId="77777777" w:rsidR="00C0352C" w:rsidRDefault="00C0352C" w:rsidP="00C0352C">
            <w:pPr>
              <w:pStyle w:val="EasyRead16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1E873B17" w14:textId="77777777" w:rsidR="00C0352C" w:rsidRDefault="00C0352C" w:rsidP="00C0352C">
            <w:pPr>
              <w:pStyle w:val="EasyRead16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44F2A1DE" w14:textId="77777777" w:rsidR="00C0352C" w:rsidRDefault="00C0352C" w:rsidP="0065162F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000B2CAD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42FE646" w14:textId="77777777" w:rsidR="00C0352C" w:rsidRDefault="00C0352C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76ACF495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000B2CAD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723A3900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025F4B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B75C7B1" w14:textId="5B2A7529" w:rsidR="723A3900" w:rsidRDefault="723A3900">
      <w:r>
        <w:br w:type="page"/>
      </w:r>
    </w:p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2EA14855" w14:textId="77777777" w:rsidR="00F91E00" w:rsidRPr="002F0BB7" w:rsidRDefault="00F91E00" w:rsidP="00F91E00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F91E00" w14:paraId="164A5E44" w14:textId="77777777" w:rsidTr="002C6634">
        <w:trPr>
          <w:trHeight w:val="1106"/>
        </w:trPr>
        <w:tc>
          <w:tcPr>
            <w:tcW w:w="7508" w:type="dxa"/>
          </w:tcPr>
          <w:p w14:paraId="37365405" w14:textId="4BAF0942" w:rsidR="00C4674B" w:rsidRPr="00F91E00" w:rsidRDefault="00F91E00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184CD653" w:rsidR="00C4674B" w:rsidRPr="00F91E00" w:rsidRDefault="00DE5907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2F0BB7" w:rsidRPr="00F91E00" w14:paraId="0CFF5240" w14:textId="77777777" w:rsidTr="002C6634">
        <w:trPr>
          <w:trHeight w:val="1106"/>
        </w:trPr>
        <w:tc>
          <w:tcPr>
            <w:tcW w:w="7508" w:type="dxa"/>
          </w:tcPr>
          <w:p w14:paraId="555032D2" w14:textId="1B528931" w:rsidR="00C4674B" w:rsidRP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00BA7AA2" w14:textId="406C3F61" w:rsidR="00C4674B" w:rsidRPr="00F91E00" w:rsidRDefault="00A25BB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F91E00" w:rsidRPr="00F91E00" w14:paraId="687220AB" w14:textId="77777777" w:rsidTr="002C6634">
        <w:trPr>
          <w:trHeight w:val="1106"/>
        </w:trPr>
        <w:tc>
          <w:tcPr>
            <w:tcW w:w="7508" w:type="dxa"/>
          </w:tcPr>
          <w:p w14:paraId="52AB99C0" w14:textId="377B460A" w:rsidR="00F91E00" w:rsidRP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Reviewing Disability Plans</w:t>
            </w:r>
          </w:p>
        </w:tc>
        <w:tc>
          <w:tcPr>
            <w:tcW w:w="1508" w:type="dxa"/>
          </w:tcPr>
          <w:p w14:paraId="1C364141" w14:textId="06D32C51" w:rsidR="00F91E00" w:rsidRPr="00F91E00" w:rsidRDefault="00A25BB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F91E00" w:rsidRPr="00F91E00" w14:paraId="4D451EFC" w14:textId="77777777" w:rsidTr="002C6634">
        <w:trPr>
          <w:trHeight w:val="1730"/>
        </w:trPr>
        <w:tc>
          <w:tcPr>
            <w:tcW w:w="7508" w:type="dxa"/>
          </w:tcPr>
          <w:p w14:paraId="7EE37A48" w14:textId="77777777" w:rsid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NSW Disability Advocacy </w:t>
            </w:r>
          </w:p>
          <w:p w14:paraId="5E4C2C69" w14:textId="73898C97" w:rsidR="00F91E00" w:rsidRP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Futures Program</w:t>
            </w:r>
          </w:p>
        </w:tc>
        <w:tc>
          <w:tcPr>
            <w:tcW w:w="1508" w:type="dxa"/>
          </w:tcPr>
          <w:p w14:paraId="2B5093DC" w14:textId="35E4CC2A" w:rsidR="00F91E00" w:rsidRPr="00F91E00" w:rsidRDefault="002C663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</w:tr>
      <w:tr w:rsidR="002F0BB7" w:rsidRPr="00F91E00" w14:paraId="7188D68E" w14:textId="77777777" w:rsidTr="002C6634">
        <w:trPr>
          <w:trHeight w:val="1106"/>
        </w:trPr>
        <w:tc>
          <w:tcPr>
            <w:tcW w:w="7508" w:type="dxa"/>
          </w:tcPr>
          <w:p w14:paraId="6A4D555E" w14:textId="12EBC2C6" w:rsidR="00C4674B" w:rsidRP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Enrolments</w:t>
            </w:r>
          </w:p>
        </w:tc>
        <w:tc>
          <w:tcPr>
            <w:tcW w:w="1508" w:type="dxa"/>
          </w:tcPr>
          <w:p w14:paraId="33D0EFB6" w14:textId="33BB3C2F" w:rsidR="00C4674B" w:rsidRPr="00F91E00" w:rsidRDefault="002C663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</w:tr>
      <w:tr w:rsidR="002F0BB7" w:rsidRPr="00F91E00" w14:paraId="36FE107C" w14:textId="77777777" w:rsidTr="002C6634">
        <w:trPr>
          <w:trHeight w:val="1106"/>
        </w:trPr>
        <w:tc>
          <w:tcPr>
            <w:tcW w:w="7508" w:type="dxa"/>
          </w:tcPr>
          <w:p w14:paraId="65A08568" w14:textId="47CB4015" w:rsidR="00C4674B" w:rsidRPr="00F91E00" w:rsidRDefault="00F91E00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7FFD904B" w:rsidR="00C4674B" w:rsidRPr="00F91E00" w:rsidRDefault="002C663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00F91E00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365358E6" w:rsidR="008515B4" w:rsidRPr="002F0BB7" w:rsidRDefault="00D43DA2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36864E57" wp14:editId="597830D4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02E435" w14:textId="7777777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71F98684" w14:textId="7D4C2D84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</w:p>
          <w:p w14:paraId="0CAA57D0" w14:textId="5B91A3F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3DDBB330" w14:textId="77777777" w:rsidR="008515B4" w:rsidRPr="002F0BB7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054A9" w:rsidRPr="002F0BB7" w14:paraId="0ED85213" w14:textId="77777777" w:rsidTr="00F91E00">
        <w:trPr>
          <w:trHeight w:val="3097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66C243AA" w:rsidR="002054A9" w:rsidRPr="002F0BB7" w:rsidRDefault="00A7591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AAFFE" wp14:editId="402E77F1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77777777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692C0EE2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601076EE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00F91E00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61783925" w:rsidR="008515B4" w:rsidRPr="002F0BB7" w:rsidRDefault="008F2FC9" w:rsidP="003A72AF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5C353481" wp14:editId="002C2091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77777777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6CDE91D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00F91E00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058CE293" w:rsidR="008515B4" w:rsidRPr="002F0BB7" w:rsidRDefault="00FA222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DCE5BE" wp14:editId="1D665050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77777777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7777777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0A556020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00F91E00">
        <w:trPr>
          <w:trHeight w:val="353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36A81939" w:rsidR="008515B4" w:rsidRPr="002F0BB7" w:rsidRDefault="0093127B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9DC6B75" wp14:editId="481359D8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7E870BCF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</w:t>
            </w:r>
            <w:r w:rsidR="00FA2224">
              <w:rPr>
                <w:sz w:val="28"/>
                <w:szCs w:val="28"/>
              </w:rPr>
              <w:t xml:space="preserve"> where</w:t>
            </w:r>
            <w:r w:rsidR="0094251D">
              <w:rPr>
                <w:sz w:val="28"/>
                <w:szCs w:val="28"/>
              </w:rPr>
              <w:t xml:space="preserve"> people with disability </w:t>
            </w:r>
          </w:p>
          <w:p w14:paraId="6B695A44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026D47F6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00F91E00">
        <w:trPr>
          <w:trHeight w:val="401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132D08A9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77777777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77777777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77777777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7777777" w:rsidR="00713925" w:rsidRPr="00120B4C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2D666A5" w14:textId="40FA44A1" w:rsidR="00092071" w:rsidRPr="00120B4C" w:rsidRDefault="00713925" w:rsidP="009C0A5D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 w:rsidR="00FA2224"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94251D" w:rsidRPr="002F0BB7" w14:paraId="2162CDE4" w14:textId="77777777" w:rsidTr="00F91E00">
        <w:trPr>
          <w:trHeight w:val="353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2C5A6100" w:rsidR="00486C02" w:rsidRPr="00486C02" w:rsidRDefault="00486C02" w:rsidP="00486C02">
            <w:pPr>
              <w:pStyle w:val="EasyRead16"/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53495251" wp14:editId="3EE7BD99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860AA1D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5BCA6522" w14:textId="77777777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694AF0E8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00F91E0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29E8E1C6" w:rsidR="00AA6C59" w:rsidRPr="002F0BB7" w:rsidRDefault="00906377" w:rsidP="003A72AF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662A43BE" wp14:editId="7E75AF8E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77777777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77777777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4E718E0" w14:textId="00FED8D1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 w:rsidR="00722582">
              <w:rPr>
                <w:sz w:val="28"/>
                <w:szCs w:val="28"/>
              </w:rPr>
              <w:t xml:space="preserve"> </w:t>
            </w:r>
            <w:r w:rsidR="00FB1E2F">
              <w:rPr>
                <w:sz w:val="28"/>
                <w:szCs w:val="28"/>
              </w:rPr>
              <w:t>doing things and</w:t>
            </w:r>
            <w:r w:rsidR="00722582">
              <w:rPr>
                <w:sz w:val="28"/>
                <w:szCs w:val="28"/>
              </w:rPr>
              <w:t xml:space="preserve"> something bad might happen.</w:t>
            </w:r>
          </w:p>
        </w:tc>
      </w:tr>
      <w:tr w:rsidR="00AA6C59" w:rsidRPr="002F0BB7" w14:paraId="3B55B291" w14:textId="77777777" w:rsidTr="00F91E00">
        <w:trPr>
          <w:trHeight w:val="367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6CE3FB2B" w:rsidR="00AA6C59" w:rsidRPr="002F0BB7" w:rsidRDefault="00693448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278DA5" wp14:editId="6571B181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6B7A1FA8" w14:textId="77777777" w:rsidR="00693448" w:rsidRDefault="00693448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6DDA6D9F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00F91E0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470B3648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3A82A88D" w:rsidR="007319E4" w:rsidRPr="00E007DA" w:rsidRDefault="000F1DC8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00F91E00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5493FE32" w:rsidR="007319E4" w:rsidRPr="002F0BB7" w:rsidRDefault="00380BB5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8BA738" wp14:editId="249AEE21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87BFAC" w14:textId="77777777" w:rsidR="00602F45" w:rsidRDefault="00602F45" w:rsidP="00602F4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79D0EE57" w14:textId="77777777" w:rsidR="00602F45" w:rsidRDefault="00602F45" w:rsidP="00602F45">
            <w:pPr>
              <w:pStyle w:val="EasyRead16"/>
              <w:rPr>
                <w:sz w:val="28"/>
                <w:szCs w:val="28"/>
              </w:rPr>
            </w:pPr>
          </w:p>
          <w:p w14:paraId="5F547D09" w14:textId="77777777" w:rsidR="00602F45" w:rsidRDefault="00602F45" w:rsidP="00602F4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474D9ECE" w14:textId="77777777" w:rsidR="00602F45" w:rsidRDefault="00602F45" w:rsidP="00602F45">
            <w:pPr>
              <w:pStyle w:val="EasyRead16"/>
              <w:rPr>
                <w:sz w:val="28"/>
                <w:szCs w:val="28"/>
              </w:rPr>
            </w:pPr>
          </w:p>
          <w:p w14:paraId="1D0C4A7A" w14:textId="3B18E3D2" w:rsidR="007319E4" w:rsidRDefault="00602F45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00F91E00">
        <w:trPr>
          <w:trHeight w:val="523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9E93E57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26646001" w14:textId="77777777" w:rsidR="00555876" w:rsidRDefault="00555876" w:rsidP="00025F4B">
            <w:pPr>
              <w:pStyle w:val="EasyRead16"/>
              <w:rPr>
                <w:sz w:val="28"/>
                <w:szCs w:val="28"/>
              </w:rPr>
            </w:pPr>
          </w:p>
          <w:p w14:paraId="29F03F00" w14:textId="73C3CE37" w:rsidR="00555876" w:rsidRPr="002F0BB7" w:rsidRDefault="00555876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CB1B9A" wp14:editId="5CE10596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23F8D85E" w14:textId="4A0C15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0F1DC8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2024.</w:t>
            </w:r>
          </w:p>
          <w:p w14:paraId="1C9146DF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0C58AB40" w14:textId="45F4E9F8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00F91E0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274345EB" w:rsidR="007319E4" w:rsidRPr="002F0BB7" w:rsidRDefault="00ED1A4D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DE2030" wp14:editId="1685A6C9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42F623FB" w14:textId="77777777" w:rsidR="00616ED9" w:rsidRDefault="00616ED9" w:rsidP="00025F4B">
            <w:pPr>
              <w:pStyle w:val="EasyRead16"/>
              <w:rPr>
                <w:sz w:val="28"/>
                <w:szCs w:val="28"/>
              </w:rPr>
            </w:pPr>
          </w:p>
          <w:p w14:paraId="7F80B866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reports.</w:t>
            </w:r>
          </w:p>
          <w:p w14:paraId="129A589F" w14:textId="30343853" w:rsidR="007319E4" w:rsidRDefault="007319E4" w:rsidP="37378AC0">
            <w:pPr>
              <w:pStyle w:val="EasyRead16"/>
            </w:pPr>
          </w:p>
        </w:tc>
      </w:tr>
      <w:tr w:rsidR="007319E4" w:rsidRPr="002F0BB7" w14:paraId="22A93593" w14:textId="77777777" w:rsidTr="00F91E00">
        <w:trPr>
          <w:trHeight w:val="310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0AEA1F81" w:rsidR="007319E4" w:rsidRPr="002F0BB7" w:rsidRDefault="00711A64" w:rsidP="00025F4B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2C7487E" wp14:editId="4234DF31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3068EA1" w14:textId="2CA76247" w:rsidR="007319E4" w:rsidRDefault="002A7E7B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government </w:t>
            </w:r>
            <w:r w:rsidR="007319E4">
              <w:rPr>
                <w:sz w:val="28"/>
                <w:szCs w:val="28"/>
              </w:rPr>
              <w:t>will work with</w:t>
            </w:r>
          </w:p>
          <w:p w14:paraId="4D9A6970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00F91E00">
        <w:trPr>
          <w:trHeight w:val="290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7BC70248" w:rsidR="007319E4" w:rsidRPr="002F0BB7" w:rsidRDefault="008F52A3" w:rsidP="00025F4B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1CAF7261" wp14:editId="11C3AE36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39C1D049" w14:textId="0700A46D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A3799B">
              <w:rPr>
                <w:sz w:val="28"/>
                <w:szCs w:val="28"/>
              </w:rPr>
              <w:t>Representative Organisations</w:t>
            </w:r>
          </w:p>
          <w:p w14:paraId="5B605D34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1AE4882F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them DROs for short.</w:t>
            </w:r>
          </w:p>
        </w:tc>
      </w:tr>
      <w:tr w:rsidR="007319E4" w:rsidRPr="002F0BB7" w14:paraId="77656DA9" w14:textId="77777777" w:rsidTr="00F91E00">
        <w:trPr>
          <w:trHeight w:val="327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2457F425" w:rsidR="007319E4" w:rsidRPr="002F0BB7" w:rsidRDefault="003B4AD3" w:rsidP="00025F4B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5D3E06E2" wp14:editId="2F9AE4F8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00F91E00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DC41750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181A9353" w14:textId="77777777" w:rsidR="00DE5907" w:rsidRDefault="00DE5907" w:rsidP="00DE5907"/>
          <w:p w14:paraId="4E929A96" w14:textId="77777777" w:rsidR="00DE5907" w:rsidRDefault="00DE5907" w:rsidP="00DE5907"/>
          <w:p w14:paraId="6A35FE49" w14:textId="28C64BAE" w:rsidR="00A81248" w:rsidRDefault="00AB3545" w:rsidP="00DE5907">
            <w:pPr>
              <w:pStyle w:val="EasyRead16"/>
              <w:rPr>
                <w:sz w:val="28"/>
                <w:szCs w:val="28"/>
              </w:rPr>
            </w:pPr>
            <w:r w:rsidRPr="00AB3545">
              <w:rPr>
                <w:noProof/>
                <w:sz w:val="22"/>
                <w:szCs w:val="22"/>
              </w:rPr>
              <w:drawing>
                <wp:inline distT="0" distB="0" distL="0" distR="0" wp14:anchorId="5A521904" wp14:editId="55F7A0A8">
                  <wp:extent cx="1304925" cy="1418560"/>
                  <wp:effectExtent l="0" t="0" r="0" b="0"/>
                  <wp:docPr id="152412234" name="Picture 2" descr="NSW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69427" name="Picture 2" descr="NSW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51" cy="14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907" w:rsidRPr="00F11614">
              <w:rPr>
                <w:b/>
                <w:bCs/>
              </w:rPr>
              <w:br/>
            </w:r>
          </w:p>
          <w:p w14:paraId="092CE4CF" w14:textId="6002323F" w:rsidR="00A81248" w:rsidRPr="002F0BB7" w:rsidRDefault="00A81248" w:rsidP="00025F4B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6B56213E" w14:textId="361CF391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 w:rsidRPr="602E117B">
              <w:rPr>
                <w:sz w:val="28"/>
                <w:szCs w:val="28"/>
              </w:rPr>
              <w:t xml:space="preserve">This update talks about </w:t>
            </w:r>
            <w:r w:rsidRPr="00166200">
              <w:rPr>
                <w:b/>
                <w:bCs/>
                <w:sz w:val="28"/>
                <w:szCs w:val="28"/>
              </w:rPr>
              <w:t>some</w:t>
            </w:r>
            <w:r w:rsidRPr="602E117B">
              <w:rPr>
                <w:sz w:val="28"/>
                <w:szCs w:val="28"/>
              </w:rPr>
              <w:t xml:space="preserve"> things the </w:t>
            </w:r>
            <w:r w:rsidR="007024C5" w:rsidRPr="602E117B">
              <w:rPr>
                <w:b/>
                <w:bCs/>
                <w:sz w:val="28"/>
                <w:szCs w:val="28"/>
              </w:rPr>
              <w:t>New South Wales Government</w:t>
            </w:r>
            <w:r w:rsidRPr="602E117B">
              <w:rPr>
                <w:sz w:val="28"/>
                <w:szCs w:val="28"/>
              </w:rPr>
              <w:t xml:space="preserve"> has done so far.</w:t>
            </w:r>
          </w:p>
          <w:p w14:paraId="62463764" w14:textId="77777777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</w:p>
          <w:p w14:paraId="3AC7D883" w14:textId="4D2FC328" w:rsidR="007319E4" w:rsidRDefault="007319E4" w:rsidP="00025F4B">
            <w:pPr>
              <w:pStyle w:val="EasyRead16"/>
              <w:rPr>
                <w:sz w:val="28"/>
                <w:szCs w:val="28"/>
              </w:rPr>
            </w:pPr>
            <w:r w:rsidRPr="602E117B">
              <w:rPr>
                <w:sz w:val="28"/>
                <w:szCs w:val="28"/>
              </w:rPr>
              <w:t xml:space="preserve">It does </w:t>
            </w:r>
            <w:r w:rsidRPr="00166200">
              <w:rPr>
                <w:b/>
                <w:bCs/>
                <w:sz w:val="28"/>
                <w:szCs w:val="28"/>
              </w:rPr>
              <w:t>not</w:t>
            </w:r>
            <w:r w:rsidRPr="602E117B">
              <w:rPr>
                <w:sz w:val="28"/>
                <w:szCs w:val="28"/>
              </w:rPr>
              <w:t xml:space="preserve"> talk about </w:t>
            </w:r>
            <w:r w:rsidRPr="00166200">
              <w:rPr>
                <w:b/>
                <w:bCs/>
                <w:sz w:val="28"/>
                <w:szCs w:val="28"/>
              </w:rPr>
              <w:t>all things</w:t>
            </w:r>
            <w:r w:rsidRPr="602E117B">
              <w:rPr>
                <w:sz w:val="28"/>
                <w:szCs w:val="28"/>
              </w:rPr>
              <w:t xml:space="preserve"> the </w:t>
            </w:r>
            <w:r w:rsidR="00DE5907">
              <w:rPr>
                <w:sz w:val="28"/>
                <w:szCs w:val="28"/>
              </w:rPr>
              <w:t>g</w:t>
            </w:r>
            <w:r w:rsidRPr="602E117B">
              <w:rPr>
                <w:sz w:val="28"/>
                <w:szCs w:val="28"/>
              </w:rPr>
              <w:t>overnment is doing.</w:t>
            </w:r>
          </w:p>
        </w:tc>
      </w:tr>
    </w:tbl>
    <w:p w14:paraId="328B6AB3" w14:textId="77777777" w:rsidR="008966E1" w:rsidRDefault="008966E1" w:rsidP="008966E1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12C5CFA7" w14:textId="3F0D6DD6" w:rsidR="00C73D3F" w:rsidRPr="00E007DA" w:rsidRDefault="002820A9" w:rsidP="00C73D3F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Reviewing Disability Plans</w:t>
      </w:r>
    </w:p>
    <w:p w14:paraId="49BC050C" w14:textId="77777777" w:rsidR="00C73D3F" w:rsidRDefault="00C73D3F" w:rsidP="00C73D3F"/>
    <w:tbl>
      <w:tblPr>
        <w:tblStyle w:val="TableGrid"/>
        <w:tblW w:w="9026" w:type="dxa"/>
        <w:tblInd w:w="-5" w:type="dxa"/>
        <w:tblLook w:val="04A0" w:firstRow="1" w:lastRow="0" w:firstColumn="1" w:lastColumn="0" w:noHBand="0" w:noVBand="1"/>
      </w:tblPr>
      <w:tblGrid>
        <w:gridCol w:w="3114"/>
        <w:gridCol w:w="5912"/>
      </w:tblGrid>
      <w:tr w:rsidR="004168E6" w:rsidRPr="00E007DA" w14:paraId="25F9DAEB" w14:textId="77777777" w:rsidTr="00F91E00">
        <w:trPr>
          <w:trHeight w:val="329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CA0E371" w14:textId="666917E0" w:rsidR="004168E6" w:rsidRPr="00E007DA" w:rsidRDefault="00E84314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C5E29C" wp14:editId="0A936CA4">
                  <wp:extent cx="1752600" cy="1752600"/>
                  <wp:effectExtent l="0" t="0" r="0" b="0"/>
                  <wp:docPr id="161537483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43425FA9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645CA8BD" w14:textId="00778398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  <w:r w:rsidRPr="69E36435">
              <w:rPr>
                <w:sz w:val="28"/>
                <w:szCs w:val="28"/>
              </w:rPr>
              <w:t xml:space="preserve">The NSW Government </w:t>
            </w:r>
            <w:r w:rsidR="004C3B95">
              <w:rPr>
                <w:sz w:val="28"/>
                <w:szCs w:val="28"/>
              </w:rPr>
              <w:t>is</w:t>
            </w:r>
            <w:r w:rsidR="004C3B95" w:rsidRPr="69E36435">
              <w:rPr>
                <w:sz w:val="28"/>
                <w:szCs w:val="28"/>
              </w:rPr>
              <w:t xml:space="preserve"> </w:t>
            </w:r>
            <w:r w:rsidRPr="69E36435">
              <w:rPr>
                <w:sz w:val="28"/>
                <w:szCs w:val="28"/>
              </w:rPr>
              <w:t>look</w:t>
            </w:r>
            <w:r w:rsidR="00E92FD0">
              <w:rPr>
                <w:sz w:val="28"/>
                <w:szCs w:val="28"/>
              </w:rPr>
              <w:t>ing</w:t>
            </w:r>
            <w:r w:rsidRPr="69E36435">
              <w:rPr>
                <w:sz w:val="28"/>
                <w:szCs w:val="28"/>
              </w:rPr>
              <w:t xml:space="preserve"> at and updat</w:t>
            </w:r>
            <w:r w:rsidR="004C3B95">
              <w:rPr>
                <w:sz w:val="28"/>
                <w:szCs w:val="28"/>
              </w:rPr>
              <w:t>ing</w:t>
            </w:r>
            <w:r w:rsidRPr="69E36435">
              <w:rPr>
                <w:sz w:val="28"/>
                <w:szCs w:val="28"/>
              </w:rPr>
              <w:t xml:space="preserve"> </w:t>
            </w:r>
            <w:r w:rsidR="3ACACB6C" w:rsidRPr="69E36435">
              <w:rPr>
                <w:sz w:val="28"/>
                <w:szCs w:val="28"/>
              </w:rPr>
              <w:t>the</w:t>
            </w:r>
          </w:p>
          <w:p w14:paraId="51C24C67" w14:textId="77777777" w:rsidR="004168E6" w:rsidRPr="00E007DA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73E99D6F">
              <w:rPr>
                <w:sz w:val="28"/>
                <w:szCs w:val="28"/>
              </w:rPr>
              <w:t>Disability Inclusion Plan 2025 to 2029.</w:t>
            </w:r>
          </w:p>
        </w:tc>
      </w:tr>
      <w:tr w:rsidR="004168E6" w:rsidRPr="00E007DA" w14:paraId="061403E9" w14:textId="77777777" w:rsidTr="00F91E00">
        <w:trPr>
          <w:trHeight w:val="325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D50387E" w14:textId="65AD46AA" w:rsidR="004168E6" w:rsidRPr="00E007DA" w:rsidRDefault="00543D7C" w:rsidP="00025F4B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437CDCA5" wp14:editId="28298D92">
                  <wp:extent cx="1657350" cy="1657350"/>
                  <wp:effectExtent l="0" t="0" r="0" b="0"/>
                  <wp:docPr id="144057642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099432C9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includes work towards</w:t>
            </w:r>
          </w:p>
          <w:p w14:paraId="156D09FC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1324CE88" w14:textId="77777777" w:rsidR="004168E6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recommendations</w:t>
            </w:r>
          </w:p>
        </w:tc>
      </w:tr>
      <w:tr w:rsidR="004168E6" w:rsidRPr="00E007DA" w14:paraId="3D30FC73" w14:textId="77777777" w:rsidTr="00F91E00">
        <w:trPr>
          <w:trHeight w:val="324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E778AE0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48E6C694" w14:textId="6B176A98" w:rsidR="00D80325" w:rsidRPr="00E007DA" w:rsidRDefault="00D80325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614466" wp14:editId="3A89EE92">
                  <wp:extent cx="1819275" cy="921554"/>
                  <wp:effectExtent l="0" t="0" r="0" b="0"/>
                  <wp:docPr id="1796026146" name="Picture 1" descr="NDIS Revi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026146" name="Picture 1" descr="NDIS Revi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51" cy="92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585CF9CD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51551F43" w14:textId="77777777" w:rsidR="00D80325" w:rsidRDefault="00D80325" w:rsidP="00025F4B">
            <w:pPr>
              <w:pStyle w:val="EasyRead16"/>
              <w:rPr>
                <w:sz w:val="28"/>
                <w:szCs w:val="28"/>
              </w:rPr>
            </w:pPr>
          </w:p>
          <w:p w14:paraId="01E805BE" w14:textId="77777777" w:rsidR="004168E6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 Review</w:t>
            </w:r>
          </w:p>
        </w:tc>
      </w:tr>
      <w:tr w:rsidR="004168E6" w:rsidRPr="00E007DA" w14:paraId="1CF6F978" w14:textId="77777777" w:rsidTr="00F91E00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8658861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1B51AAFD" w14:textId="7A2DD32B" w:rsidR="007E06C8" w:rsidRPr="00E007DA" w:rsidRDefault="007E06C8" w:rsidP="00025F4B">
            <w:pPr>
              <w:pStyle w:val="EasyRead16"/>
              <w:rPr>
                <w:sz w:val="28"/>
                <w:szCs w:val="28"/>
              </w:rPr>
            </w:pPr>
            <w:r w:rsidRPr="003F1A80">
              <w:rPr>
                <w:noProof/>
              </w:rPr>
              <w:drawing>
                <wp:inline distT="0" distB="0" distL="0" distR="0" wp14:anchorId="4B0B01F8" wp14:editId="00576FEC">
                  <wp:extent cx="1768271" cy="981075"/>
                  <wp:effectExtent l="0" t="0" r="3810" b="0"/>
                  <wp:docPr id="130166141" name="Picture 130166141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35" cy="9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271962E9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13F44490" w14:textId="6004E2DD" w:rsidR="004168E6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8625AC2">
              <w:rPr>
                <w:sz w:val="28"/>
                <w:szCs w:val="28"/>
              </w:rPr>
              <w:t xml:space="preserve">Changes to </w:t>
            </w:r>
            <w:r w:rsidRPr="08625AC2">
              <w:rPr>
                <w:b/>
                <w:bCs/>
                <w:sz w:val="28"/>
                <w:szCs w:val="28"/>
              </w:rPr>
              <w:t>A</w:t>
            </w:r>
            <w:r w:rsidR="00214D08" w:rsidRPr="08625AC2">
              <w:rPr>
                <w:b/>
                <w:bCs/>
                <w:sz w:val="28"/>
                <w:szCs w:val="28"/>
              </w:rPr>
              <w:t>ustralia’s Disability Strategy</w:t>
            </w:r>
            <w:r w:rsidR="3EAB0699" w:rsidRPr="08625AC2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8215DF" w:rsidRPr="00E007DA" w14:paraId="0CE8631D" w14:textId="77777777" w:rsidTr="00F91E00">
        <w:trPr>
          <w:cantSplit/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5435894" w14:textId="77777777" w:rsidR="008215DF" w:rsidRDefault="008215DF" w:rsidP="00025F4B">
            <w:pPr>
              <w:pStyle w:val="EasyRead16"/>
              <w:rPr>
                <w:sz w:val="28"/>
                <w:szCs w:val="28"/>
              </w:rPr>
            </w:pPr>
            <w:r w:rsidRPr="003F1A80">
              <w:rPr>
                <w:noProof/>
              </w:rPr>
              <w:lastRenderedPageBreak/>
              <w:drawing>
                <wp:inline distT="0" distB="0" distL="0" distR="0" wp14:anchorId="4A2F1332" wp14:editId="0B003FD5">
                  <wp:extent cx="1768271" cy="981075"/>
                  <wp:effectExtent l="0" t="0" r="381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35" cy="9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9EABE" w14:textId="77777777" w:rsidR="008215DF" w:rsidRDefault="008215DF" w:rsidP="00025F4B">
            <w:pPr>
              <w:pStyle w:val="EasyRead16"/>
              <w:rPr>
                <w:sz w:val="28"/>
                <w:szCs w:val="28"/>
              </w:rPr>
            </w:pPr>
          </w:p>
          <w:p w14:paraId="289F2300" w14:textId="77777777" w:rsidR="008215DF" w:rsidRDefault="008215DF" w:rsidP="00025F4B">
            <w:pPr>
              <w:pStyle w:val="EasyRead16"/>
              <w:rPr>
                <w:sz w:val="28"/>
                <w:szCs w:val="28"/>
              </w:rPr>
            </w:pPr>
          </w:p>
          <w:p w14:paraId="7C0E7A05" w14:textId="77777777" w:rsidR="008215DF" w:rsidRPr="00E007DA" w:rsidRDefault="008215DF" w:rsidP="00025F4B">
            <w:pPr>
              <w:pStyle w:val="EasyRead16"/>
              <w:rPr>
                <w:sz w:val="28"/>
                <w:szCs w:val="28"/>
              </w:rPr>
            </w:pPr>
            <w:r w:rsidRPr="003F1A80">
              <w:rPr>
                <w:noProof/>
              </w:rPr>
              <w:drawing>
                <wp:inline distT="0" distB="0" distL="0" distR="0" wp14:anchorId="239D799D" wp14:editId="6B4F4E74">
                  <wp:extent cx="1495425" cy="1495425"/>
                  <wp:effectExtent l="0" t="0" r="0" b="9525"/>
                  <wp:docPr id="1843784709" name="Picture 1" descr="group of poeple talking together with speech bubbles above their 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326848" name="Picture 1" descr="group of poeple talking together with speech bubbles above their heads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16DB0D04" w14:textId="77777777" w:rsidR="008215DF" w:rsidRDefault="008215DF" w:rsidP="00025F4B">
            <w:pPr>
              <w:pStyle w:val="EasyRead14"/>
            </w:pPr>
          </w:p>
          <w:p w14:paraId="6C8F11FD" w14:textId="5F3C95E3" w:rsidR="008215DF" w:rsidRPr="003F1A80" w:rsidRDefault="008215DF" w:rsidP="00025F4B">
            <w:pPr>
              <w:pStyle w:val="EasyRead14"/>
            </w:pPr>
            <w:r>
              <w:t>Australia’s Disability Strategy is the governments way of working together to support people with disability</w:t>
            </w:r>
            <w:r w:rsidR="00161B99">
              <w:t xml:space="preserve"> to</w:t>
            </w:r>
            <w:r>
              <w:t xml:space="preserve"> live good lives.</w:t>
            </w:r>
          </w:p>
          <w:p w14:paraId="47B21850" w14:textId="77777777" w:rsidR="008215DF" w:rsidRDefault="008215DF" w:rsidP="00025F4B">
            <w:pPr>
              <w:pStyle w:val="EasyRead14"/>
            </w:pPr>
          </w:p>
          <w:p w14:paraId="165B8337" w14:textId="77777777" w:rsidR="008215DF" w:rsidRDefault="008215DF" w:rsidP="00025F4B">
            <w:pPr>
              <w:pStyle w:val="EasyRead14"/>
            </w:pPr>
            <w:r>
              <w:t>We call it ADS for short.</w:t>
            </w:r>
          </w:p>
          <w:p w14:paraId="4FC599C4" w14:textId="77777777" w:rsidR="008215DF" w:rsidRPr="003F1A80" w:rsidRDefault="008215DF" w:rsidP="00025F4B">
            <w:pPr>
              <w:pStyle w:val="EasyRead14"/>
            </w:pPr>
          </w:p>
          <w:p w14:paraId="6AA8C44D" w14:textId="77777777" w:rsidR="008215DF" w:rsidRPr="003F1A80" w:rsidRDefault="008215DF" w:rsidP="00025F4B">
            <w:pPr>
              <w:pStyle w:val="EasyRead14"/>
            </w:pPr>
            <w:r w:rsidRPr="003F1A80">
              <w:t>They do this by working with</w:t>
            </w:r>
          </w:p>
          <w:p w14:paraId="677F9E7A" w14:textId="77777777" w:rsidR="008215DF" w:rsidRPr="003F1A80" w:rsidRDefault="008215DF" w:rsidP="00025F4B">
            <w:pPr>
              <w:pStyle w:val="EasyRead14"/>
            </w:pPr>
          </w:p>
          <w:p w14:paraId="25EFACBA" w14:textId="77777777" w:rsidR="008215DF" w:rsidRPr="003F1A80" w:rsidRDefault="008215DF" w:rsidP="00025F4B">
            <w:pPr>
              <w:pStyle w:val="EasyRead14"/>
              <w:numPr>
                <w:ilvl w:val="0"/>
                <w:numId w:val="17"/>
              </w:numPr>
            </w:pPr>
            <w:r w:rsidRPr="003F1A80">
              <w:t>People with disability</w:t>
            </w:r>
          </w:p>
          <w:p w14:paraId="76C21F74" w14:textId="77777777" w:rsidR="008215DF" w:rsidRPr="003F1A80" w:rsidRDefault="008215DF" w:rsidP="00025F4B">
            <w:pPr>
              <w:pStyle w:val="EasyRead14"/>
              <w:numPr>
                <w:ilvl w:val="0"/>
                <w:numId w:val="17"/>
              </w:numPr>
            </w:pPr>
            <w:r w:rsidRPr="003F1A80">
              <w:t>The community.</w:t>
            </w:r>
          </w:p>
          <w:p w14:paraId="103D94B6" w14:textId="77777777" w:rsidR="008215DF" w:rsidRPr="003F1A80" w:rsidRDefault="008215DF" w:rsidP="00025F4B">
            <w:pPr>
              <w:pStyle w:val="EasyRead14"/>
            </w:pPr>
          </w:p>
          <w:p w14:paraId="257ECF6E" w14:textId="77777777" w:rsidR="008215DF" w:rsidRPr="00B94839" w:rsidRDefault="008215DF" w:rsidP="00025F4B">
            <w:pPr>
              <w:pStyle w:val="EasyRead16"/>
              <w:rPr>
                <w:sz w:val="28"/>
                <w:szCs w:val="28"/>
              </w:rPr>
            </w:pPr>
            <w:r w:rsidRPr="00B94839">
              <w:rPr>
                <w:sz w:val="28"/>
                <w:szCs w:val="28"/>
              </w:rPr>
              <w:t>This makes the community a more welcoming place for everyone.</w:t>
            </w:r>
          </w:p>
        </w:tc>
      </w:tr>
      <w:tr w:rsidR="004168E6" w:rsidRPr="00E007DA" w14:paraId="260C102D" w14:textId="77777777" w:rsidTr="00F91E00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CD2A10" w14:textId="013C6291" w:rsidR="004168E6" w:rsidRPr="00E007DA" w:rsidRDefault="00C5402B" w:rsidP="00025F4B">
            <w:pPr>
              <w:pStyle w:val="EasyRead16"/>
              <w:rPr>
                <w:sz w:val="28"/>
                <w:szCs w:val="28"/>
              </w:rPr>
            </w:pPr>
            <w:r w:rsidRPr="002E59FB">
              <w:rPr>
                <w:noProof/>
                <w:sz w:val="28"/>
                <w:szCs w:val="28"/>
              </w:rPr>
              <w:drawing>
                <wp:inline distT="0" distB="0" distL="0" distR="0" wp14:anchorId="049E1498" wp14:editId="3F88BC60">
                  <wp:extent cx="1401465" cy="1104900"/>
                  <wp:effectExtent l="0" t="0" r="8255" b="0"/>
                  <wp:docPr id="1800366475" name="Picture 1" descr="3 small books with images on the front and the words taps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366475" name="Picture 1" descr="3 small books with images on the front and the words taps abov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4" cy="11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5ED38DDD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5DC4BE4A" w14:textId="77777777" w:rsidR="004168E6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New </w:t>
            </w:r>
            <w:r w:rsidR="00525989" w:rsidRPr="00525989">
              <w:rPr>
                <w:b/>
                <w:bCs/>
                <w:sz w:val="28"/>
                <w:szCs w:val="28"/>
              </w:rPr>
              <w:t>Targeted Action Plans</w:t>
            </w:r>
            <w:r>
              <w:rPr>
                <w:sz w:val="28"/>
                <w:szCs w:val="28"/>
              </w:rPr>
              <w:t>.</w:t>
            </w:r>
          </w:p>
          <w:p w14:paraId="24BAEC0B" w14:textId="77777777" w:rsidR="00D278AD" w:rsidRDefault="00D278AD" w:rsidP="00D278AD">
            <w:pPr>
              <w:pStyle w:val="EasyRead16"/>
              <w:rPr>
                <w:sz w:val="28"/>
                <w:szCs w:val="28"/>
              </w:rPr>
            </w:pPr>
          </w:p>
          <w:p w14:paraId="31FE16BF" w14:textId="77777777" w:rsidR="00D278AD" w:rsidRDefault="00D278AD" w:rsidP="00D278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Targeted Action Plans are the small plans in ADS.</w:t>
            </w:r>
          </w:p>
          <w:p w14:paraId="7BBB726D" w14:textId="77777777" w:rsidR="00D278AD" w:rsidRDefault="00D278AD" w:rsidP="00D278AD">
            <w:pPr>
              <w:pStyle w:val="EasyRead16"/>
              <w:rPr>
                <w:sz w:val="28"/>
                <w:szCs w:val="28"/>
              </w:rPr>
            </w:pPr>
          </w:p>
          <w:p w14:paraId="74F64042" w14:textId="6121C604" w:rsidR="00D278AD" w:rsidRDefault="00D278AD" w:rsidP="00D278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them TAPs for short.</w:t>
            </w:r>
          </w:p>
        </w:tc>
      </w:tr>
      <w:tr w:rsidR="004168E6" w:rsidRPr="00E007DA" w14:paraId="55A9877F" w14:textId="77777777" w:rsidTr="00F91E00">
        <w:trPr>
          <w:trHeight w:val="310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D54CEA" w14:textId="1DD37C2C" w:rsidR="004168E6" w:rsidRPr="00E007DA" w:rsidRDefault="00E16952" w:rsidP="00025F4B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554F5B48" wp14:editId="606DB4F1">
                  <wp:extent cx="1714500" cy="1714500"/>
                  <wp:effectExtent l="0" t="0" r="0" b="0"/>
                  <wp:docPr id="1257305887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</w:tcPr>
          <w:p w14:paraId="6C5D9573" w14:textId="77777777" w:rsidR="00D278AD" w:rsidRDefault="00D278AD" w:rsidP="00025F4B">
            <w:pPr>
              <w:pStyle w:val="EasyRead16"/>
              <w:rPr>
                <w:sz w:val="28"/>
                <w:szCs w:val="28"/>
              </w:rPr>
            </w:pPr>
          </w:p>
          <w:p w14:paraId="0CF47A30" w14:textId="3F4F9D98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will help the NSW Government work on things to make communities more </w:t>
            </w:r>
          </w:p>
          <w:p w14:paraId="1A003A5D" w14:textId="77777777" w:rsidR="004168E6" w:rsidRDefault="004168E6" w:rsidP="00025F4B">
            <w:pPr>
              <w:pStyle w:val="EasyRead16"/>
              <w:rPr>
                <w:sz w:val="28"/>
                <w:szCs w:val="28"/>
              </w:rPr>
            </w:pPr>
          </w:p>
          <w:p w14:paraId="15CBBABC" w14:textId="77777777" w:rsidR="004168E6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Accessible </w:t>
            </w:r>
          </w:p>
          <w:p w14:paraId="43C77392" w14:textId="77777777" w:rsidR="004168E6" w:rsidRPr="00E007DA" w:rsidRDefault="004168E6" w:rsidP="004168E6">
            <w:pPr>
              <w:pStyle w:val="EasyRead16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Inclusive.</w:t>
            </w:r>
          </w:p>
        </w:tc>
      </w:tr>
    </w:tbl>
    <w:p w14:paraId="137CCBA9" w14:textId="23193FA3" w:rsidR="00C73D3F" w:rsidRPr="00E007DA" w:rsidRDefault="00D11784" w:rsidP="000B2CAD">
      <w:pPr>
        <w:pStyle w:val="Heading2"/>
        <w:spacing w:line="360" w:lineRule="auto"/>
        <w:rPr>
          <w:sz w:val="52"/>
          <w:szCs w:val="52"/>
        </w:rPr>
      </w:pPr>
      <w:r w:rsidRPr="723A3900">
        <w:rPr>
          <w:sz w:val="52"/>
          <w:szCs w:val="52"/>
        </w:rPr>
        <w:lastRenderedPageBreak/>
        <w:t>NSW Disability Advocacy Futures Program</w:t>
      </w:r>
    </w:p>
    <w:p w14:paraId="359DC62C" w14:textId="77777777" w:rsidR="00C73D3F" w:rsidRDefault="00C73D3F" w:rsidP="00C73D3F"/>
    <w:p w14:paraId="5E564A6C" w14:textId="77777777" w:rsidR="008076B9" w:rsidRDefault="008076B9" w:rsidP="00C73D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024C5" w:rsidRPr="00E007DA" w14:paraId="7893F0A9" w14:textId="77777777" w:rsidTr="00F91E00">
        <w:trPr>
          <w:trHeight w:val="412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6DBB5E2" w14:textId="47B9A12B" w:rsidR="007024C5" w:rsidRPr="00E007DA" w:rsidRDefault="008017E2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68BC79" wp14:editId="48133D3B">
                  <wp:extent cx="1752600" cy="1752600"/>
                  <wp:effectExtent l="0" t="0" r="0" b="0"/>
                  <wp:docPr id="1284382380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382380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5DD7E1D" w14:textId="77777777" w:rsidR="007024C5" w:rsidRDefault="007024C5" w:rsidP="00025F4B">
            <w:pPr>
              <w:pStyle w:val="EasyRead16"/>
              <w:rPr>
                <w:sz w:val="28"/>
                <w:szCs w:val="28"/>
              </w:rPr>
            </w:pPr>
          </w:p>
          <w:p w14:paraId="3D3BDE4D" w14:textId="6E62EBC5" w:rsidR="007024C5" w:rsidRDefault="007024C5" w:rsidP="00025F4B">
            <w:pPr>
              <w:pStyle w:val="EasyRead16"/>
              <w:rPr>
                <w:sz w:val="28"/>
                <w:szCs w:val="28"/>
              </w:rPr>
            </w:pPr>
            <w:r w:rsidRPr="73E99D6F">
              <w:rPr>
                <w:sz w:val="28"/>
                <w:szCs w:val="28"/>
              </w:rPr>
              <w:t xml:space="preserve">In March 2024 the NSW Government said it will spend </w:t>
            </w:r>
            <w:r w:rsidR="005F12AC">
              <w:rPr>
                <w:sz w:val="28"/>
                <w:szCs w:val="28"/>
              </w:rPr>
              <w:t xml:space="preserve">more </w:t>
            </w:r>
            <w:r w:rsidRPr="73E99D6F">
              <w:rPr>
                <w:sz w:val="28"/>
                <w:szCs w:val="28"/>
              </w:rPr>
              <w:t xml:space="preserve">money for the </w:t>
            </w:r>
          </w:p>
          <w:p w14:paraId="3CCBF98E" w14:textId="77777777" w:rsidR="007024C5" w:rsidRDefault="007024C5" w:rsidP="00025F4B">
            <w:pPr>
              <w:pStyle w:val="EasyRead16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NSW </w:t>
            </w:r>
            <w:r w:rsidRPr="00D633EF">
              <w:rPr>
                <w:b/>
                <w:bCs/>
                <w:sz w:val="28"/>
                <w:szCs w:val="28"/>
              </w:rPr>
              <w:t>Disability Advocacy Futures Program</w:t>
            </w:r>
            <w:r>
              <w:rPr>
                <w:sz w:val="28"/>
                <w:szCs w:val="28"/>
              </w:rPr>
              <w:t>.</w:t>
            </w:r>
          </w:p>
          <w:p w14:paraId="78317E4C" w14:textId="77777777" w:rsidR="007024C5" w:rsidRDefault="007024C5" w:rsidP="00025F4B">
            <w:pPr>
              <w:pStyle w:val="EasyRead16"/>
              <w:rPr>
                <w:sz w:val="28"/>
                <w:szCs w:val="28"/>
              </w:rPr>
            </w:pPr>
          </w:p>
          <w:p w14:paraId="1DC70EEA" w14:textId="77777777" w:rsidR="007024C5" w:rsidRDefault="30A2A9F7" w:rsidP="00025F4B">
            <w:pPr>
              <w:pStyle w:val="EasyRead16"/>
              <w:rPr>
                <w:sz w:val="28"/>
                <w:szCs w:val="28"/>
              </w:rPr>
            </w:pPr>
            <w:r w:rsidRPr="73E99D6F">
              <w:rPr>
                <w:sz w:val="28"/>
                <w:szCs w:val="28"/>
              </w:rPr>
              <w:t>We call it DAFP for short.</w:t>
            </w:r>
          </w:p>
        </w:tc>
      </w:tr>
      <w:tr w:rsidR="007024C5" w:rsidRPr="00E007DA" w14:paraId="4BCE4683" w14:textId="77777777" w:rsidTr="00F91E00">
        <w:trPr>
          <w:trHeight w:val="409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E847270" w14:textId="686DADD6" w:rsidR="007024C5" w:rsidRPr="00E007DA" w:rsidRDefault="00F1774E" w:rsidP="00025F4B">
            <w:pPr>
              <w:pStyle w:val="EasyRead16"/>
              <w:rPr>
                <w:sz w:val="28"/>
                <w:szCs w:val="28"/>
              </w:rPr>
            </w:pPr>
            <w:r w:rsidRPr="00DD7181">
              <w:rPr>
                <w:noProof/>
                <w:sz w:val="28"/>
                <w:szCs w:val="28"/>
              </w:rPr>
              <w:drawing>
                <wp:inline distT="0" distB="0" distL="0" distR="0" wp14:anchorId="52B2EC84" wp14:editId="352874DF">
                  <wp:extent cx="1714500" cy="1714500"/>
                  <wp:effectExtent l="0" t="0" r="0" b="0"/>
                  <wp:docPr id="230844490" name="Picture 1" descr="Four diverse individuals, three standing and one in a wheelchair, raising their hands in front of speech bub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44490" name="Picture 1" descr="Four diverse individuals, three standing and one in a wheelchair, raising their hands in front of speech bubbles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1382B9" w14:textId="77777777" w:rsidR="002C40A9" w:rsidRDefault="002C40A9" w:rsidP="00025F4B">
            <w:pPr>
              <w:pStyle w:val="EasyRead16"/>
              <w:rPr>
                <w:sz w:val="28"/>
                <w:szCs w:val="28"/>
              </w:rPr>
            </w:pPr>
          </w:p>
          <w:p w14:paraId="1A271406" w14:textId="0EB2625A" w:rsidR="007024C5" w:rsidRDefault="30A2A9F7" w:rsidP="00025F4B">
            <w:pPr>
              <w:pStyle w:val="EasyRead16"/>
              <w:rPr>
                <w:sz w:val="28"/>
                <w:szCs w:val="28"/>
              </w:rPr>
            </w:pPr>
            <w:r w:rsidRPr="73E99D6F">
              <w:rPr>
                <w:sz w:val="28"/>
                <w:szCs w:val="28"/>
              </w:rPr>
              <w:t xml:space="preserve">DAFP helps people with disability and their families to get more </w:t>
            </w:r>
            <w:r w:rsidR="69232F10" w:rsidRPr="009556EE">
              <w:rPr>
                <w:b/>
                <w:bCs/>
                <w:sz w:val="28"/>
                <w:szCs w:val="28"/>
              </w:rPr>
              <w:t>advocacy</w:t>
            </w:r>
            <w:r w:rsidR="02A23E62" w:rsidRPr="73E99D6F">
              <w:rPr>
                <w:sz w:val="28"/>
                <w:szCs w:val="28"/>
              </w:rPr>
              <w:t>.</w:t>
            </w:r>
            <w:r w:rsidRPr="73E99D6F">
              <w:rPr>
                <w:sz w:val="28"/>
                <w:szCs w:val="28"/>
              </w:rPr>
              <w:t xml:space="preserve"> </w:t>
            </w:r>
          </w:p>
          <w:p w14:paraId="6837DBC8" w14:textId="77777777" w:rsidR="007024C5" w:rsidRDefault="007024C5" w:rsidP="00025F4B">
            <w:pPr>
              <w:pStyle w:val="EasyRead16"/>
              <w:rPr>
                <w:sz w:val="28"/>
                <w:szCs w:val="28"/>
              </w:rPr>
            </w:pPr>
          </w:p>
          <w:p w14:paraId="09DBF8FB" w14:textId="4282A3C6" w:rsidR="007024C5" w:rsidRDefault="00E92FD0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Advocacy is</w:t>
            </w:r>
            <w:r w:rsidRPr="73E99D6F">
              <w:rPr>
                <w:sz w:val="28"/>
                <w:szCs w:val="28"/>
              </w:rPr>
              <w:t xml:space="preserve"> </w:t>
            </w:r>
            <w:r w:rsidR="004C3B95">
              <w:rPr>
                <w:sz w:val="28"/>
                <w:szCs w:val="28"/>
              </w:rPr>
              <w:t xml:space="preserve">when </w:t>
            </w:r>
            <w:r w:rsidR="004C3B95" w:rsidRPr="004C3B95">
              <w:rPr>
                <w:sz w:val="28"/>
                <w:szCs w:val="28"/>
              </w:rPr>
              <w:t>someone speaks up for you when you can</w:t>
            </w:r>
            <w:r w:rsidR="009556EE">
              <w:rPr>
                <w:sz w:val="28"/>
                <w:szCs w:val="28"/>
              </w:rPr>
              <w:t xml:space="preserve"> </w:t>
            </w:r>
            <w:r w:rsidR="009556EE" w:rsidRPr="009556EE">
              <w:rPr>
                <w:b/>
                <w:bCs/>
                <w:sz w:val="28"/>
                <w:szCs w:val="28"/>
              </w:rPr>
              <w:t>not</w:t>
            </w:r>
            <w:r w:rsidR="004C3B95" w:rsidRPr="004C3B95">
              <w:rPr>
                <w:sz w:val="28"/>
                <w:szCs w:val="28"/>
              </w:rPr>
              <w:t xml:space="preserve"> speak up for yourself</w:t>
            </w:r>
            <w:r w:rsidR="007024C5" w:rsidRPr="73E99D6F">
              <w:rPr>
                <w:sz w:val="28"/>
                <w:szCs w:val="28"/>
              </w:rPr>
              <w:t>.</w:t>
            </w:r>
          </w:p>
          <w:p w14:paraId="41F76AF0" w14:textId="43A4FC73" w:rsidR="004C3B95" w:rsidRDefault="004C3B95" w:rsidP="004C3B95">
            <w:pPr>
              <w:pStyle w:val="EasyRead16"/>
              <w:rPr>
                <w:sz w:val="28"/>
                <w:szCs w:val="28"/>
              </w:rPr>
            </w:pPr>
          </w:p>
        </w:tc>
      </w:tr>
      <w:tr w:rsidR="007024C5" w:rsidRPr="00E007DA" w14:paraId="1E0F00E1" w14:textId="77777777" w:rsidTr="00F91E00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373FAD0" w14:textId="3D1F21C0" w:rsidR="007024C5" w:rsidRPr="00E007DA" w:rsidRDefault="00DD1F7B" w:rsidP="00025F4B">
            <w:pPr>
              <w:pStyle w:val="EasyRead16"/>
              <w:rPr>
                <w:sz w:val="28"/>
                <w:szCs w:val="28"/>
              </w:rPr>
            </w:pPr>
            <w:r w:rsidRPr="000505A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5E941F" wp14:editId="3D654D24">
                  <wp:extent cx="1791819" cy="1476375"/>
                  <wp:effectExtent l="0" t="0" r="0" b="0"/>
                  <wp:docPr id="491705587" name="Picture 1" descr="A calendar with numbers 2024 and 2026 and a black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705587" name="Picture 1" descr="A calendar with numbers 2024 and 2026 and a black arrow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72" cy="148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017C301" w14:textId="77777777" w:rsidR="002C40A9" w:rsidRDefault="002C40A9" w:rsidP="00025F4B">
            <w:pPr>
              <w:pStyle w:val="EasyRead16"/>
              <w:rPr>
                <w:sz w:val="28"/>
                <w:szCs w:val="28"/>
              </w:rPr>
            </w:pPr>
          </w:p>
          <w:p w14:paraId="14A3D7A3" w14:textId="77777777" w:rsidR="002C40A9" w:rsidRDefault="002C40A9" w:rsidP="00025F4B">
            <w:pPr>
              <w:pStyle w:val="EasyRead16"/>
              <w:rPr>
                <w:sz w:val="28"/>
                <w:szCs w:val="28"/>
              </w:rPr>
            </w:pPr>
          </w:p>
          <w:p w14:paraId="5369D4A1" w14:textId="7D470D49" w:rsidR="007024C5" w:rsidRDefault="007024C5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extra money means that DAFP can </w:t>
            </w:r>
            <w:r w:rsidR="00817D1F">
              <w:rPr>
                <w:sz w:val="28"/>
                <w:szCs w:val="28"/>
              </w:rPr>
              <w:t xml:space="preserve">do this </w:t>
            </w:r>
            <w:r>
              <w:rPr>
                <w:sz w:val="28"/>
                <w:szCs w:val="28"/>
              </w:rPr>
              <w:t>for another 2 years.</w:t>
            </w:r>
          </w:p>
        </w:tc>
      </w:tr>
      <w:tr w:rsidR="00645EBE" w:rsidRPr="00E007DA" w14:paraId="5E507FA8" w14:textId="77777777" w:rsidTr="00F91E00">
        <w:trPr>
          <w:trHeight w:val="395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E484FB9" w14:textId="2274A0B9" w:rsidR="00645EBE" w:rsidRPr="00E007DA" w:rsidRDefault="007C0E18" w:rsidP="00025F4B">
            <w:pPr>
              <w:pStyle w:val="EasyRead16"/>
              <w:rPr>
                <w:sz w:val="28"/>
                <w:szCs w:val="28"/>
              </w:rPr>
            </w:pPr>
            <w:r w:rsidRPr="008A5EFB">
              <w:rPr>
                <w:noProof/>
                <w:sz w:val="28"/>
                <w:szCs w:val="28"/>
              </w:rPr>
              <w:drawing>
                <wp:inline distT="0" distB="0" distL="0" distR="0" wp14:anchorId="6F469BE4" wp14:editId="02D76CFF">
                  <wp:extent cx="1668072" cy="1562100"/>
                  <wp:effectExtent l="0" t="0" r="8890" b="0"/>
                  <wp:docPr id="1326803508" name="Picture 1" descr="A calendar with a red and white square with black text saying Novembe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803508" name="Picture 1" descr="A calendar with a red and white square with black text saying November 20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53" cy="15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272B13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</w:p>
          <w:p w14:paraId="04AC3A98" w14:textId="0567884E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November 2024 the </w:t>
            </w:r>
            <w:r w:rsidR="00F12E34">
              <w:rPr>
                <w:sz w:val="28"/>
                <w:szCs w:val="28"/>
              </w:rPr>
              <w:t xml:space="preserve">NSW </w:t>
            </w:r>
            <w:r>
              <w:rPr>
                <w:sz w:val="28"/>
                <w:szCs w:val="28"/>
              </w:rPr>
              <w:t>Department of Education said they would put some extra money into DAFP too.</w:t>
            </w:r>
          </w:p>
        </w:tc>
      </w:tr>
      <w:tr w:rsidR="00645EBE" w:rsidRPr="00E007DA" w14:paraId="510426C2" w14:textId="77777777" w:rsidTr="00F91E00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13E30D6" w14:textId="6CE236D5" w:rsidR="00645EBE" w:rsidRPr="00E007DA" w:rsidRDefault="00DF4E48" w:rsidP="00025F4B">
            <w:pPr>
              <w:pStyle w:val="EasyRead16"/>
              <w:rPr>
                <w:sz w:val="28"/>
                <w:szCs w:val="28"/>
              </w:rPr>
            </w:pPr>
            <w:r w:rsidRPr="00D266EB">
              <w:rPr>
                <w:noProof/>
                <w:sz w:val="28"/>
                <w:szCs w:val="28"/>
              </w:rPr>
              <w:drawing>
                <wp:inline distT="0" distB="0" distL="0" distR="0" wp14:anchorId="3D5E83F6" wp14:editId="6DF9547F">
                  <wp:extent cx="1685925" cy="1685925"/>
                  <wp:effectExtent l="0" t="0" r="9525" b="9525"/>
                  <wp:docPr id="234701159" name="Picture 1" descr="Two children near a gate, one wearing a green parka and teal backpack, the other in a blue v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01159" name="Picture 1" descr="Two children near a gate, one wearing a green parka and teal backpack, the other in a blue vest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9E475A8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people with disability who</w:t>
            </w:r>
          </w:p>
          <w:p w14:paraId="2C8287CC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</w:p>
          <w:p w14:paraId="26A067D1" w14:textId="77777777" w:rsidR="00645EBE" w:rsidRDefault="00645EBE" w:rsidP="00025F4B">
            <w:pPr>
              <w:pStyle w:val="EasyRead16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Want to go</w:t>
            </w:r>
          </w:p>
          <w:p w14:paraId="72BB7412" w14:textId="77777777" w:rsidR="00645EBE" w:rsidRDefault="00645EBE" w:rsidP="00025F4B">
            <w:pPr>
              <w:pStyle w:val="EasyRead16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Already go</w:t>
            </w:r>
          </w:p>
          <w:p w14:paraId="1C60CAC1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</w:p>
          <w:p w14:paraId="484F1D76" w14:textId="066F384F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  <w:r w:rsidRPr="477EFCDB">
              <w:rPr>
                <w:sz w:val="28"/>
                <w:szCs w:val="28"/>
              </w:rPr>
              <w:t xml:space="preserve">To public school in NSW </w:t>
            </w:r>
            <w:r w:rsidR="7E70ABE2" w:rsidRPr="477EFCDB">
              <w:rPr>
                <w:sz w:val="28"/>
                <w:szCs w:val="28"/>
              </w:rPr>
              <w:t xml:space="preserve">to </w:t>
            </w:r>
            <w:r w:rsidRPr="477EFCDB">
              <w:rPr>
                <w:sz w:val="28"/>
                <w:szCs w:val="28"/>
              </w:rPr>
              <w:t>be supported.</w:t>
            </w:r>
          </w:p>
          <w:p w14:paraId="1E2A1F6C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43365EA7" w14:textId="77777777" w:rsidR="00C73D3F" w:rsidRDefault="00C73D3F" w:rsidP="00C73D3F"/>
    <w:p w14:paraId="50C73510" w14:textId="77777777" w:rsidR="00763D65" w:rsidRDefault="00763D65" w:rsidP="00763D65">
      <w:pPr>
        <w:pStyle w:val="EasyRead14"/>
        <w:rPr>
          <w:rFonts w:eastAsiaTheme="majorEastAsia" w:cstheme="majorBidi"/>
        </w:rPr>
      </w:pPr>
      <w:r>
        <w:br w:type="page"/>
      </w:r>
    </w:p>
    <w:p w14:paraId="7BA254FC" w14:textId="51A71982" w:rsidR="00C73D3F" w:rsidRPr="00E007DA" w:rsidRDefault="006222D3" w:rsidP="00C73D3F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E</w:t>
      </w:r>
      <w:r w:rsidR="00645EBE">
        <w:rPr>
          <w:sz w:val="52"/>
          <w:szCs w:val="52"/>
        </w:rPr>
        <w:t>nrolment</w:t>
      </w:r>
      <w:r w:rsidR="00B97564">
        <w:rPr>
          <w:sz w:val="52"/>
          <w:szCs w:val="52"/>
        </w:rPr>
        <w:t>s</w:t>
      </w:r>
    </w:p>
    <w:p w14:paraId="1DA354A4" w14:textId="77777777" w:rsidR="00C73D3F" w:rsidRDefault="00C73D3F" w:rsidP="00C73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6222D3" w:rsidRPr="00E007DA" w14:paraId="27CB1C6D" w14:textId="77777777" w:rsidTr="00F91E00">
        <w:trPr>
          <w:trHeight w:val="3470"/>
        </w:trPr>
        <w:tc>
          <w:tcPr>
            <w:tcW w:w="3114" w:type="dxa"/>
          </w:tcPr>
          <w:p w14:paraId="5E9307CB" w14:textId="758CF60A" w:rsidR="006222D3" w:rsidRPr="00E007DA" w:rsidRDefault="001C256E" w:rsidP="00025F4B">
            <w:pPr>
              <w:pStyle w:val="EasyRead16"/>
              <w:rPr>
                <w:sz w:val="28"/>
                <w:szCs w:val="28"/>
              </w:rPr>
            </w:pPr>
            <w:r w:rsidRPr="00C9264F">
              <w:rPr>
                <w:noProof/>
                <w:sz w:val="28"/>
                <w:szCs w:val="28"/>
              </w:rPr>
              <w:drawing>
                <wp:inline distT="0" distB="0" distL="0" distR="0" wp14:anchorId="3BC7D61E" wp14:editId="7C6E19BB">
                  <wp:extent cx="1704975" cy="1704975"/>
                  <wp:effectExtent l="0" t="0" r="9525" b="9525"/>
                  <wp:docPr id="1359844171" name="Picture 1" descr="An elderly person writing or drawing on a piece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844171" name="Picture 1" descr="An elderly person writing or drawing on a piece of paper at a table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F3F2303" w14:textId="77777777" w:rsidR="00645EBE" w:rsidRDefault="00645EBE" w:rsidP="00025F4B">
            <w:pPr>
              <w:pStyle w:val="EasyRead16"/>
              <w:rPr>
                <w:sz w:val="28"/>
                <w:szCs w:val="28"/>
              </w:rPr>
            </w:pPr>
          </w:p>
          <w:p w14:paraId="499ED322" w14:textId="17E372E4" w:rsidR="006222D3" w:rsidRPr="00D91D7C" w:rsidRDefault="006222D3" w:rsidP="00025F4B">
            <w:pPr>
              <w:pStyle w:val="EasyRead16"/>
              <w:rPr>
                <w:sz w:val="28"/>
                <w:szCs w:val="28"/>
              </w:rPr>
            </w:pPr>
            <w:r w:rsidRPr="477EFCDB">
              <w:rPr>
                <w:sz w:val="28"/>
                <w:szCs w:val="28"/>
              </w:rPr>
              <w:t xml:space="preserve">The NSW </w:t>
            </w:r>
            <w:r w:rsidR="00817D1F">
              <w:rPr>
                <w:sz w:val="28"/>
                <w:szCs w:val="28"/>
              </w:rPr>
              <w:t>Department of Education</w:t>
            </w:r>
            <w:r w:rsidRPr="477EFCDB">
              <w:rPr>
                <w:sz w:val="28"/>
                <w:szCs w:val="28"/>
              </w:rPr>
              <w:t xml:space="preserve"> did a review of its </w:t>
            </w:r>
            <w:r w:rsidRPr="477EFCDB">
              <w:rPr>
                <w:b/>
                <w:bCs/>
                <w:sz w:val="28"/>
                <w:szCs w:val="28"/>
              </w:rPr>
              <w:t>enrolment policy</w:t>
            </w:r>
            <w:r w:rsidR="12B0B7C8" w:rsidRPr="477EFCDB">
              <w:rPr>
                <w:b/>
                <w:bCs/>
                <w:sz w:val="28"/>
                <w:szCs w:val="28"/>
              </w:rPr>
              <w:t>.</w:t>
            </w:r>
          </w:p>
          <w:p w14:paraId="6D1697C4" w14:textId="77777777" w:rsidR="006222D3" w:rsidRPr="00794985" w:rsidRDefault="006222D3" w:rsidP="00025F4B">
            <w:pPr>
              <w:pStyle w:val="EasyRead16"/>
              <w:rPr>
                <w:sz w:val="28"/>
                <w:szCs w:val="28"/>
              </w:rPr>
            </w:pPr>
          </w:p>
          <w:p w14:paraId="16C920EF" w14:textId="77777777" w:rsidR="006222D3" w:rsidRDefault="006222D3" w:rsidP="00025F4B">
            <w:pPr>
              <w:pStyle w:val="EasyRead16"/>
              <w:rPr>
                <w:sz w:val="28"/>
                <w:szCs w:val="28"/>
              </w:rPr>
            </w:pPr>
            <w:r w:rsidRPr="005B49DF">
              <w:rPr>
                <w:sz w:val="28"/>
                <w:szCs w:val="28"/>
              </w:rPr>
              <w:t>Enrolments are</w:t>
            </w:r>
            <w:r>
              <w:rPr>
                <w:sz w:val="28"/>
                <w:szCs w:val="28"/>
              </w:rPr>
              <w:t xml:space="preserve"> when you fill out a form to be put on a list for something.</w:t>
            </w:r>
          </w:p>
          <w:p w14:paraId="3D012580" w14:textId="77777777" w:rsidR="006222D3" w:rsidRDefault="006222D3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Like school.</w:t>
            </w:r>
          </w:p>
          <w:p w14:paraId="70086D93" w14:textId="77777777" w:rsidR="006222D3" w:rsidRDefault="006222D3" w:rsidP="00025F4B">
            <w:pPr>
              <w:pStyle w:val="EasyRead16"/>
              <w:rPr>
                <w:sz w:val="28"/>
                <w:szCs w:val="28"/>
              </w:rPr>
            </w:pPr>
          </w:p>
          <w:p w14:paraId="0E608496" w14:textId="77777777" w:rsidR="006222D3" w:rsidRPr="00D91D7C" w:rsidRDefault="006222D3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changes will start from Term 1 2025.</w:t>
            </w:r>
          </w:p>
        </w:tc>
      </w:tr>
      <w:tr w:rsidR="006222D3" w:rsidRPr="00E007DA" w14:paraId="03608050" w14:textId="77777777" w:rsidTr="00F91E00">
        <w:trPr>
          <w:trHeight w:val="3470"/>
        </w:trPr>
        <w:tc>
          <w:tcPr>
            <w:tcW w:w="3114" w:type="dxa"/>
          </w:tcPr>
          <w:p w14:paraId="360E4256" w14:textId="3585178F" w:rsidR="006222D3" w:rsidRPr="00E007DA" w:rsidRDefault="00A222E6" w:rsidP="00025F4B">
            <w:pPr>
              <w:pStyle w:val="EasyRead16"/>
              <w:rPr>
                <w:sz w:val="28"/>
                <w:szCs w:val="28"/>
              </w:rPr>
            </w:pPr>
            <w:r w:rsidRPr="00AE67C2">
              <w:rPr>
                <w:noProof/>
                <w:sz w:val="28"/>
                <w:szCs w:val="28"/>
              </w:rPr>
              <w:drawing>
                <wp:inline distT="0" distB="0" distL="0" distR="0" wp14:anchorId="4DE59201" wp14:editId="7B1F0E05">
                  <wp:extent cx="1609725" cy="1609725"/>
                  <wp:effectExtent l="0" t="0" r="9525" b="0"/>
                  <wp:docPr id="987296250" name="Picture 1" descr="A woman and a young girl smiling and waving at the came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296250" name="Picture 1" descr="A woman and a young girl smiling and waving at the camera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A4A" w:rsidRPr="00B861D5">
              <w:rPr>
                <w:noProof/>
                <w:sz w:val="28"/>
                <w:szCs w:val="28"/>
              </w:rPr>
              <w:drawing>
                <wp:inline distT="0" distB="0" distL="0" distR="0" wp14:anchorId="066115FE" wp14:editId="5595625A">
                  <wp:extent cx="1657350" cy="1657350"/>
                  <wp:effectExtent l="0" t="0" r="0" b="0"/>
                  <wp:docPr id="266322641" name="Picture 1" descr="A woman helps a young boy with a learning activity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2641" name="Picture 1" descr="A woman helps a young boy with a learning activity at a table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0799" w:rsidRPr="00177728">
              <w:rPr>
                <w:noProof/>
                <w:sz w:val="28"/>
                <w:szCs w:val="28"/>
              </w:rPr>
              <w:drawing>
                <wp:inline distT="0" distB="0" distL="0" distR="0" wp14:anchorId="3427829D" wp14:editId="6ACA8B83">
                  <wp:extent cx="1638300" cy="1638300"/>
                  <wp:effectExtent l="0" t="0" r="0" b="0"/>
                  <wp:docPr id="852990742" name="Picture 1" descr="Woman in a wheelchair on a ramp pointing at an 'easy read' document with a stopwatch and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90742" name="Picture 1" descr="Woman in a wheelchair on a ramp pointing at an 'easy read' document with a stopwatch and speech bubble.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6A84791" w14:textId="77777777" w:rsidR="00B90FBB" w:rsidRDefault="00B90FBB" w:rsidP="00025F4B">
            <w:pPr>
              <w:pStyle w:val="EasyRead16"/>
              <w:rPr>
                <w:sz w:val="28"/>
                <w:szCs w:val="28"/>
              </w:rPr>
            </w:pPr>
          </w:p>
          <w:p w14:paraId="7B077670" w14:textId="3E59AC93" w:rsidR="006222D3" w:rsidRDefault="006222D3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Schools will also</w:t>
            </w:r>
            <w:r w:rsidR="009222B4">
              <w:rPr>
                <w:sz w:val="28"/>
                <w:szCs w:val="28"/>
              </w:rPr>
              <w:t xml:space="preserve"> need to</w:t>
            </w:r>
            <w:r>
              <w:rPr>
                <w:sz w:val="28"/>
                <w:szCs w:val="28"/>
              </w:rPr>
              <w:t xml:space="preserve"> look</w:t>
            </w:r>
            <w:r w:rsidR="009222B4">
              <w:rPr>
                <w:sz w:val="28"/>
                <w:szCs w:val="28"/>
              </w:rPr>
              <w:t xml:space="preserve"> at enrolments for</w:t>
            </w:r>
            <w:r>
              <w:rPr>
                <w:sz w:val="28"/>
                <w:szCs w:val="28"/>
              </w:rPr>
              <w:t xml:space="preserve"> children from out of their area who</w:t>
            </w:r>
            <w:r w:rsidR="00817D1F">
              <w:rPr>
                <w:sz w:val="28"/>
                <w:szCs w:val="28"/>
              </w:rPr>
              <w:t xml:space="preserve"> need</w:t>
            </w:r>
            <w:r>
              <w:rPr>
                <w:sz w:val="28"/>
                <w:szCs w:val="28"/>
              </w:rPr>
              <w:t xml:space="preserve"> </w:t>
            </w:r>
            <w:r w:rsidR="00817D1F">
              <w:rPr>
                <w:sz w:val="28"/>
                <w:szCs w:val="28"/>
              </w:rPr>
              <w:t>support.</w:t>
            </w:r>
          </w:p>
          <w:p w14:paraId="3C82B249" w14:textId="77777777" w:rsidR="00B90FBB" w:rsidRDefault="00B90FBB" w:rsidP="00025F4B">
            <w:pPr>
              <w:pStyle w:val="EasyRead16"/>
              <w:rPr>
                <w:sz w:val="28"/>
                <w:szCs w:val="28"/>
              </w:rPr>
            </w:pPr>
          </w:p>
          <w:p w14:paraId="0CAB5F42" w14:textId="77777777" w:rsidR="006222D3" w:rsidRDefault="006222D3" w:rsidP="00025F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children might need</w:t>
            </w:r>
          </w:p>
          <w:p w14:paraId="25722671" w14:textId="77777777" w:rsidR="006222D3" w:rsidRPr="00563A89" w:rsidRDefault="006222D3" w:rsidP="00DF4E48">
            <w:pPr>
              <w:pStyle w:val="EasyRead16"/>
              <w:numPr>
                <w:ilvl w:val="0"/>
                <w:numId w:val="50"/>
              </w:numPr>
              <w:spacing w:before="120"/>
              <w:ind w:left="714" w:hanging="357"/>
              <w:rPr>
                <w:b/>
                <w:bCs/>
                <w:sz w:val="28"/>
                <w:szCs w:val="28"/>
              </w:rPr>
            </w:pPr>
            <w:r w:rsidRPr="00563A89">
              <w:rPr>
                <w:b/>
                <w:bCs/>
                <w:sz w:val="28"/>
                <w:szCs w:val="28"/>
              </w:rPr>
              <w:t>Reasonable adjustments</w:t>
            </w:r>
          </w:p>
          <w:p w14:paraId="2739911F" w14:textId="031AA163" w:rsidR="006222D3" w:rsidRDefault="006222D3" w:rsidP="00DF4E48">
            <w:pPr>
              <w:pStyle w:val="EasyRead16"/>
              <w:numPr>
                <w:ilvl w:val="0"/>
                <w:numId w:val="50"/>
              </w:numPr>
              <w:spacing w:before="120"/>
              <w:ind w:left="714" w:hanging="357"/>
              <w:rPr>
                <w:sz w:val="28"/>
                <w:szCs w:val="28"/>
              </w:rPr>
            </w:pPr>
            <w:r w:rsidRPr="477EFCDB">
              <w:rPr>
                <w:sz w:val="28"/>
                <w:szCs w:val="28"/>
              </w:rPr>
              <w:t>Extra support at school</w:t>
            </w:r>
            <w:r w:rsidR="3984DFDA" w:rsidRPr="477EFCDB">
              <w:rPr>
                <w:sz w:val="28"/>
                <w:szCs w:val="28"/>
              </w:rPr>
              <w:t>.</w:t>
            </w:r>
          </w:p>
          <w:p w14:paraId="685BA3CA" w14:textId="77777777" w:rsidR="00B90FBB" w:rsidRDefault="00B90FBB" w:rsidP="00025F4B">
            <w:pPr>
              <w:pStyle w:val="EasyRead16"/>
              <w:rPr>
                <w:sz w:val="28"/>
                <w:szCs w:val="28"/>
              </w:rPr>
            </w:pPr>
          </w:p>
          <w:p w14:paraId="12DB31F5" w14:textId="77777777" w:rsidR="00797691" w:rsidRDefault="00797691" w:rsidP="0079769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Reasonable adjustments are changes that can be made to support people with disability.</w:t>
            </w:r>
          </w:p>
          <w:p w14:paraId="7E1833BB" w14:textId="77777777" w:rsidR="00797691" w:rsidRDefault="00797691" w:rsidP="00797691">
            <w:pPr>
              <w:pStyle w:val="EasyRead16"/>
              <w:rPr>
                <w:sz w:val="28"/>
                <w:szCs w:val="28"/>
              </w:rPr>
            </w:pPr>
          </w:p>
          <w:p w14:paraId="018581D3" w14:textId="77777777" w:rsidR="00797691" w:rsidRDefault="00797691" w:rsidP="0079769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Like </w:t>
            </w:r>
          </w:p>
          <w:p w14:paraId="79D23CE9" w14:textId="129D63C8" w:rsidR="00797691" w:rsidRDefault="000820E7" w:rsidP="00DF4E48">
            <w:pPr>
              <w:pStyle w:val="EasyRead16"/>
              <w:numPr>
                <w:ilvl w:val="0"/>
                <w:numId w:val="40"/>
              </w:numPr>
              <w:spacing w:before="12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Extra help</w:t>
            </w:r>
          </w:p>
          <w:p w14:paraId="1177BEDE" w14:textId="6E3C3235" w:rsidR="00797691" w:rsidRDefault="000820E7" w:rsidP="00DF4E48">
            <w:pPr>
              <w:pStyle w:val="EasyRead16"/>
              <w:numPr>
                <w:ilvl w:val="0"/>
                <w:numId w:val="40"/>
              </w:numPr>
              <w:spacing w:before="12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the environment</w:t>
            </w:r>
          </w:p>
          <w:p w14:paraId="66812475" w14:textId="5A7CD1C2" w:rsidR="00563A89" w:rsidRDefault="00B90FBB" w:rsidP="00DF4E48">
            <w:pPr>
              <w:pStyle w:val="EasyRead16"/>
              <w:numPr>
                <w:ilvl w:val="0"/>
                <w:numId w:val="40"/>
              </w:numPr>
              <w:spacing w:before="12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Having other ways to complete tasks</w:t>
            </w:r>
            <w:r w:rsidR="00797691">
              <w:rPr>
                <w:sz w:val="28"/>
                <w:szCs w:val="28"/>
              </w:rPr>
              <w:t>.</w:t>
            </w:r>
          </w:p>
        </w:tc>
      </w:tr>
    </w:tbl>
    <w:p w14:paraId="36E15704" w14:textId="32A5C26F" w:rsidR="00354A38" w:rsidRPr="00E007DA" w:rsidRDefault="00354A38" w:rsidP="00354A38">
      <w:pPr>
        <w:pStyle w:val="Heading2"/>
        <w:rPr>
          <w:sz w:val="52"/>
          <w:szCs w:val="52"/>
        </w:rPr>
      </w:pPr>
      <w:r w:rsidRPr="00E007DA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E35E53" w:rsidRPr="00E007DA" w14:paraId="6B82725E" w14:textId="77777777" w:rsidTr="0065162F">
        <w:trPr>
          <w:trHeight w:val="2488"/>
        </w:trPr>
        <w:tc>
          <w:tcPr>
            <w:tcW w:w="3114" w:type="dxa"/>
          </w:tcPr>
          <w:p w14:paraId="7F9D05B0" w14:textId="77777777" w:rsidR="00E35E53" w:rsidRPr="00E007DA" w:rsidRDefault="00E35E53" w:rsidP="0065162F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344E9DA2" wp14:editId="470217B5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037A9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2B9418A6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E35E53" w:rsidRPr="00E007DA" w14:paraId="696655B0" w14:textId="77777777" w:rsidTr="0065162F">
        <w:trPr>
          <w:trHeight w:val="2609"/>
        </w:trPr>
        <w:tc>
          <w:tcPr>
            <w:tcW w:w="3114" w:type="dxa"/>
          </w:tcPr>
          <w:p w14:paraId="066A66BB" w14:textId="77777777" w:rsidR="00E35E53" w:rsidRPr="00E007DA" w:rsidRDefault="00E35E53" w:rsidP="0065162F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36545C03" wp14:editId="5D5AB016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3BAAC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334D2ECE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330951E7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</w:p>
          <w:p w14:paraId="0797E62F" w14:textId="77777777" w:rsidR="00E35E53" w:rsidRPr="00E007DA" w:rsidRDefault="00E35E53" w:rsidP="0065162F">
            <w:pPr>
              <w:spacing w:line="360" w:lineRule="auto"/>
              <w:rPr>
                <w:sz w:val="28"/>
                <w:szCs w:val="28"/>
              </w:rPr>
            </w:pPr>
            <w:hyperlink r:id="rId51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35E53" w:rsidRPr="00E007DA" w14:paraId="31EC6098" w14:textId="77777777" w:rsidTr="0065162F">
        <w:trPr>
          <w:trHeight w:val="2542"/>
        </w:trPr>
        <w:tc>
          <w:tcPr>
            <w:tcW w:w="3114" w:type="dxa"/>
          </w:tcPr>
          <w:p w14:paraId="15F23F1F" w14:textId="77777777" w:rsidR="00E35E53" w:rsidRPr="00E007DA" w:rsidRDefault="00E35E53" w:rsidP="0065162F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7B222364" wp14:editId="67B4A6A4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C373F" w14:textId="77777777" w:rsidR="00E35E53" w:rsidRPr="00E007DA" w:rsidRDefault="00E35E53" w:rsidP="0065162F">
            <w:pPr>
              <w:pStyle w:val="EasyRead14"/>
            </w:pPr>
          </w:p>
        </w:tc>
        <w:tc>
          <w:tcPr>
            <w:tcW w:w="5902" w:type="dxa"/>
          </w:tcPr>
          <w:p w14:paraId="17901B18" w14:textId="77777777" w:rsidR="00E35E53" w:rsidRPr="00E007DA" w:rsidRDefault="00E35E53" w:rsidP="0065162F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0E6C2BD5" w14:textId="77777777" w:rsidR="00E35E53" w:rsidRDefault="00E35E53" w:rsidP="0065162F">
            <w:pPr>
              <w:pStyle w:val="EasyRead14"/>
            </w:pPr>
          </w:p>
          <w:p w14:paraId="66DA4220" w14:textId="77777777" w:rsidR="00E35E53" w:rsidRDefault="00E35E53" w:rsidP="0065162F">
            <w:pPr>
              <w:ind w:firstLine="720"/>
              <w:rPr>
                <w:sz w:val="28"/>
                <w:szCs w:val="28"/>
              </w:rPr>
            </w:pPr>
          </w:p>
          <w:p w14:paraId="5E27A4DB" w14:textId="77777777" w:rsidR="00E35E53" w:rsidRPr="00E007DA" w:rsidRDefault="00E35E53" w:rsidP="0065162F">
            <w:pPr>
              <w:pStyle w:val="EasyRead14"/>
            </w:pPr>
            <w:hyperlink r:id="rId53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E35E53" w:rsidRPr="00E007DA" w14:paraId="59EB55FC" w14:textId="77777777" w:rsidTr="0065162F">
        <w:trPr>
          <w:trHeight w:val="2542"/>
        </w:trPr>
        <w:tc>
          <w:tcPr>
            <w:tcW w:w="3114" w:type="dxa"/>
          </w:tcPr>
          <w:p w14:paraId="5442646F" w14:textId="77777777" w:rsidR="00E35E53" w:rsidRPr="00E007DA" w:rsidRDefault="00E35E53" w:rsidP="0065162F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1869D066" wp14:editId="2E6CA555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213DF87" w14:textId="77777777" w:rsidR="00E35E53" w:rsidRDefault="00E35E53" w:rsidP="0065162F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1F72F26C" w14:textId="77777777" w:rsidR="00E35E53" w:rsidRDefault="00E35E53" w:rsidP="0065162F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7CACB70" w14:textId="77777777" w:rsidR="00E35E53" w:rsidRPr="00E007DA" w:rsidRDefault="00E35E53" w:rsidP="0065162F">
            <w:pPr>
              <w:pStyle w:val="EasyRead14"/>
              <w:rPr>
                <w:lang w:val="en-US"/>
              </w:rPr>
            </w:pPr>
            <w:hyperlink r:id="rId55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4DB6AD42" w:rsidR="009319C3" w:rsidRDefault="00300A0A" w:rsidP="00E35E53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58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59"/>
      <w:headerReference w:type="first" r:id="rId60"/>
      <w:footerReference w:type="first" r:id="rId61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A45DB" w14:textId="77777777" w:rsidR="007B3D31" w:rsidRDefault="007B3D31" w:rsidP="00B04ED8">
      <w:pPr>
        <w:spacing w:after="0" w:line="240" w:lineRule="auto"/>
      </w:pPr>
      <w:r>
        <w:separator/>
      </w:r>
    </w:p>
  </w:endnote>
  <w:endnote w:type="continuationSeparator" w:id="0">
    <w:p w14:paraId="0D2BC0CC" w14:textId="77777777" w:rsidR="007B3D31" w:rsidRDefault="007B3D31" w:rsidP="00B04ED8">
      <w:pPr>
        <w:spacing w:after="0" w:line="240" w:lineRule="auto"/>
      </w:pPr>
      <w:r>
        <w:continuationSeparator/>
      </w:r>
    </w:p>
  </w:endnote>
  <w:endnote w:type="continuationNotice" w:id="1">
    <w:p w14:paraId="4B7ACE6C" w14:textId="77777777" w:rsidR="007B3D31" w:rsidRDefault="007B3D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50909CF1" w14:textId="219D5333" w:rsidR="00825E4B" w:rsidRPr="00A87EBE" w:rsidRDefault="00825E4B">
        <w:pPr>
          <w:pStyle w:val="Footer"/>
          <w:jc w:val="right"/>
          <w:rPr>
            <w:sz w:val="28"/>
            <w:szCs w:val="28"/>
          </w:rPr>
        </w:pPr>
        <w:r w:rsidRPr="00A87EBE">
          <w:rPr>
            <w:sz w:val="28"/>
            <w:szCs w:val="28"/>
          </w:rPr>
          <w:fldChar w:fldCharType="begin"/>
        </w:r>
        <w:r w:rsidRPr="00A87EBE">
          <w:rPr>
            <w:sz w:val="28"/>
            <w:szCs w:val="28"/>
          </w:rPr>
          <w:instrText xml:space="preserve"> PAGE   \* MERGEFORMAT </w:instrText>
        </w:r>
        <w:r w:rsidRPr="00A87EBE">
          <w:rPr>
            <w:sz w:val="28"/>
            <w:szCs w:val="28"/>
          </w:rPr>
          <w:fldChar w:fldCharType="separate"/>
        </w:r>
        <w:r w:rsidRPr="00A87EBE">
          <w:rPr>
            <w:noProof/>
            <w:sz w:val="28"/>
            <w:szCs w:val="28"/>
          </w:rPr>
          <w:t>2</w:t>
        </w:r>
        <w:r w:rsidRPr="00A87EBE">
          <w:rPr>
            <w:sz w:val="28"/>
            <w:szCs w:val="28"/>
          </w:rPr>
          <w:fldChar w:fldCharType="end"/>
        </w:r>
      </w:p>
    </w:sdtContent>
  </w:sdt>
  <w:p w14:paraId="18BD5C84" w14:textId="1CDD8186" w:rsidR="00B04ED8" w:rsidRDefault="00A87EBE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6BCADF4" wp14:editId="3CC4DD7E">
          <wp:simplePos x="0" y="0"/>
          <wp:positionH relativeFrom="page">
            <wp:align>right</wp:align>
          </wp:positionH>
          <wp:positionV relativeFrom="page">
            <wp:posOffset>10306050</wp:posOffset>
          </wp:positionV>
          <wp:extent cx="7562850" cy="482600"/>
          <wp:effectExtent l="0" t="0" r="0" b="0"/>
          <wp:wrapNone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5E1F8" w14:textId="0263B3BA" w:rsidR="002C6634" w:rsidRDefault="005F7E5B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5F298C6" wp14:editId="6AC2255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543685"/>
          <wp:effectExtent l="0" t="0" r="0" b="0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543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CF281" w14:textId="77777777" w:rsidR="007B3D31" w:rsidRDefault="007B3D31" w:rsidP="00B04ED8">
      <w:pPr>
        <w:spacing w:after="0" w:line="240" w:lineRule="auto"/>
      </w:pPr>
      <w:r>
        <w:separator/>
      </w:r>
    </w:p>
  </w:footnote>
  <w:footnote w:type="continuationSeparator" w:id="0">
    <w:p w14:paraId="0B1A40CB" w14:textId="77777777" w:rsidR="007B3D31" w:rsidRDefault="007B3D31" w:rsidP="00B04ED8">
      <w:pPr>
        <w:spacing w:after="0" w:line="240" w:lineRule="auto"/>
      </w:pPr>
      <w:r>
        <w:continuationSeparator/>
      </w:r>
    </w:p>
  </w:footnote>
  <w:footnote w:type="continuationNotice" w:id="1">
    <w:p w14:paraId="3C355CD9" w14:textId="77777777" w:rsidR="007B3D31" w:rsidRDefault="007B3D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5CD3C" w14:textId="2A55EBB3" w:rsidR="002C6634" w:rsidRDefault="00E16D0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3FFA55" wp14:editId="1731490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2079258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7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925DB"/>
    <w:multiLevelType w:val="hybridMultilevel"/>
    <w:tmpl w:val="FC421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689CC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3ABF"/>
    <w:multiLevelType w:val="hybridMultilevel"/>
    <w:tmpl w:val="F622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0268A"/>
    <w:multiLevelType w:val="hybridMultilevel"/>
    <w:tmpl w:val="7C567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9158C"/>
    <w:multiLevelType w:val="multilevel"/>
    <w:tmpl w:val="AD82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B81706"/>
    <w:multiLevelType w:val="hybridMultilevel"/>
    <w:tmpl w:val="67E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65C51"/>
    <w:multiLevelType w:val="hybridMultilevel"/>
    <w:tmpl w:val="C8889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F30B5"/>
    <w:multiLevelType w:val="hybridMultilevel"/>
    <w:tmpl w:val="B6C2E5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F1E40"/>
    <w:multiLevelType w:val="hybridMultilevel"/>
    <w:tmpl w:val="535A1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B1651"/>
    <w:multiLevelType w:val="hybridMultilevel"/>
    <w:tmpl w:val="8FEA7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11EDA"/>
    <w:multiLevelType w:val="hybridMultilevel"/>
    <w:tmpl w:val="ABB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D1434"/>
    <w:multiLevelType w:val="hybridMultilevel"/>
    <w:tmpl w:val="7E6C6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C04A8"/>
    <w:multiLevelType w:val="hybridMultilevel"/>
    <w:tmpl w:val="079E8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F6F53"/>
    <w:multiLevelType w:val="hybridMultilevel"/>
    <w:tmpl w:val="0E9CD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20B26"/>
    <w:multiLevelType w:val="hybridMultilevel"/>
    <w:tmpl w:val="AD3A3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71319"/>
    <w:multiLevelType w:val="hybridMultilevel"/>
    <w:tmpl w:val="C4CC5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B50D0"/>
    <w:multiLevelType w:val="hybridMultilevel"/>
    <w:tmpl w:val="E118E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60805"/>
    <w:multiLevelType w:val="hybridMultilevel"/>
    <w:tmpl w:val="982E9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03A05"/>
    <w:multiLevelType w:val="hybridMultilevel"/>
    <w:tmpl w:val="FDA42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F11D64"/>
    <w:multiLevelType w:val="hybridMultilevel"/>
    <w:tmpl w:val="A7BE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A6FBA"/>
    <w:multiLevelType w:val="hybridMultilevel"/>
    <w:tmpl w:val="F7123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154CF"/>
    <w:multiLevelType w:val="hybridMultilevel"/>
    <w:tmpl w:val="B0402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FFF65DC"/>
    <w:multiLevelType w:val="hybridMultilevel"/>
    <w:tmpl w:val="CB40E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8E46CB"/>
    <w:multiLevelType w:val="hybridMultilevel"/>
    <w:tmpl w:val="20629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9B11DD"/>
    <w:multiLevelType w:val="hybridMultilevel"/>
    <w:tmpl w:val="8CC04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6492447"/>
    <w:multiLevelType w:val="hybridMultilevel"/>
    <w:tmpl w:val="CC1AA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F56603"/>
    <w:multiLevelType w:val="hybridMultilevel"/>
    <w:tmpl w:val="9D208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195526"/>
    <w:multiLevelType w:val="hybridMultilevel"/>
    <w:tmpl w:val="7E7CD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676B15"/>
    <w:multiLevelType w:val="multilevel"/>
    <w:tmpl w:val="9EA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BA11DC5"/>
    <w:multiLevelType w:val="hybridMultilevel"/>
    <w:tmpl w:val="08866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220565"/>
    <w:multiLevelType w:val="hybridMultilevel"/>
    <w:tmpl w:val="52C26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F70073"/>
    <w:multiLevelType w:val="hybridMultilevel"/>
    <w:tmpl w:val="EFCCF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5780693"/>
    <w:multiLevelType w:val="hybridMultilevel"/>
    <w:tmpl w:val="EBA82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B3D05"/>
    <w:multiLevelType w:val="hybridMultilevel"/>
    <w:tmpl w:val="6D14F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2252A5"/>
    <w:multiLevelType w:val="hybridMultilevel"/>
    <w:tmpl w:val="8C003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66C9D"/>
    <w:multiLevelType w:val="multilevel"/>
    <w:tmpl w:val="1B78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2F16470"/>
    <w:multiLevelType w:val="hybridMultilevel"/>
    <w:tmpl w:val="B1823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4808AB"/>
    <w:multiLevelType w:val="hybridMultilevel"/>
    <w:tmpl w:val="1580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BD5D06"/>
    <w:multiLevelType w:val="hybridMultilevel"/>
    <w:tmpl w:val="D0F27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66784"/>
    <w:multiLevelType w:val="hybridMultilevel"/>
    <w:tmpl w:val="02165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AC4EF8"/>
    <w:multiLevelType w:val="hybridMultilevel"/>
    <w:tmpl w:val="882A2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33"/>
  </w:num>
  <w:num w:numId="2" w16cid:durableId="1694837826">
    <w:abstractNumId w:val="40"/>
  </w:num>
  <w:num w:numId="3" w16cid:durableId="529031037">
    <w:abstractNumId w:val="50"/>
  </w:num>
  <w:num w:numId="4" w16cid:durableId="1460950426">
    <w:abstractNumId w:val="25"/>
  </w:num>
  <w:num w:numId="5" w16cid:durableId="538126137">
    <w:abstractNumId w:val="30"/>
  </w:num>
  <w:num w:numId="6" w16cid:durableId="1443500090">
    <w:abstractNumId w:val="14"/>
  </w:num>
  <w:num w:numId="7" w16cid:durableId="1387873169">
    <w:abstractNumId w:val="29"/>
  </w:num>
  <w:num w:numId="8" w16cid:durableId="198472213">
    <w:abstractNumId w:val="45"/>
  </w:num>
  <w:num w:numId="9" w16cid:durableId="1408381175">
    <w:abstractNumId w:val="20"/>
  </w:num>
  <w:num w:numId="10" w16cid:durableId="215243661">
    <w:abstractNumId w:val="49"/>
  </w:num>
  <w:num w:numId="11" w16cid:durableId="2110463839">
    <w:abstractNumId w:val="18"/>
  </w:num>
  <w:num w:numId="12" w16cid:durableId="1877423180">
    <w:abstractNumId w:val="47"/>
  </w:num>
  <w:num w:numId="13" w16cid:durableId="1007172739">
    <w:abstractNumId w:val="27"/>
  </w:num>
  <w:num w:numId="14" w16cid:durableId="677734328">
    <w:abstractNumId w:val="31"/>
  </w:num>
  <w:num w:numId="15" w16cid:durableId="1048916064">
    <w:abstractNumId w:val="3"/>
  </w:num>
  <w:num w:numId="16" w16cid:durableId="401031050">
    <w:abstractNumId w:val="38"/>
  </w:num>
  <w:num w:numId="17" w16cid:durableId="248471776">
    <w:abstractNumId w:val="34"/>
  </w:num>
  <w:num w:numId="18" w16cid:durableId="354040316">
    <w:abstractNumId w:val="23"/>
  </w:num>
  <w:num w:numId="19" w16cid:durableId="1044060294">
    <w:abstractNumId w:val="5"/>
  </w:num>
  <w:num w:numId="20" w16cid:durableId="1085418852">
    <w:abstractNumId w:val="1"/>
  </w:num>
  <w:num w:numId="21" w16cid:durableId="475341910">
    <w:abstractNumId w:val="12"/>
  </w:num>
  <w:num w:numId="22" w16cid:durableId="1248884425">
    <w:abstractNumId w:val="26"/>
  </w:num>
  <w:num w:numId="23" w16cid:durableId="304772628">
    <w:abstractNumId w:val="15"/>
  </w:num>
  <w:num w:numId="24" w16cid:durableId="26570430">
    <w:abstractNumId w:val="4"/>
  </w:num>
  <w:num w:numId="25" w16cid:durableId="1406294323">
    <w:abstractNumId w:val="35"/>
  </w:num>
  <w:num w:numId="26" w16cid:durableId="628127796">
    <w:abstractNumId w:val="44"/>
  </w:num>
  <w:num w:numId="27" w16cid:durableId="388459079">
    <w:abstractNumId w:val="41"/>
  </w:num>
  <w:num w:numId="28" w16cid:durableId="367993694">
    <w:abstractNumId w:val="2"/>
  </w:num>
  <w:num w:numId="29" w16cid:durableId="552347740">
    <w:abstractNumId w:val="0"/>
  </w:num>
  <w:num w:numId="30" w16cid:durableId="1789084964">
    <w:abstractNumId w:val="32"/>
  </w:num>
  <w:num w:numId="31" w16cid:durableId="1471287331">
    <w:abstractNumId w:val="21"/>
  </w:num>
  <w:num w:numId="32" w16cid:durableId="544223591">
    <w:abstractNumId w:val="48"/>
  </w:num>
  <w:num w:numId="33" w16cid:durableId="1677074354">
    <w:abstractNumId w:val="16"/>
  </w:num>
  <w:num w:numId="34" w16cid:durableId="524365523">
    <w:abstractNumId w:val="6"/>
  </w:num>
  <w:num w:numId="35" w16cid:durableId="961957037">
    <w:abstractNumId w:val="39"/>
  </w:num>
  <w:num w:numId="36" w16cid:durableId="2122677814">
    <w:abstractNumId w:val="24"/>
  </w:num>
  <w:num w:numId="37" w16cid:durableId="1748305770">
    <w:abstractNumId w:val="7"/>
  </w:num>
  <w:num w:numId="38" w16cid:durableId="2018266676">
    <w:abstractNumId w:val="46"/>
  </w:num>
  <w:num w:numId="39" w16cid:durableId="444618094">
    <w:abstractNumId w:val="17"/>
  </w:num>
  <w:num w:numId="40" w16cid:durableId="1215921227">
    <w:abstractNumId w:val="10"/>
  </w:num>
  <w:num w:numId="41" w16cid:durableId="143084026">
    <w:abstractNumId w:val="19"/>
  </w:num>
  <w:num w:numId="42" w16cid:durableId="566190783">
    <w:abstractNumId w:val="8"/>
  </w:num>
  <w:num w:numId="43" w16cid:durableId="1489054119">
    <w:abstractNumId w:val="13"/>
  </w:num>
  <w:num w:numId="44" w16cid:durableId="1907570769">
    <w:abstractNumId w:val="36"/>
  </w:num>
  <w:num w:numId="45" w16cid:durableId="895969231">
    <w:abstractNumId w:val="28"/>
  </w:num>
  <w:num w:numId="46" w16cid:durableId="1516265085">
    <w:abstractNumId w:val="11"/>
  </w:num>
  <w:num w:numId="47" w16cid:durableId="1026981137">
    <w:abstractNumId w:val="37"/>
  </w:num>
  <w:num w:numId="48" w16cid:durableId="1876384041">
    <w:abstractNumId w:val="22"/>
  </w:num>
  <w:num w:numId="49" w16cid:durableId="421222268">
    <w:abstractNumId w:val="42"/>
  </w:num>
  <w:num w:numId="50" w16cid:durableId="1339848868">
    <w:abstractNumId w:val="43"/>
  </w:num>
  <w:num w:numId="51" w16cid:durableId="831796941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3807"/>
    <w:rsid w:val="000039BA"/>
    <w:rsid w:val="00004DF5"/>
    <w:rsid w:val="00005633"/>
    <w:rsid w:val="000073C3"/>
    <w:rsid w:val="00025F4B"/>
    <w:rsid w:val="0002667C"/>
    <w:rsid w:val="00026917"/>
    <w:rsid w:val="00030EA9"/>
    <w:rsid w:val="00033CB9"/>
    <w:rsid w:val="00035949"/>
    <w:rsid w:val="00037D85"/>
    <w:rsid w:val="00041107"/>
    <w:rsid w:val="000446A2"/>
    <w:rsid w:val="00046382"/>
    <w:rsid w:val="00046BC2"/>
    <w:rsid w:val="00051A02"/>
    <w:rsid w:val="000523E2"/>
    <w:rsid w:val="0005529D"/>
    <w:rsid w:val="00055EC0"/>
    <w:rsid w:val="00062BDD"/>
    <w:rsid w:val="00073083"/>
    <w:rsid w:val="0007570C"/>
    <w:rsid w:val="000768B7"/>
    <w:rsid w:val="000820E7"/>
    <w:rsid w:val="00086DB3"/>
    <w:rsid w:val="00092071"/>
    <w:rsid w:val="000935E4"/>
    <w:rsid w:val="000A47D3"/>
    <w:rsid w:val="000B2CAD"/>
    <w:rsid w:val="000B3A4A"/>
    <w:rsid w:val="000B5647"/>
    <w:rsid w:val="000C22B1"/>
    <w:rsid w:val="000C4D04"/>
    <w:rsid w:val="000C5C9A"/>
    <w:rsid w:val="000C6BF9"/>
    <w:rsid w:val="000D21CE"/>
    <w:rsid w:val="000D3ED4"/>
    <w:rsid w:val="000D7C23"/>
    <w:rsid w:val="000E4BE0"/>
    <w:rsid w:val="000E5C72"/>
    <w:rsid w:val="000F1DC8"/>
    <w:rsid w:val="000F5619"/>
    <w:rsid w:val="00107B01"/>
    <w:rsid w:val="001167FB"/>
    <w:rsid w:val="00116F0C"/>
    <w:rsid w:val="00120B4C"/>
    <w:rsid w:val="001224C1"/>
    <w:rsid w:val="00122C26"/>
    <w:rsid w:val="00124A49"/>
    <w:rsid w:val="00124AF4"/>
    <w:rsid w:val="00125824"/>
    <w:rsid w:val="00130DA2"/>
    <w:rsid w:val="0013219B"/>
    <w:rsid w:val="00135B6F"/>
    <w:rsid w:val="001401A5"/>
    <w:rsid w:val="00142770"/>
    <w:rsid w:val="00143061"/>
    <w:rsid w:val="001441A1"/>
    <w:rsid w:val="0014515C"/>
    <w:rsid w:val="00151922"/>
    <w:rsid w:val="00160463"/>
    <w:rsid w:val="00160722"/>
    <w:rsid w:val="00161B99"/>
    <w:rsid w:val="0016209E"/>
    <w:rsid w:val="00166200"/>
    <w:rsid w:val="001718C1"/>
    <w:rsid w:val="00172D74"/>
    <w:rsid w:val="0017627C"/>
    <w:rsid w:val="00183E6B"/>
    <w:rsid w:val="00190DD4"/>
    <w:rsid w:val="00191C8C"/>
    <w:rsid w:val="00192351"/>
    <w:rsid w:val="00192C09"/>
    <w:rsid w:val="00196496"/>
    <w:rsid w:val="0019692C"/>
    <w:rsid w:val="001A08F5"/>
    <w:rsid w:val="001A3696"/>
    <w:rsid w:val="001A6877"/>
    <w:rsid w:val="001B4E42"/>
    <w:rsid w:val="001C256E"/>
    <w:rsid w:val="001D3724"/>
    <w:rsid w:val="001E1BD1"/>
    <w:rsid w:val="001E3CDD"/>
    <w:rsid w:val="001E630D"/>
    <w:rsid w:val="001F0E97"/>
    <w:rsid w:val="001F237E"/>
    <w:rsid w:val="001F32C1"/>
    <w:rsid w:val="001F4FF4"/>
    <w:rsid w:val="001F5FAD"/>
    <w:rsid w:val="001F6A5D"/>
    <w:rsid w:val="001F7A5A"/>
    <w:rsid w:val="00200606"/>
    <w:rsid w:val="002054A9"/>
    <w:rsid w:val="002054BB"/>
    <w:rsid w:val="0021240C"/>
    <w:rsid w:val="00212EC4"/>
    <w:rsid w:val="00213B69"/>
    <w:rsid w:val="00214D08"/>
    <w:rsid w:val="00223E4E"/>
    <w:rsid w:val="002243D5"/>
    <w:rsid w:val="0023090A"/>
    <w:rsid w:val="00232CA3"/>
    <w:rsid w:val="00243A02"/>
    <w:rsid w:val="00243BE4"/>
    <w:rsid w:val="00263CF6"/>
    <w:rsid w:val="00270667"/>
    <w:rsid w:val="0027191C"/>
    <w:rsid w:val="00277F70"/>
    <w:rsid w:val="00280E9E"/>
    <w:rsid w:val="0028176D"/>
    <w:rsid w:val="00281F3A"/>
    <w:rsid w:val="002820A9"/>
    <w:rsid w:val="00284DC9"/>
    <w:rsid w:val="00291234"/>
    <w:rsid w:val="002923EA"/>
    <w:rsid w:val="002950E3"/>
    <w:rsid w:val="00296726"/>
    <w:rsid w:val="00297A2A"/>
    <w:rsid w:val="002A0AD4"/>
    <w:rsid w:val="002A3613"/>
    <w:rsid w:val="002A7880"/>
    <w:rsid w:val="002A7B19"/>
    <w:rsid w:val="002A7E7B"/>
    <w:rsid w:val="002B1E29"/>
    <w:rsid w:val="002B6D02"/>
    <w:rsid w:val="002B7FF1"/>
    <w:rsid w:val="002C40A9"/>
    <w:rsid w:val="002C5712"/>
    <w:rsid w:val="002C6634"/>
    <w:rsid w:val="002D2841"/>
    <w:rsid w:val="002D3A6A"/>
    <w:rsid w:val="002D5031"/>
    <w:rsid w:val="002E0422"/>
    <w:rsid w:val="002E061E"/>
    <w:rsid w:val="002E5818"/>
    <w:rsid w:val="002F0BB7"/>
    <w:rsid w:val="002F4066"/>
    <w:rsid w:val="002F5939"/>
    <w:rsid w:val="002F69D4"/>
    <w:rsid w:val="00300A0A"/>
    <w:rsid w:val="003064C8"/>
    <w:rsid w:val="00312413"/>
    <w:rsid w:val="00315A27"/>
    <w:rsid w:val="00321FFE"/>
    <w:rsid w:val="00325F2A"/>
    <w:rsid w:val="00327ECF"/>
    <w:rsid w:val="00332946"/>
    <w:rsid w:val="00333F2B"/>
    <w:rsid w:val="00335FCF"/>
    <w:rsid w:val="00341FAB"/>
    <w:rsid w:val="00344712"/>
    <w:rsid w:val="003467B4"/>
    <w:rsid w:val="00346BCF"/>
    <w:rsid w:val="003507AE"/>
    <w:rsid w:val="003517BA"/>
    <w:rsid w:val="00352D5B"/>
    <w:rsid w:val="003544EB"/>
    <w:rsid w:val="00354A38"/>
    <w:rsid w:val="00357D03"/>
    <w:rsid w:val="0036243A"/>
    <w:rsid w:val="00366044"/>
    <w:rsid w:val="00371DCE"/>
    <w:rsid w:val="003760C2"/>
    <w:rsid w:val="00377818"/>
    <w:rsid w:val="00380BB5"/>
    <w:rsid w:val="00382E7B"/>
    <w:rsid w:val="00387AC3"/>
    <w:rsid w:val="00393E02"/>
    <w:rsid w:val="003954F1"/>
    <w:rsid w:val="00396261"/>
    <w:rsid w:val="00397E69"/>
    <w:rsid w:val="003A1DA4"/>
    <w:rsid w:val="003A4429"/>
    <w:rsid w:val="003A72AF"/>
    <w:rsid w:val="003A7A42"/>
    <w:rsid w:val="003B2BB8"/>
    <w:rsid w:val="003B4895"/>
    <w:rsid w:val="003B48ED"/>
    <w:rsid w:val="003B4AD3"/>
    <w:rsid w:val="003B4E7B"/>
    <w:rsid w:val="003B659D"/>
    <w:rsid w:val="003B6740"/>
    <w:rsid w:val="003C130F"/>
    <w:rsid w:val="003C2B48"/>
    <w:rsid w:val="003C2C63"/>
    <w:rsid w:val="003C4F92"/>
    <w:rsid w:val="003D1ED9"/>
    <w:rsid w:val="003D2CF1"/>
    <w:rsid w:val="003D34FF"/>
    <w:rsid w:val="003D4AE3"/>
    <w:rsid w:val="003E0E42"/>
    <w:rsid w:val="003E258B"/>
    <w:rsid w:val="00400C7B"/>
    <w:rsid w:val="004077E2"/>
    <w:rsid w:val="004139FD"/>
    <w:rsid w:val="00413BBD"/>
    <w:rsid w:val="00415C1A"/>
    <w:rsid w:val="004168E6"/>
    <w:rsid w:val="00421078"/>
    <w:rsid w:val="00427036"/>
    <w:rsid w:val="00433EDC"/>
    <w:rsid w:val="004401F1"/>
    <w:rsid w:val="00442A63"/>
    <w:rsid w:val="004474B6"/>
    <w:rsid w:val="00447C80"/>
    <w:rsid w:val="00447C8B"/>
    <w:rsid w:val="0045264B"/>
    <w:rsid w:val="004568D0"/>
    <w:rsid w:val="00457B1F"/>
    <w:rsid w:val="00460C6A"/>
    <w:rsid w:val="00462668"/>
    <w:rsid w:val="00463FF9"/>
    <w:rsid w:val="004673A5"/>
    <w:rsid w:val="00467A11"/>
    <w:rsid w:val="0047481B"/>
    <w:rsid w:val="00474A79"/>
    <w:rsid w:val="00475090"/>
    <w:rsid w:val="00477A63"/>
    <w:rsid w:val="00477C76"/>
    <w:rsid w:val="00482544"/>
    <w:rsid w:val="00486C02"/>
    <w:rsid w:val="00494034"/>
    <w:rsid w:val="004A29A2"/>
    <w:rsid w:val="004A2AA3"/>
    <w:rsid w:val="004A3394"/>
    <w:rsid w:val="004A4CE9"/>
    <w:rsid w:val="004B11BF"/>
    <w:rsid w:val="004B4B2F"/>
    <w:rsid w:val="004B54CA"/>
    <w:rsid w:val="004B5D87"/>
    <w:rsid w:val="004C1E31"/>
    <w:rsid w:val="004C3B95"/>
    <w:rsid w:val="004C5C46"/>
    <w:rsid w:val="004D0090"/>
    <w:rsid w:val="004D092D"/>
    <w:rsid w:val="004D4432"/>
    <w:rsid w:val="004E1049"/>
    <w:rsid w:val="004E2A16"/>
    <w:rsid w:val="004E5945"/>
    <w:rsid w:val="004E5CBF"/>
    <w:rsid w:val="004F392A"/>
    <w:rsid w:val="004F7F2C"/>
    <w:rsid w:val="00500634"/>
    <w:rsid w:val="00504B36"/>
    <w:rsid w:val="0050651C"/>
    <w:rsid w:val="00511093"/>
    <w:rsid w:val="00512C1B"/>
    <w:rsid w:val="0052147F"/>
    <w:rsid w:val="005215E9"/>
    <w:rsid w:val="00524F13"/>
    <w:rsid w:val="00525989"/>
    <w:rsid w:val="00537C57"/>
    <w:rsid w:val="00542882"/>
    <w:rsid w:val="00542AB2"/>
    <w:rsid w:val="00542BD2"/>
    <w:rsid w:val="00543A2B"/>
    <w:rsid w:val="00543C75"/>
    <w:rsid w:val="00543D7C"/>
    <w:rsid w:val="00550F90"/>
    <w:rsid w:val="00555876"/>
    <w:rsid w:val="0055633B"/>
    <w:rsid w:val="00556FBE"/>
    <w:rsid w:val="00560128"/>
    <w:rsid w:val="005601E0"/>
    <w:rsid w:val="00562532"/>
    <w:rsid w:val="00563A89"/>
    <w:rsid w:val="00571399"/>
    <w:rsid w:val="00571FDF"/>
    <w:rsid w:val="005776A4"/>
    <w:rsid w:val="0057799C"/>
    <w:rsid w:val="005818DF"/>
    <w:rsid w:val="0058491B"/>
    <w:rsid w:val="00587DF9"/>
    <w:rsid w:val="00591D0C"/>
    <w:rsid w:val="00595A12"/>
    <w:rsid w:val="005A069C"/>
    <w:rsid w:val="005A0CAF"/>
    <w:rsid w:val="005A265F"/>
    <w:rsid w:val="005A36AB"/>
    <w:rsid w:val="005B2AE4"/>
    <w:rsid w:val="005B476B"/>
    <w:rsid w:val="005C09E3"/>
    <w:rsid w:val="005C32EE"/>
    <w:rsid w:val="005C3AA9"/>
    <w:rsid w:val="005C472B"/>
    <w:rsid w:val="005C6049"/>
    <w:rsid w:val="005C718F"/>
    <w:rsid w:val="005C7DD3"/>
    <w:rsid w:val="005D2854"/>
    <w:rsid w:val="005D4263"/>
    <w:rsid w:val="005D56F1"/>
    <w:rsid w:val="005D6621"/>
    <w:rsid w:val="005E09E5"/>
    <w:rsid w:val="005E0D0B"/>
    <w:rsid w:val="005E42BB"/>
    <w:rsid w:val="005E7F8C"/>
    <w:rsid w:val="005F12AC"/>
    <w:rsid w:val="005F2CBB"/>
    <w:rsid w:val="005F31EE"/>
    <w:rsid w:val="005F33E6"/>
    <w:rsid w:val="005F5A4B"/>
    <w:rsid w:val="005F6B83"/>
    <w:rsid w:val="005F75D0"/>
    <w:rsid w:val="005F7E5B"/>
    <w:rsid w:val="006013BE"/>
    <w:rsid w:val="00602F45"/>
    <w:rsid w:val="00605647"/>
    <w:rsid w:val="006060A7"/>
    <w:rsid w:val="00616ED9"/>
    <w:rsid w:val="0061785E"/>
    <w:rsid w:val="00617D2A"/>
    <w:rsid w:val="006213C6"/>
    <w:rsid w:val="00621FC5"/>
    <w:rsid w:val="006222D3"/>
    <w:rsid w:val="00625D48"/>
    <w:rsid w:val="006264F0"/>
    <w:rsid w:val="00630D3D"/>
    <w:rsid w:val="00632034"/>
    <w:rsid w:val="00637B02"/>
    <w:rsid w:val="00640399"/>
    <w:rsid w:val="006404F3"/>
    <w:rsid w:val="0064067F"/>
    <w:rsid w:val="0064354F"/>
    <w:rsid w:val="006438D4"/>
    <w:rsid w:val="00645EBE"/>
    <w:rsid w:val="0065162F"/>
    <w:rsid w:val="00651B9D"/>
    <w:rsid w:val="00651CA9"/>
    <w:rsid w:val="00652384"/>
    <w:rsid w:val="006534C9"/>
    <w:rsid w:val="00660B19"/>
    <w:rsid w:val="006632E9"/>
    <w:rsid w:val="00671750"/>
    <w:rsid w:val="006720FA"/>
    <w:rsid w:val="00675B7E"/>
    <w:rsid w:val="006808EF"/>
    <w:rsid w:val="00682BDD"/>
    <w:rsid w:val="00683A84"/>
    <w:rsid w:val="0068534E"/>
    <w:rsid w:val="00692512"/>
    <w:rsid w:val="006929C4"/>
    <w:rsid w:val="00693448"/>
    <w:rsid w:val="006A06C1"/>
    <w:rsid w:val="006A1831"/>
    <w:rsid w:val="006A25C4"/>
    <w:rsid w:val="006A2FD5"/>
    <w:rsid w:val="006A41A2"/>
    <w:rsid w:val="006A423B"/>
    <w:rsid w:val="006A4CE7"/>
    <w:rsid w:val="006A6588"/>
    <w:rsid w:val="006B1A15"/>
    <w:rsid w:val="006B1AEA"/>
    <w:rsid w:val="006B3759"/>
    <w:rsid w:val="006C2C93"/>
    <w:rsid w:val="006C4371"/>
    <w:rsid w:val="006C43A5"/>
    <w:rsid w:val="006C72C0"/>
    <w:rsid w:val="006D02F5"/>
    <w:rsid w:val="006D260B"/>
    <w:rsid w:val="006D6A56"/>
    <w:rsid w:val="006E1165"/>
    <w:rsid w:val="006E1976"/>
    <w:rsid w:val="006E7AFF"/>
    <w:rsid w:val="006F1473"/>
    <w:rsid w:val="006F15F9"/>
    <w:rsid w:val="006F3C4A"/>
    <w:rsid w:val="006F4870"/>
    <w:rsid w:val="00700812"/>
    <w:rsid w:val="007024C5"/>
    <w:rsid w:val="00702F8F"/>
    <w:rsid w:val="00706ED9"/>
    <w:rsid w:val="00711544"/>
    <w:rsid w:val="007117B6"/>
    <w:rsid w:val="007119F4"/>
    <w:rsid w:val="00711A64"/>
    <w:rsid w:val="00712CAC"/>
    <w:rsid w:val="00713442"/>
    <w:rsid w:val="00713925"/>
    <w:rsid w:val="007171F8"/>
    <w:rsid w:val="00722582"/>
    <w:rsid w:val="007233B0"/>
    <w:rsid w:val="007236A7"/>
    <w:rsid w:val="00725DD2"/>
    <w:rsid w:val="007319E4"/>
    <w:rsid w:val="007344D7"/>
    <w:rsid w:val="00736BEE"/>
    <w:rsid w:val="0074018A"/>
    <w:rsid w:val="00740C42"/>
    <w:rsid w:val="007445C0"/>
    <w:rsid w:val="00750C6F"/>
    <w:rsid w:val="0075406B"/>
    <w:rsid w:val="00755AD3"/>
    <w:rsid w:val="007608F5"/>
    <w:rsid w:val="00760D19"/>
    <w:rsid w:val="00763D65"/>
    <w:rsid w:val="00765167"/>
    <w:rsid w:val="00766B51"/>
    <w:rsid w:val="007671DA"/>
    <w:rsid w:val="00771300"/>
    <w:rsid w:val="00771354"/>
    <w:rsid w:val="00771748"/>
    <w:rsid w:val="00774CF9"/>
    <w:rsid w:val="00780FB4"/>
    <w:rsid w:val="007844DE"/>
    <w:rsid w:val="00785261"/>
    <w:rsid w:val="0079073A"/>
    <w:rsid w:val="0079102B"/>
    <w:rsid w:val="00794AA4"/>
    <w:rsid w:val="00797691"/>
    <w:rsid w:val="007A216F"/>
    <w:rsid w:val="007A547A"/>
    <w:rsid w:val="007B0256"/>
    <w:rsid w:val="007B0B14"/>
    <w:rsid w:val="007B1323"/>
    <w:rsid w:val="007B3D31"/>
    <w:rsid w:val="007B7713"/>
    <w:rsid w:val="007C0E18"/>
    <w:rsid w:val="007C2837"/>
    <w:rsid w:val="007C5496"/>
    <w:rsid w:val="007C5DD2"/>
    <w:rsid w:val="007C6163"/>
    <w:rsid w:val="007C61ED"/>
    <w:rsid w:val="007D658E"/>
    <w:rsid w:val="007E06C8"/>
    <w:rsid w:val="007E1F5C"/>
    <w:rsid w:val="007E2C12"/>
    <w:rsid w:val="0080104F"/>
    <w:rsid w:val="008017E2"/>
    <w:rsid w:val="00803D73"/>
    <w:rsid w:val="00803F1D"/>
    <w:rsid w:val="008076B9"/>
    <w:rsid w:val="00814193"/>
    <w:rsid w:val="00814534"/>
    <w:rsid w:val="0081637A"/>
    <w:rsid w:val="00816A03"/>
    <w:rsid w:val="00817D1F"/>
    <w:rsid w:val="008215DF"/>
    <w:rsid w:val="00821EC7"/>
    <w:rsid w:val="00823871"/>
    <w:rsid w:val="00823E26"/>
    <w:rsid w:val="0082413F"/>
    <w:rsid w:val="00824998"/>
    <w:rsid w:val="0082596D"/>
    <w:rsid w:val="00825E4B"/>
    <w:rsid w:val="0083177B"/>
    <w:rsid w:val="008357EE"/>
    <w:rsid w:val="008369FE"/>
    <w:rsid w:val="008379D0"/>
    <w:rsid w:val="00837C40"/>
    <w:rsid w:val="00840033"/>
    <w:rsid w:val="00843080"/>
    <w:rsid w:val="00843657"/>
    <w:rsid w:val="00845F47"/>
    <w:rsid w:val="008515B4"/>
    <w:rsid w:val="00856320"/>
    <w:rsid w:val="00860C62"/>
    <w:rsid w:val="0086232C"/>
    <w:rsid w:val="00863E7C"/>
    <w:rsid w:val="0087194D"/>
    <w:rsid w:val="0087537B"/>
    <w:rsid w:val="00883618"/>
    <w:rsid w:val="008841A9"/>
    <w:rsid w:val="008902F7"/>
    <w:rsid w:val="00893142"/>
    <w:rsid w:val="00894281"/>
    <w:rsid w:val="008964E5"/>
    <w:rsid w:val="008966E1"/>
    <w:rsid w:val="008A0F4A"/>
    <w:rsid w:val="008A4A81"/>
    <w:rsid w:val="008A4B69"/>
    <w:rsid w:val="008A5FE4"/>
    <w:rsid w:val="008B565A"/>
    <w:rsid w:val="008B69C8"/>
    <w:rsid w:val="008B7C19"/>
    <w:rsid w:val="008C2184"/>
    <w:rsid w:val="008C639F"/>
    <w:rsid w:val="008C66DD"/>
    <w:rsid w:val="008C765C"/>
    <w:rsid w:val="008D6161"/>
    <w:rsid w:val="008D7B6F"/>
    <w:rsid w:val="008D7E1B"/>
    <w:rsid w:val="008E0B47"/>
    <w:rsid w:val="008E72C2"/>
    <w:rsid w:val="008E74B1"/>
    <w:rsid w:val="008E7B0F"/>
    <w:rsid w:val="008F14A9"/>
    <w:rsid w:val="008F225C"/>
    <w:rsid w:val="008F2FB5"/>
    <w:rsid w:val="008F2FC9"/>
    <w:rsid w:val="008F52A3"/>
    <w:rsid w:val="008F6C7C"/>
    <w:rsid w:val="00900B7E"/>
    <w:rsid w:val="009012F7"/>
    <w:rsid w:val="00901E33"/>
    <w:rsid w:val="00901F63"/>
    <w:rsid w:val="00903923"/>
    <w:rsid w:val="0090558D"/>
    <w:rsid w:val="00906377"/>
    <w:rsid w:val="00912688"/>
    <w:rsid w:val="00920D90"/>
    <w:rsid w:val="00920DE6"/>
    <w:rsid w:val="00921D8F"/>
    <w:rsid w:val="009222B4"/>
    <w:rsid w:val="009225F0"/>
    <w:rsid w:val="0092305E"/>
    <w:rsid w:val="009238DA"/>
    <w:rsid w:val="00926212"/>
    <w:rsid w:val="00926492"/>
    <w:rsid w:val="0093127B"/>
    <w:rsid w:val="009319C3"/>
    <w:rsid w:val="0093274F"/>
    <w:rsid w:val="00933306"/>
    <w:rsid w:val="00933DDB"/>
    <w:rsid w:val="0093462C"/>
    <w:rsid w:val="009347C4"/>
    <w:rsid w:val="00935351"/>
    <w:rsid w:val="009405B1"/>
    <w:rsid w:val="0094251D"/>
    <w:rsid w:val="0094378B"/>
    <w:rsid w:val="00945B28"/>
    <w:rsid w:val="00946B4F"/>
    <w:rsid w:val="00947B5C"/>
    <w:rsid w:val="00952DCA"/>
    <w:rsid w:val="00953795"/>
    <w:rsid w:val="009545D8"/>
    <w:rsid w:val="00954B46"/>
    <w:rsid w:val="009556EE"/>
    <w:rsid w:val="009571BC"/>
    <w:rsid w:val="00961E5F"/>
    <w:rsid w:val="0097389B"/>
    <w:rsid w:val="00974189"/>
    <w:rsid w:val="009805F8"/>
    <w:rsid w:val="00981060"/>
    <w:rsid w:val="00983888"/>
    <w:rsid w:val="00985917"/>
    <w:rsid w:val="00986366"/>
    <w:rsid w:val="009903D2"/>
    <w:rsid w:val="00990B40"/>
    <w:rsid w:val="00991925"/>
    <w:rsid w:val="00993BE7"/>
    <w:rsid w:val="00997E02"/>
    <w:rsid w:val="009A3567"/>
    <w:rsid w:val="009A3904"/>
    <w:rsid w:val="009B0799"/>
    <w:rsid w:val="009B3331"/>
    <w:rsid w:val="009B3C22"/>
    <w:rsid w:val="009B42AE"/>
    <w:rsid w:val="009B5DEE"/>
    <w:rsid w:val="009C0737"/>
    <w:rsid w:val="009C0A5D"/>
    <w:rsid w:val="009C46EA"/>
    <w:rsid w:val="009D082A"/>
    <w:rsid w:val="009D105E"/>
    <w:rsid w:val="009D5C5F"/>
    <w:rsid w:val="009D5D31"/>
    <w:rsid w:val="009D6430"/>
    <w:rsid w:val="009D7B66"/>
    <w:rsid w:val="009E221E"/>
    <w:rsid w:val="009F207A"/>
    <w:rsid w:val="009F4D4D"/>
    <w:rsid w:val="00A06024"/>
    <w:rsid w:val="00A138D6"/>
    <w:rsid w:val="00A14C32"/>
    <w:rsid w:val="00A20284"/>
    <w:rsid w:val="00A2028C"/>
    <w:rsid w:val="00A222E6"/>
    <w:rsid w:val="00A232FE"/>
    <w:rsid w:val="00A25904"/>
    <w:rsid w:val="00A25BB0"/>
    <w:rsid w:val="00A30933"/>
    <w:rsid w:val="00A3793B"/>
    <w:rsid w:val="00A3799B"/>
    <w:rsid w:val="00A41D77"/>
    <w:rsid w:val="00A4471E"/>
    <w:rsid w:val="00A50C35"/>
    <w:rsid w:val="00A512DB"/>
    <w:rsid w:val="00A56905"/>
    <w:rsid w:val="00A64259"/>
    <w:rsid w:val="00A662EE"/>
    <w:rsid w:val="00A67443"/>
    <w:rsid w:val="00A73357"/>
    <w:rsid w:val="00A73869"/>
    <w:rsid w:val="00A75913"/>
    <w:rsid w:val="00A75D1A"/>
    <w:rsid w:val="00A80A01"/>
    <w:rsid w:val="00A81248"/>
    <w:rsid w:val="00A841C0"/>
    <w:rsid w:val="00A85B77"/>
    <w:rsid w:val="00A87DA4"/>
    <w:rsid w:val="00A87EBE"/>
    <w:rsid w:val="00A87F11"/>
    <w:rsid w:val="00A90CA2"/>
    <w:rsid w:val="00A95374"/>
    <w:rsid w:val="00AA0F57"/>
    <w:rsid w:val="00AA25C4"/>
    <w:rsid w:val="00AA2A0F"/>
    <w:rsid w:val="00AA41F9"/>
    <w:rsid w:val="00AA43D6"/>
    <w:rsid w:val="00AA69C9"/>
    <w:rsid w:val="00AA6C59"/>
    <w:rsid w:val="00AB28D9"/>
    <w:rsid w:val="00AB3545"/>
    <w:rsid w:val="00AC0DB5"/>
    <w:rsid w:val="00AC1610"/>
    <w:rsid w:val="00AC1FF7"/>
    <w:rsid w:val="00AC506D"/>
    <w:rsid w:val="00AD3AB2"/>
    <w:rsid w:val="00AD54FE"/>
    <w:rsid w:val="00AD6DB1"/>
    <w:rsid w:val="00AE159E"/>
    <w:rsid w:val="00AE3903"/>
    <w:rsid w:val="00AE661D"/>
    <w:rsid w:val="00AF49AE"/>
    <w:rsid w:val="00AF4A1F"/>
    <w:rsid w:val="00AF58C2"/>
    <w:rsid w:val="00AF5D70"/>
    <w:rsid w:val="00B00974"/>
    <w:rsid w:val="00B00A1F"/>
    <w:rsid w:val="00B04ED8"/>
    <w:rsid w:val="00B0553B"/>
    <w:rsid w:val="00B10729"/>
    <w:rsid w:val="00B15FE4"/>
    <w:rsid w:val="00B2280C"/>
    <w:rsid w:val="00B24993"/>
    <w:rsid w:val="00B249A1"/>
    <w:rsid w:val="00B32087"/>
    <w:rsid w:val="00B332D8"/>
    <w:rsid w:val="00B35E22"/>
    <w:rsid w:val="00B3653E"/>
    <w:rsid w:val="00B41A19"/>
    <w:rsid w:val="00B443C1"/>
    <w:rsid w:val="00B448E6"/>
    <w:rsid w:val="00B44A12"/>
    <w:rsid w:val="00B52571"/>
    <w:rsid w:val="00B55154"/>
    <w:rsid w:val="00B5653F"/>
    <w:rsid w:val="00B56C33"/>
    <w:rsid w:val="00B57453"/>
    <w:rsid w:val="00B62C51"/>
    <w:rsid w:val="00B6500C"/>
    <w:rsid w:val="00B71EB1"/>
    <w:rsid w:val="00B72E41"/>
    <w:rsid w:val="00B73149"/>
    <w:rsid w:val="00B8034C"/>
    <w:rsid w:val="00B819CA"/>
    <w:rsid w:val="00B83D0C"/>
    <w:rsid w:val="00B86FE2"/>
    <w:rsid w:val="00B90FBB"/>
    <w:rsid w:val="00B91E3E"/>
    <w:rsid w:val="00B94024"/>
    <w:rsid w:val="00B94839"/>
    <w:rsid w:val="00B96E7C"/>
    <w:rsid w:val="00B97564"/>
    <w:rsid w:val="00BA2DB9"/>
    <w:rsid w:val="00BA5FB1"/>
    <w:rsid w:val="00BB70FD"/>
    <w:rsid w:val="00BB71D5"/>
    <w:rsid w:val="00BC1001"/>
    <w:rsid w:val="00BC1011"/>
    <w:rsid w:val="00BC1747"/>
    <w:rsid w:val="00BC4E53"/>
    <w:rsid w:val="00BD13DB"/>
    <w:rsid w:val="00BD1797"/>
    <w:rsid w:val="00BD18AE"/>
    <w:rsid w:val="00BD41C7"/>
    <w:rsid w:val="00BD4800"/>
    <w:rsid w:val="00BD5885"/>
    <w:rsid w:val="00BE0542"/>
    <w:rsid w:val="00BE54FB"/>
    <w:rsid w:val="00BE7148"/>
    <w:rsid w:val="00BF3E72"/>
    <w:rsid w:val="00BF47FD"/>
    <w:rsid w:val="00BF4A13"/>
    <w:rsid w:val="00BF7F97"/>
    <w:rsid w:val="00C002E7"/>
    <w:rsid w:val="00C0110F"/>
    <w:rsid w:val="00C0352C"/>
    <w:rsid w:val="00C05C85"/>
    <w:rsid w:val="00C11C40"/>
    <w:rsid w:val="00C121F5"/>
    <w:rsid w:val="00C13CB9"/>
    <w:rsid w:val="00C15577"/>
    <w:rsid w:val="00C25A55"/>
    <w:rsid w:val="00C26E2B"/>
    <w:rsid w:val="00C33268"/>
    <w:rsid w:val="00C34E66"/>
    <w:rsid w:val="00C4674B"/>
    <w:rsid w:val="00C511C3"/>
    <w:rsid w:val="00C5402B"/>
    <w:rsid w:val="00C62A71"/>
    <w:rsid w:val="00C62FB8"/>
    <w:rsid w:val="00C64BAB"/>
    <w:rsid w:val="00C676CB"/>
    <w:rsid w:val="00C72A99"/>
    <w:rsid w:val="00C733E9"/>
    <w:rsid w:val="00C73D3F"/>
    <w:rsid w:val="00C84A02"/>
    <w:rsid w:val="00C84DD7"/>
    <w:rsid w:val="00C86893"/>
    <w:rsid w:val="00C87ED7"/>
    <w:rsid w:val="00C91D82"/>
    <w:rsid w:val="00C9499D"/>
    <w:rsid w:val="00C9635F"/>
    <w:rsid w:val="00C971AF"/>
    <w:rsid w:val="00C97767"/>
    <w:rsid w:val="00CA6B4B"/>
    <w:rsid w:val="00CB3822"/>
    <w:rsid w:val="00CB46BB"/>
    <w:rsid w:val="00CB5863"/>
    <w:rsid w:val="00CB5C03"/>
    <w:rsid w:val="00CB6266"/>
    <w:rsid w:val="00CB68C7"/>
    <w:rsid w:val="00CC2565"/>
    <w:rsid w:val="00CC2CA2"/>
    <w:rsid w:val="00CC48F4"/>
    <w:rsid w:val="00CC5724"/>
    <w:rsid w:val="00CD2ACE"/>
    <w:rsid w:val="00CD6C33"/>
    <w:rsid w:val="00CF2AB4"/>
    <w:rsid w:val="00D00CF6"/>
    <w:rsid w:val="00D11784"/>
    <w:rsid w:val="00D20DEB"/>
    <w:rsid w:val="00D24892"/>
    <w:rsid w:val="00D26022"/>
    <w:rsid w:val="00D26D99"/>
    <w:rsid w:val="00D2714F"/>
    <w:rsid w:val="00D278AD"/>
    <w:rsid w:val="00D300F4"/>
    <w:rsid w:val="00D31AE2"/>
    <w:rsid w:val="00D32BDB"/>
    <w:rsid w:val="00D342D9"/>
    <w:rsid w:val="00D43DA2"/>
    <w:rsid w:val="00D47D44"/>
    <w:rsid w:val="00D50ACF"/>
    <w:rsid w:val="00D51640"/>
    <w:rsid w:val="00D5495D"/>
    <w:rsid w:val="00D5756A"/>
    <w:rsid w:val="00D60799"/>
    <w:rsid w:val="00D62036"/>
    <w:rsid w:val="00D662A2"/>
    <w:rsid w:val="00D70E1E"/>
    <w:rsid w:val="00D70FFC"/>
    <w:rsid w:val="00D71E8D"/>
    <w:rsid w:val="00D72621"/>
    <w:rsid w:val="00D737AA"/>
    <w:rsid w:val="00D746BC"/>
    <w:rsid w:val="00D75B37"/>
    <w:rsid w:val="00D75ED6"/>
    <w:rsid w:val="00D7719A"/>
    <w:rsid w:val="00D80325"/>
    <w:rsid w:val="00D87F16"/>
    <w:rsid w:val="00D909C8"/>
    <w:rsid w:val="00D9124B"/>
    <w:rsid w:val="00D94BBF"/>
    <w:rsid w:val="00D973BF"/>
    <w:rsid w:val="00DA05E6"/>
    <w:rsid w:val="00DA243A"/>
    <w:rsid w:val="00DA4782"/>
    <w:rsid w:val="00DA47D9"/>
    <w:rsid w:val="00DA7FFC"/>
    <w:rsid w:val="00DB2453"/>
    <w:rsid w:val="00DB678C"/>
    <w:rsid w:val="00DC0994"/>
    <w:rsid w:val="00DC4ACB"/>
    <w:rsid w:val="00DC4D1D"/>
    <w:rsid w:val="00DC5A67"/>
    <w:rsid w:val="00DC7F8C"/>
    <w:rsid w:val="00DD1F7B"/>
    <w:rsid w:val="00DD3B75"/>
    <w:rsid w:val="00DD5180"/>
    <w:rsid w:val="00DD5644"/>
    <w:rsid w:val="00DE5907"/>
    <w:rsid w:val="00DF1F48"/>
    <w:rsid w:val="00DF3FC3"/>
    <w:rsid w:val="00DF4E48"/>
    <w:rsid w:val="00E007DA"/>
    <w:rsid w:val="00E06D9D"/>
    <w:rsid w:val="00E10378"/>
    <w:rsid w:val="00E10999"/>
    <w:rsid w:val="00E1183D"/>
    <w:rsid w:val="00E14BAA"/>
    <w:rsid w:val="00E152B5"/>
    <w:rsid w:val="00E16952"/>
    <w:rsid w:val="00E16D0F"/>
    <w:rsid w:val="00E2233C"/>
    <w:rsid w:val="00E24D72"/>
    <w:rsid w:val="00E273E4"/>
    <w:rsid w:val="00E27D38"/>
    <w:rsid w:val="00E347EF"/>
    <w:rsid w:val="00E34BC2"/>
    <w:rsid w:val="00E35E53"/>
    <w:rsid w:val="00E37D09"/>
    <w:rsid w:val="00E428BE"/>
    <w:rsid w:val="00E44143"/>
    <w:rsid w:val="00E44DDF"/>
    <w:rsid w:val="00E50A98"/>
    <w:rsid w:val="00E50CA2"/>
    <w:rsid w:val="00E51C8A"/>
    <w:rsid w:val="00E558AD"/>
    <w:rsid w:val="00E55F63"/>
    <w:rsid w:val="00E56AFA"/>
    <w:rsid w:val="00E62246"/>
    <w:rsid w:val="00E7593E"/>
    <w:rsid w:val="00E7627C"/>
    <w:rsid w:val="00E763BB"/>
    <w:rsid w:val="00E828C3"/>
    <w:rsid w:val="00E84314"/>
    <w:rsid w:val="00E91D41"/>
    <w:rsid w:val="00E92CCF"/>
    <w:rsid w:val="00E92FD0"/>
    <w:rsid w:val="00E93924"/>
    <w:rsid w:val="00E96A89"/>
    <w:rsid w:val="00E973BB"/>
    <w:rsid w:val="00EA1684"/>
    <w:rsid w:val="00EA1F2E"/>
    <w:rsid w:val="00EA51F6"/>
    <w:rsid w:val="00EA5BEC"/>
    <w:rsid w:val="00EA6F51"/>
    <w:rsid w:val="00EB29A9"/>
    <w:rsid w:val="00EB64A4"/>
    <w:rsid w:val="00EC3BBE"/>
    <w:rsid w:val="00EC45F1"/>
    <w:rsid w:val="00ED1A4D"/>
    <w:rsid w:val="00ED3E0B"/>
    <w:rsid w:val="00ED4A05"/>
    <w:rsid w:val="00EE099D"/>
    <w:rsid w:val="00EE12D5"/>
    <w:rsid w:val="00EE1F4C"/>
    <w:rsid w:val="00EE4BA9"/>
    <w:rsid w:val="00EE6DB6"/>
    <w:rsid w:val="00EE7A1D"/>
    <w:rsid w:val="00EF0387"/>
    <w:rsid w:val="00EF3CE2"/>
    <w:rsid w:val="00EF5141"/>
    <w:rsid w:val="00EF7B9F"/>
    <w:rsid w:val="00F00202"/>
    <w:rsid w:val="00F00DFC"/>
    <w:rsid w:val="00F02D15"/>
    <w:rsid w:val="00F11A34"/>
    <w:rsid w:val="00F12E34"/>
    <w:rsid w:val="00F16105"/>
    <w:rsid w:val="00F16936"/>
    <w:rsid w:val="00F16AAF"/>
    <w:rsid w:val="00F170AF"/>
    <w:rsid w:val="00F1774E"/>
    <w:rsid w:val="00F216E5"/>
    <w:rsid w:val="00F25146"/>
    <w:rsid w:val="00F30AFE"/>
    <w:rsid w:val="00F30CB0"/>
    <w:rsid w:val="00F30DE5"/>
    <w:rsid w:val="00F3624A"/>
    <w:rsid w:val="00F405F3"/>
    <w:rsid w:val="00F40E78"/>
    <w:rsid w:val="00F41F37"/>
    <w:rsid w:val="00F4301A"/>
    <w:rsid w:val="00F44D68"/>
    <w:rsid w:val="00F51ACC"/>
    <w:rsid w:val="00F543C3"/>
    <w:rsid w:val="00F543FE"/>
    <w:rsid w:val="00F55E11"/>
    <w:rsid w:val="00F65390"/>
    <w:rsid w:val="00F65F11"/>
    <w:rsid w:val="00F66426"/>
    <w:rsid w:val="00F7105C"/>
    <w:rsid w:val="00F713B5"/>
    <w:rsid w:val="00F72092"/>
    <w:rsid w:val="00F753AF"/>
    <w:rsid w:val="00F7763A"/>
    <w:rsid w:val="00F779C1"/>
    <w:rsid w:val="00F81B8F"/>
    <w:rsid w:val="00F82C5D"/>
    <w:rsid w:val="00F8422C"/>
    <w:rsid w:val="00F91E00"/>
    <w:rsid w:val="00F9362E"/>
    <w:rsid w:val="00F94903"/>
    <w:rsid w:val="00FA0723"/>
    <w:rsid w:val="00FA2224"/>
    <w:rsid w:val="00FA2B58"/>
    <w:rsid w:val="00FA3445"/>
    <w:rsid w:val="00FA41A3"/>
    <w:rsid w:val="00FA5581"/>
    <w:rsid w:val="00FA6C39"/>
    <w:rsid w:val="00FA731D"/>
    <w:rsid w:val="00FB0F4A"/>
    <w:rsid w:val="00FB1E2F"/>
    <w:rsid w:val="00FB3625"/>
    <w:rsid w:val="00FC12AE"/>
    <w:rsid w:val="00FC15E5"/>
    <w:rsid w:val="00FC4244"/>
    <w:rsid w:val="00FC4FD9"/>
    <w:rsid w:val="00FC508B"/>
    <w:rsid w:val="00FD15E8"/>
    <w:rsid w:val="00FD4426"/>
    <w:rsid w:val="00FD5BA7"/>
    <w:rsid w:val="00FD5C70"/>
    <w:rsid w:val="00FD7A0C"/>
    <w:rsid w:val="00FE0DCC"/>
    <w:rsid w:val="00FE7BC3"/>
    <w:rsid w:val="00FE7D05"/>
    <w:rsid w:val="00FE7FC2"/>
    <w:rsid w:val="00FF131B"/>
    <w:rsid w:val="00FF56D0"/>
    <w:rsid w:val="00FF667F"/>
    <w:rsid w:val="00FF79D2"/>
    <w:rsid w:val="02A23E62"/>
    <w:rsid w:val="07FCAB9B"/>
    <w:rsid w:val="08625AC2"/>
    <w:rsid w:val="089E80CE"/>
    <w:rsid w:val="08C685A3"/>
    <w:rsid w:val="091F12FF"/>
    <w:rsid w:val="0928D1CD"/>
    <w:rsid w:val="0A9C9C6A"/>
    <w:rsid w:val="0E81536E"/>
    <w:rsid w:val="0FFF8EAA"/>
    <w:rsid w:val="113B6180"/>
    <w:rsid w:val="12B0B7C8"/>
    <w:rsid w:val="15B95891"/>
    <w:rsid w:val="1C32784B"/>
    <w:rsid w:val="229A15DF"/>
    <w:rsid w:val="25CC34E7"/>
    <w:rsid w:val="26B1C0AB"/>
    <w:rsid w:val="30A2A9F7"/>
    <w:rsid w:val="313FC7D9"/>
    <w:rsid w:val="321D3B7A"/>
    <w:rsid w:val="36751DDC"/>
    <w:rsid w:val="37378AC0"/>
    <w:rsid w:val="37652DF2"/>
    <w:rsid w:val="3984DFDA"/>
    <w:rsid w:val="3ACACB6C"/>
    <w:rsid w:val="3EAB0699"/>
    <w:rsid w:val="4081924D"/>
    <w:rsid w:val="459508FF"/>
    <w:rsid w:val="45CD14B1"/>
    <w:rsid w:val="46A8E120"/>
    <w:rsid w:val="477EFCDB"/>
    <w:rsid w:val="4854969F"/>
    <w:rsid w:val="48CEE7FF"/>
    <w:rsid w:val="4A4FD153"/>
    <w:rsid w:val="4A7D712B"/>
    <w:rsid w:val="4FEC3B25"/>
    <w:rsid w:val="50530538"/>
    <w:rsid w:val="53EFC1F9"/>
    <w:rsid w:val="5D47B1CF"/>
    <w:rsid w:val="602E117B"/>
    <w:rsid w:val="69232F10"/>
    <w:rsid w:val="69E36435"/>
    <w:rsid w:val="6D59A06A"/>
    <w:rsid w:val="723A3900"/>
    <w:rsid w:val="73E99D6F"/>
    <w:rsid w:val="75F8000D"/>
    <w:rsid w:val="7A2EF10F"/>
    <w:rsid w:val="7C42F3A4"/>
    <w:rsid w:val="7E70ABE2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EEB60540-E6F7-49FB-BE92-4CA127C1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856320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hyperlink" Target="http://www.dss.gov.au/help-and-support-disability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://www.dss.gov.au/DRC-Aus-Gov-Response" TargetMode="External"/><Relationship Id="rId58" Type="http://schemas.openxmlformats.org/officeDocument/2006/relationships/hyperlink" Target="https://easyread.te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3.png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hyperlink" Target="mailto:DRCTaskforceSecretariat@dss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dss.gov.au/DRC-Aus-Gov-Respons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EA89ED-895D-40BF-A1EA-DB7BC34EA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782</Words>
  <Characters>4122</Characters>
  <Application>Microsoft Office Word</Application>
  <DocSecurity>0</DocSecurity>
  <Lines>369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NSW</vt:lpstr>
    </vt:vector>
  </TitlesOfParts>
  <Company>Department of Social Services</Company>
  <LinksUpToDate>false</LinksUpToDate>
  <CharactersWithSpaces>4829</CharactersWithSpaces>
  <SharedDoc>false</SharedDoc>
  <HLinks>
    <vt:vector size="30" baseType="variant">
      <vt:variant>
        <vt:i4>3145830</vt:i4>
      </vt:variant>
      <vt:variant>
        <vt:i4>12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  <vt:variant>
        <vt:i4>393217</vt:i4>
      </vt:variant>
      <vt:variant>
        <vt:i4>9</vt:i4>
      </vt:variant>
      <vt:variant>
        <vt:i4>0</vt:i4>
      </vt:variant>
      <vt:variant>
        <vt:i4>5</vt:i4>
      </vt:variant>
      <vt:variant>
        <vt:lpwstr>http://www.dss.gov.au/help-and-support-disability</vt:lpwstr>
      </vt:variant>
      <vt:variant>
        <vt:lpwstr/>
      </vt:variant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http://www.dss.gov.au/DRC-Aus-Gov-Response</vt:lpwstr>
      </vt:variant>
      <vt:variant>
        <vt:lpwstr/>
      </vt:variant>
      <vt:variant>
        <vt:i4>852066</vt:i4>
      </vt:variant>
      <vt:variant>
        <vt:i4>3</vt:i4>
      </vt:variant>
      <vt:variant>
        <vt:i4>0</vt:i4>
      </vt:variant>
      <vt:variant>
        <vt:i4>5</vt:i4>
      </vt:variant>
      <vt:variant>
        <vt:lpwstr>mailto:DRCTaskforceSecretariat@dss.gov.au</vt:lpwstr>
      </vt:variant>
      <vt:variant>
        <vt:lpwstr/>
      </vt:variant>
      <vt:variant>
        <vt:i4>3670048</vt:i4>
      </vt:variant>
      <vt:variant>
        <vt:i4>0</vt:i4>
      </vt:variant>
      <vt:variant>
        <vt:i4>0</vt:i4>
      </vt:variant>
      <vt:variant>
        <vt:i4>5</vt:i4>
      </vt:variant>
      <vt:variant>
        <vt:lpwstr>http://www.dss.gov.au/DRC-Aus-Gov-Response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NSW</dc:title>
  <dc:subject/>
  <dc:creator>SARTORI, Nicole</dc:creator>
  <cp:keywords>[SEC=OFFICIAL]</cp:keywords>
  <dc:description/>
  <cp:lastModifiedBy>ALI, Samantha</cp:lastModifiedBy>
  <cp:revision>2</cp:revision>
  <cp:lastPrinted>2024-12-20T04:41:00Z</cp:lastPrinted>
  <dcterms:created xsi:type="dcterms:W3CDTF">2024-12-20T05:53:00Z</dcterms:created>
  <dcterms:modified xsi:type="dcterms:W3CDTF">2024-12-20T05:53:00Z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0x010100B8CA53362238054099EB9A2AFC83C1B9</vt:lpwstr>
  </property>
  <property fmtid="{D5CDD505-2E9C-101B-9397-08002B2CF9AE}" pid="3" name="MSIP_Label_eb34d90b-fc41-464d-af60-f74d721d0790_ActionId">
    <vt:lpwstr>4c8b96f89cd74968b7ad32adfef24d99</vt:lpwstr>
  </property>
  <property fmtid="{D5CDD505-2E9C-101B-9397-08002B2CF9AE}" pid="4" name="MSIP_Label_eb34d90b-fc41-464d-af60-f74d721d0790_ContentBits">
    <vt:lpwstr>0</vt:lpwstr>
  </property>
  <property fmtid="{D5CDD505-2E9C-101B-9397-08002B2CF9AE}" pid="5" name="MSIP_Label_eb34d90b-fc41-464d-af60-f74d721d0790_Enabled">
    <vt:lpwstr>true</vt:lpwstr>
  </property>
  <property fmtid="{D5CDD505-2E9C-101B-9397-08002B2CF9AE}" pid="6" name="MSIP_Label_eb34d90b-fc41-464d-af60-f74d721d0790_Method">
    <vt:lpwstr>Privileged</vt:lpwstr>
  </property>
  <property fmtid="{D5CDD505-2E9C-101B-9397-08002B2CF9AE}" pid="7" name="MSIP_Label_eb34d90b-fc41-464d-af60-f74d721d0790_Name">
    <vt:lpwstr>OFFICIAL</vt:lpwstr>
  </property>
  <property fmtid="{D5CDD505-2E9C-101B-9397-08002B2CF9AE}" pid="8" name="MSIP_Label_eb34d90b-fc41-464d-af60-f74d721d0790_SetDate">
    <vt:lpwstr>2024-12-18T04:25:56Z</vt:lpwstr>
  </property>
  <property fmtid="{D5CDD505-2E9C-101B-9397-08002B2CF9AE}" pid="9" name="MSIP_Label_eb34d90b-fc41-464d-af60-f74d721d0790_SiteId">
    <vt:lpwstr>61e36dd1-ca6e-4d61-aa0a-2b4eb88317a3</vt:lpwstr>
  </property>
  <property fmtid="{D5CDD505-2E9C-101B-9397-08002B2CF9AE}" pid="10" name="PMHMAC">
    <vt:lpwstr>v=2022.1;a=SHA256;h=2ECBA15CD0BFDB83AF7E59EB33B2C7BD17EF7EC542B0E8925C8C2CA8ACF0A9DF</vt:lpwstr>
  </property>
  <property fmtid="{D5CDD505-2E9C-101B-9397-08002B2CF9AE}" pid="11" name="PMUuid">
    <vt:lpwstr>v=2022.2;d=gov.au;g=46DD6D7C-8107-577B-BC6E-F348953B2E44</vt:lpwstr>
  </property>
  <property fmtid="{D5CDD505-2E9C-101B-9397-08002B2CF9AE}" pid="12" name="PM_Caveats_Count">
    <vt:lpwstr>0</vt:lpwstr>
  </property>
  <property fmtid="{D5CDD505-2E9C-101B-9397-08002B2CF9AE}" pid="13" name="PM_Display">
    <vt:lpwstr>OFFICIAL</vt:lpwstr>
  </property>
  <property fmtid="{D5CDD505-2E9C-101B-9397-08002B2CF9AE}" pid="14" name="PM_DisplayValueSecClassificationWithQualifier">
    <vt:lpwstr>OFFICIAL</vt:lpwstr>
  </property>
  <property fmtid="{D5CDD505-2E9C-101B-9397-08002B2CF9AE}" pid="15" name="PM_Hash_SHA1">
    <vt:lpwstr>75E981FE3CCE01408A27F584BEA15C7BFBCA931A</vt:lpwstr>
  </property>
  <property fmtid="{D5CDD505-2E9C-101B-9397-08002B2CF9AE}" pid="16" name="PM_Hash_Salt">
    <vt:lpwstr>3511B612D17AD4E3D88DB8966C902F21</vt:lpwstr>
  </property>
  <property fmtid="{D5CDD505-2E9C-101B-9397-08002B2CF9AE}" pid="17" name="PM_Hash_Salt_Prev">
    <vt:lpwstr>65A3C6B2111218FB579B6B40C802B43D</vt:lpwstr>
  </property>
  <property fmtid="{D5CDD505-2E9C-101B-9397-08002B2CF9AE}" pid="18" name="PM_Hash_Version">
    <vt:lpwstr>2022.1</vt:lpwstr>
  </property>
  <property fmtid="{D5CDD505-2E9C-101B-9397-08002B2CF9AE}" pid="19" name="PM_InsertionValue">
    <vt:lpwstr>OFFICIAL</vt:lpwstr>
  </property>
  <property fmtid="{D5CDD505-2E9C-101B-9397-08002B2CF9AE}" pid="20" name="PM_Markers">
    <vt:lpwstr/>
  </property>
  <property fmtid="{D5CDD505-2E9C-101B-9397-08002B2CF9AE}" pid="21" name="PM_Namespace">
    <vt:lpwstr>gov.au</vt:lpwstr>
  </property>
  <property fmtid="{D5CDD505-2E9C-101B-9397-08002B2CF9AE}" pid="22" name="PM_Note">
    <vt:lpwstr/>
  </property>
  <property fmtid="{D5CDD505-2E9C-101B-9397-08002B2CF9AE}" pid="23" name="PM_Originating_FileId">
    <vt:lpwstr>E7C72550425D460BA07DD6E5EE44BA52</vt:lpwstr>
  </property>
  <property fmtid="{D5CDD505-2E9C-101B-9397-08002B2CF9AE}" pid="24" name="PM_OriginationTimeStamp">
    <vt:lpwstr>2024-12-18T04:25:56Z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OriginatorUserAccountName_SHA256">
    <vt:lpwstr>A6FC7CCCE490CB2FE6EF42AF508503C9F1DC1D38A92A0554F10306A18AC618EE</vt:lpwstr>
  </property>
  <property fmtid="{D5CDD505-2E9C-101B-9397-08002B2CF9AE}" pid="27" name="PM_Originator_Hash_SHA1">
    <vt:lpwstr>C74043ED8531BC4E6B4DA21D43D4ACD399969B79</vt:lpwstr>
  </property>
  <property fmtid="{D5CDD505-2E9C-101B-9397-08002B2CF9AE}" pid="28" name="PM_ProtectiveMarkingImage_Footer">
    <vt:lpwstr>C:\Program Files (x86)\Common Files\janusNET Shared\janusSEAL\Images\DocumentSlashBlue.png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Value_Footer">
    <vt:lpwstr>OFFICIAL</vt:lpwstr>
  </property>
  <property fmtid="{D5CDD505-2E9C-101B-9397-08002B2CF9AE}" pid="31" name="PM_ProtectiveMarkingValue_Header">
    <vt:lpwstr>OFFICIAL</vt:lpwstr>
  </property>
  <property fmtid="{D5CDD505-2E9C-101B-9397-08002B2CF9AE}" pid="32" name="PM_Qualifier">
    <vt:lpwstr/>
  </property>
  <property fmtid="{D5CDD505-2E9C-101B-9397-08002B2CF9AE}" pid="33" name="PM_SecurityClassification">
    <vt:lpwstr>OFFICIAL</vt:lpwstr>
  </property>
  <property fmtid="{D5CDD505-2E9C-101B-9397-08002B2CF9AE}" pid="34" name="PM_SecurityClassification_Prev">
    <vt:lpwstr>OFFICIAL</vt:lpwstr>
  </property>
  <property fmtid="{D5CDD505-2E9C-101B-9397-08002B2CF9AE}" pid="35" name="PM_Version">
    <vt:lpwstr>2018.4</vt:lpwstr>
  </property>
  <property fmtid="{D5CDD505-2E9C-101B-9397-08002B2CF9AE}" pid="36" name="PM_Qualifier_Prev">
    <vt:lpwstr/>
  </property>
  <property fmtid="{D5CDD505-2E9C-101B-9397-08002B2CF9AE}" pid="37" name="MediaServiceImageTags">
    <vt:lpwstr/>
  </property>
</Properties>
</file>