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5E00EF0B" w:rsidR="00750C6F" w:rsidRPr="00300A0A" w:rsidRDefault="007E2C12" w:rsidP="00F16105">
      <w:pPr>
        <w:pStyle w:val="EasyReadTitle"/>
        <w:rPr>
          <w:color w:val="auto"/>
        </w:rPr>
      </w:pPr>
      <w:r>
        <w:rPr>
          <w:color w:val="auto"/>
        </w:rPr>
        <w:t xml:space="preserve">Disability Royal Commission </w:t>
      </w:r>
      <w:r w:rsidR="004D0090">
        <w:rPr>
          <w:color w:val="auto"/>
        </w:rPr>
        <w:t>Interim Update</w:t>
      </w:r>
    </w:p>
    <w:p w14:paraId="4580CAAE" w14:textId="775A5FDC" w:rsidR="001F0E97" w:rsidRDefault="0021639C" w:rsidP="00DA47D9">
      <w:pPr>
        <w:pStyle w:val="EasyReadSub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88D924" wp14:editId="16E2CA41">
            <wp:simplePos x="0" y="0"/>
            <wp:positionH relativeFrom="page">
              <wp:align>left</wp:align>
            </wp:positionH>
            <wp:positionV relativeFrom="page">
              <wp:posOffset>4600575</wp:posOffset>
            </wp:positionV>
            <wp:extent cx="7848600" cy="1543685"/>
            <wp:effectExtent l="0" t="0" r="0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090">
        <w:rPr>
          <w:color w:val="auto"/>
        </w:rPr>
        <w:t>December 2024</w:t>
      </w:r>
    </w:p>
    <w:p w14:paraId="47F87EA5" w14:textId="3DE24DD3" w:rsidR="00F40005" w:rsidRPr="00300A0A" w:rsidRDefault="292A20C9" w:rsidP="00DA47D9">
      <w:pPr>
        <w:pStyle w:val="EasyReadSubtitle"/>
        <w:rPr>
          <w:color w:val="auto"/>
        </w:rPr>
      </w:pPr>
      <w:r w:rsidRPr="014F3916">
        <w:rPr>
          <w:color w:val="auto"/>
        </w:rPr>
        <w:t xml:space="preserve">Australian Government </w:t>
      </w:r>
    </w:p>
    <w:p w14:paraId="0790CCEF" w14:textId="140DFAC7" w:rsidR="001F0E97" w:rsidRPr="00300A0A" w:rsidRDefault="001F0E97" w:rsidP="001F0E97">
      <w:pPr>
        <w:rPr>
          <w:lang w:val="en-US"/>
        </w:rPr>
      </w:pPr>
    </w:p>
    <w:p w14:paraId="3A491F65" w14:textId="77777777" w:rsidR="001F0E97" w:rsidRDefault="001F0E97" w:rsidP="001F0E97">
      <w:pPr>
        <w:rPr>
          <w:lang w:val="en-US"/>
        </w:rPr>
      </w:pPr>
    </w:p>
    <w:p w14:paraId="433EA223" w14:textId="77777777" w:rsidR="001F0E97" w:rsidRPr="001F0E97" w:rsidRDefault="001F0E97" w:rsidP="001F0E97">
      <w:pPr>
        <w:rPr>
          <w:lang w:val="en-US"/>
        </w:rPr>
      </w:pPr>
    </w:p>
    <w:p w14:paraId="4C31C5E5" w14:textId="64E0A7B5" w:rsidR="00750C6F" w:rsidRDefault="00750C6F" w:rsidP="00B91E3E"/>
    <w:p w14:paraId="60A8817D" w14:textId="77777777" w:rsidR="001F0E97" w:rsidRDefault="001F0E97" w:rsidP="00B91E3E"/>
    <w:p w14:paraId="35791666" w14:textId="77777777" w:rsidR="001F0E97" w:rsidRDefault="001F0E97" w:rsidP="00B91E3E"/>
    <w:p w14:paraId="6B2015BE" w14:textId="77777777" w:rsidR="001F0E97" w:rsidRDefault="001F0E97" w:rsidP="00B91E3E"/>
    <w:p w14:paraId="7FB189B8" w14:textId="77777777" w:rsidR="001F0E97" w:rsidRDefault="001F0E97" w:rsidP="00B91E3E"/>
    <w:p w14:paraId="23B36891" w14:textId="77777777" w:rsidR="00CD3E3A" w:rsidRDefault="00DC7F8C" w:rsidP="008F20D9">
      <w:r>
        <w:t xml:space="preserve">  </w:t>
      </w:r>
      <w:r>
        <w:br w:type="page"/>
      </w:r>
    </w:p>
    <w:p w14:paraId="5B59926D" w14:textId="450DF6EC" w:rsidR="00CD3E3A" w:rsidRDefault="00CD3E3A" w:rsidP="00CD3E3A">
      <w:r>
        <w:lastRenderedPageBreak/>
        <w:t xml:space="preserve">ISBN </w:t>
      </w:r>
      <w:r w:rsidRPr="00ED47A7">
        <w:t>978-1-921647-87-1</w:t>
      </w:r>
    </w:p>
    <w:p w14:paraId="68571608" w14:textId="77777777" w:rsidR="00CD3E3A" w:rsidRDefault="00CD3E3A" w:rsidP="008F20D9"/>
    <w:p w14:paraId="1F25E09F" w14:textId="77777777" w:rsidR="00CD3E3A" w:rsidRDefault="00CD3E3A" w:rsidP="008F20D9"/>
    <w:p w14:paraId="3F24AC72" w14:textId="77777777" w:rsidR="00125B2A" w:rsidRDefault="00125B2A" w:rsidP="008F20D9"/>
    <w:p w14:paraId="50BF29ED" w14:textId="77777777" w:rsidR="006E2319" w:rsidRDefault="006E2319" w:rsidP="008F20D9"/>
    <w:p w14:paraId="1557F941" w14:textId="77777777" w:rsidR="006E2319" w:rsidRDefault="006E2319" w:rsidP="008F20D9"/>
    <w:p w14:paraId="3B5BC636" w14:textId="77777777" w:rsidR="001A297C" w:rsidRDefault="001A297C" w:rsidP="008F20D9"/>
    <w:p w14:paraId="41A084A7" w14:textId="69EC0919" w:rsidR="008F20D9" w:rsidRPr="00E570EA" w:rsidRDefault="008F20D9" w:rsidP="008F20D9">
      <w:r w:rsidRPr="00E570EA">
        <w:rPr>
          <w:noProof/>
        </w:rPr>
        <w:drawing>
          <wp:inline distT="0" distB="0" distL="0" distR="0" wp14:anchorId="2406728B" wp14:editId="2664FCEA">
            <wp:extent cx="2678430" cy="660679"/>
            <wp:effectExtent l="0" t="0" r="7620" b="6350"/>
            <wp:docPr id="1917555043" name="Picture 37" descr="Austral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55043" name="Picture 37" descr="Australian Government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09" cy="6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8825" w14:textId="77777777" w:rsidR="008F20D9" w:rsidRDefault="008F20D9" w:rsidP="008F20D9"/>
    <w:p w14:paraId="1B9F9960" w14:textId="0FE7A388" w:rsidR="008F20D9" w:rsidRDefault="008F20D9" w:rsidP="008F20D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43740A" w:rsidRPr="002F0BB7" w14:paraId="7427F1E6" w14:textId="77777777" w:rsidTr="3A0B8E89">
        <w:trPr>
          <w:trHeight w:val="2753"/>
        </w:trPr>
        <w:tc>
          <w:tcPr>
            <w:tcW w:w="3216" w:type="dxa"/>
          </w:tcPr>
          <w:p w14:paraId="2CB53535" w14:textId="518D2265" w:rsidR="0043740A" w:rsidRPr="002F0BB7" w:rsidRDefault="00987DAB" w:rsidP="00CE029F">
            <w:pPr>
              <w:rPr>
                <w:noProof/>
                <w:sz w:val="28"/>
                <w:szCs w:val="28"/>
              </w:rPr>
            </w:pPr>
            <w:r w:rsidRPr="000C18A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E6D6E0F" wp14:editId="37240878">
                  <wp:extent cx="1790746" cy="935665"/>
                  <wp:effectExtent l="0" t="0" r="0" b="0"/>
                  <wp:docPr id="1926346484" name="Picture 2" descr="Australian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ustralian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44" cy="94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285241D" w14:textId="77777777" w:rsidR="0073077E" w:rsidRPr="003A27C1" w:rsidRDefault="0073077E" w:rsidP="0073077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Australian Government </w:t>
            </w:r>
            <w:r w:rsidRPr="003A27C1">
              <w:rPr>
                <w:sz w:val="28"/>
                <w:szCs w:val="28"/>
              </w:rPr>
              <w:t>wr</w:t>
            </w:r>
            <w:r>
              <w:rPr>
                <w:sz w:val="28"/>
                <w:szCs w:val="28"/>
              </w:rPr>
              <w:t>o</w:t>
            </w:r>
            <w:r w:rsidRPr="003A27C1">
              <w:rPr>
                <w:sz w:val="28"/>
                <w:szCs w:val="28"/>
              </w:rPr>
              <w:t>te this.</w:t>
            </w:r>
          </w:p>
          <w:p w14:paraId="58C75C1A" w14:textId="77777777" w:rsidR="0073077E" w:rsidRPr="003A27C1" w:rsidRDefault="0073077E" w:rsidP="0073077E">
            <w:pPr>
              <w:spacing w:line="360" w:lineRule="auto"/>
              <w:rPr>
                <w:sz w:val="28"/>
                <w:szCs w:val="28"/>
              </w:rPr>
            </w:pPr>
          </w:p>
          <w:p w14:paraId="73253D0A" w14:textId="77777777" w:rsidR="0073077E" w:rsidRPr="003A27C1" w:rsidRDefault="0073077E" w:rsidP="0073077E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>
              <w:rPr>
                <w:sz w:val="28"/>
                <w:szCs w:val="28"/>
              </w:rPr>
              <w:t xml:space="preserve"> the </w:t>
            </w:r>
            <w:r w:rsidRPr="003A27C1">
              <w:rPr>
                <w:sz w:val="28"/>
                <w:szCs w:val="28"/>
              </w:rPr>
              <w:t>Australian Government</w:t>
            </w:r>
            <w:r>
              <w:rPr>
                <w:sz w:val="28"/>
                <w:szCs w:val="28"/>
              </w:rPr>
              <w:t>.</w:t>
            </w:r>
          </w:p>
          <w:p w14:paraId="3EC7056D" w14:textId="77777777" w:rsidR="0043740A" w:rsidRPr="002F0BB7" w:rsidRDefault="0043740A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003039D8">
        <w:trPr>
          <w:trHeight w:val="3200"/>
        </w:trPr>
        <w:tc>
          <w:tcPr>
            <w:tcW w:w="3216" w:type="dxa"/>
          </w:tcPr>
          <w:p w14:paraId="7E917975" w14:textId="0678190A" w:rsidR="008D7E1B" w:rsidRPr="002F0BB7" w:rsidRDefault="00FE0DCC" w:rsidP="00CE029F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3A0B8E89">
        <w:trPr>
          <w:trHeight w:val="3470"/>
        </w:trPr>
        <w:tc>
          <w:tcPr>
            <w:tcW w:w="3216" w:type="dxa"/>
          </w:tcPr>
          <w:p w14:paraId="63C00C76" w14:textId="77777777" w:rsidR="008F20D9" w:rsidRDefault="008F20D9" w:rsidP="00CE029F">
            <w:pPr>
              <w:rPr>
                <w:sz w:val="28"/>
                <w:szCs w:val="28"/>
              </w:rPr>
            </w:pPr>
          </w:p>
          <w:p w14:paraId="2A3E9709" w14:textId="565DB39A" w:rsidR="008D7E1B" w:rsidRPr="002F0BB7" w:rsidRDefault="00A841C0" w:rsidP="00CE029F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001243D1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 w:rsidP="00CE029F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630F463C" w14:textId="77777777" w:rsidR="0073077E" w:rsidRPr="002F0BB7" w:rsidRDefault="0073077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F0BB7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</w:tc>
      </w:tr>
      <w:tr w:rsidR="008E714A" w:rsidRPr="002F0BB7" w14:paraId="110D83C4" w14:textId="77777777" w:rsidTr="001243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2B84F92F" w14:textId="3A3B8C16" w:rsidR="3A0B8E89" w:rsidRDefault="3A0B8E89" w:rsidP="3A0B8E89">
            <w:pPr>
              <w:pStyle w:val="EasyRead16"/>
              <w:rPr>
                <w:sz w:val="28"/>
                <w:szCs w:val="28"/>
              </w:rPr>
            </w:pPr>
          </w:p>
          <w:p w14:paraId="61013C4C" w14:textId="29BA0C97" w:rsidR="008E714A" w:rsidRPr="002F0BB7" w:rsidRDefault="00F860AD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81D771" wp14:editId="4D32FB0B">
                  <wp:extent cx="1424305" cy="1424305"/>
                  <wp:effectExtent l="0" t="0" r="0" b="4445"/>
                  <wp:docPr id="173078775" name="Picture 1" descr="A young woman with glasses holding a sign that says 'easy rea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8775" name="Picture 1" descr="A young woman with glasses holding a sign that says 'easy read'.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07732613" w14:textId="77777777" w:rsidR="008E714A" w:rsidRDefault="008E714A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6788610B" w14:textId="77777777" w:rsidR="008E714A" w:rsidRDefault="008E714A" w:rsidP="00B10B62">
            <w:pPr>
              <w:pStyle w:val="EasyRead16"/>
              <w:rPr>
                <w:sz w:val="28"/>
                <w:szCs w:val="28"/>
              </w:rPr>
            </w:pPr>
          </w:p>
          <w:p w14:paraId="75FFE166" w14:textId="77777777" w:rsidR="008E714A" w:rsidRDefault="008E714A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7476F04D" w14:textId="77777777" w:rsidR="008E714A" w:rsidRDefault="008E714A" w:rsidP="008E714A">
            <w:pPr>
              <w:pStyle w:val="EasyRead1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11EDA9B2" w14:textId="77777777" w:rsidR="008E714A" w:rsidRDefault="008E714A" w:rsidP="008E714A">
            <w:pPr>
              <w:pStyle w:val="EasyRead1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6593BE8B" w14:textId="77777777" w:rsidR="008E714A" w:rsidRDefault="008E714A" w:rsidP="008E714A">
            <w:pPr>
              <w:pStyle w:val="EasyRead1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7001D321" w14:textId="77777777" w:rsidR="008E714A" w:rsidRDefault="008E714A" w:rsidP="00B10B62">
            <w:pPr>
              <w:spacing w:line="360" w:lineRule="auto"/>
              <w:rPr>
                <w:sz w:val="28"/>
                <w:szCs w:val="28"/>
              </w:rPr>
            </w:pPr>
            <w:hyperlink r:id="rId18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001243D1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 w:rsidP="00CE029F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1EF2171" w14:textId="77777777" w:rsidR="008E714A" w:rsidRDefault="008E714A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0E9C016B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1546110F" w:rsidR="00821EC7" w:rsidRPr="002F0BB7" w:rsidRDefault="13B991D3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2DDFB080">
              <w:rPr>
                <w:sz w:val="28"/>
                <w:szCs w:val="28"/>
              </w:rPr>
              <w:t>A f</w:t>
            </w:r>
            <w:r w:rsidR="00821EC7" w:rsidRPr="2DDFB080">
              <w:rPr>
                <w:sz w:val="28"/>
                <w:szCs w:val="28"/>
              </w:rPr>
              <w:t>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001243D1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 w:rsidP="00CE029F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3A0B8E89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 w:rsidP="00CE029F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68812F6C">
        <w:rPr>
          <w:color w:val="auto"/>
        </w:rPr>
        <w:lastRenderedPageBreak/>
        <w:t>Contents</w:t>
      </w:r>
    </w:p>
    <w:p w14:paraId="265AD645" w14:textId="77777777" w:rsidR="00313FDF" w:rsidRPr="002F0BB7" w:rsidRDefault="00313FDF" w:rsidP="00313FDF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B835C8" w14:paraId="164A5E44" w14:textId="77777777" w:rsidTr="003039D8">
        <w:trPr>
          <w:trHeight w:val="1106"/>
        </w:trPr>
        <w:tc>
          <w:tcPr>
            <w:tcW w:w="7508" w:type="dxa"/>
          </w:tcPr>
          <w:p w14:paraId="37365405" w14:textId="2A78C7CD" w:rsidR="00C4674B" w:rsidRPr="00B835C8" w:rsidRDefault="00B835C8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02E1BF7B" w:rsidR="00C4674B" w:rsidRPr="00B835C8" w:rsidRDefault="003039D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</w:tr>
      <w:tr w:rsidR="002F0BB7" w:rsidRPr="00B835C8" w14:paraId="0CFF5240" w14:textId="77777777" w:rsidTr="003039D8">
        <w:trPr>
          <w:trHeight w:val="1106"/>
        </w:trPr>
        <w:tc>
          <w:tcPr>
            <w:tcW w:w="7508" w:type="dxa"/>
          </w:tcPr>
          <w:p w14:paraId="555032D2" w14:textId="14F1D4D0" w:rsidR="00C4674B" w:rsidRPr="00B835C8" w:rsidRDefault="00B835C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Government responses</w:t>
            </w:r>
          </w:p>
        </w:tc>
        <w:tc>
          <w:tcPr>
            <w:tcW w:w="1508" w:type="dxa"/>
          </w:tcPr>
          <w:p w14:paraId="00BA7AA2" w14:textId="297B9259" w:rsidR="00C4674B" w:rsidRPr="00B835C8" w:rsidRDefault="003039D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B835C8" w:rsidRPr="00B835C8" w14:paraId="267CA335" w14:textId="77777777" w:rsidTr="003039D8">
        <w:trPr>
          <w:trHeight w:val="1106"/>
        </w:trPr>
        <w:tc>
          <w:tcPr>
            <w:tcW w:w="7508" w:type="dxa"/>
          </w:tcPr>
          <w:p w14:paraId="600E40E4" w14:textId="03498A01" w:rsidR="00B835C8" w:rsidRPr="00B835C8" w:rsidRDefault="00B835C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Moving to Australia Law</w:t>
            </w:r>
          </w:p>
        </w:tc>
        <w:tc>
          <w:tcPr>
            <w:tcW w:w="1508" w:type="dxa"/>
          </w:tcPr>
          <w:p w14:paraId="1DDC462B" w14:textId="101F42D4" w:rsidR="00B835C8" w:rsidRPr="00B835C8" w:rsidRDefault="003039D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B835C8" w:rsidRPr="00B835C8" w14:paraId="1C96B009" w14:textId="77777777" w:rsidTr="003039D8">
        <w:trPr>
          <w:trHeight w:val="1106"/>
        </w:trPr>
        <w:tc>
          <w:tcPr>
            <w:tcW w:w="7508" w:type="dxa"/>
          </w:tcPr>
          <w:p w14:paraId="1839FEB0" w14:textId="4718F509" w:rsidR="00B835C8" w:rsidRPr="00B835C8" w:rsidRDefault="00B835C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Healthcare</w:t>
            </w:r>
          </w:p>
        </w:tc>
        <w:tc>
          <w:tcPr>
            <w:tcW w:w="1508" w:type="dxa"/>
          </w:tcPr>
          <w:p w14:paraId="03EC5572" w14:textId="0F64918D" w:rsidR="00B835C8" w:rsidRPr="00B835C8" w:rsidRDefault="003039D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</w:t>
            </w:r>
          </w:p>
        </w:tc>
      </w:tr>
      <w:tr w:rsidR="002F0BB7" w:rsidRPr="00B835C8" w14:paraId="7188D68E" w14:textId="77777777" w:rsidTr="003039D8">
        <w:trPr>
          <w:trHeight w:val="1106"/>
        </w:trPr>
        <w:tc>
          <w:tcPr>
            <w:tcW w:w="7508" w:type="dxa"/>
          </w:tcPr>
          <w:p w14:paraId="3800FEE3" w14:textId="77777777" w:rsidR="00313FDF" w:rsidRDefault="00B835C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More people with disability </w:t>
            </w:r>
          </w:p>
          <w:p w14:paraId="0E5B92C6" w14:textId="77777777" w:rsidR="00C4674B" w:rsidRDefault="00B835C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working in the </w:t>
            </w:r>
            <w:r w:rsidR="00313FDF">
              <w:rPr>
                <w:sz w:val="44"/>
                <w:szCs w:val="44"/>
              </w:rPr>
              <w:t>government</w:t>
            </w:r>
          </w:p>
          <w:p w14:paraId="6A4D555E" w14:textId="7C8C936F" w:rsidR="00AE43F2" w:rsidRPr="00B835C8" w:rsidRDefault="00AE43F2" w:rsidP="00D51640">
            <w:pPr>
              <w:spacing w:line="360" w:lineRule="auto"/>
              <w:rPr>
                <w:sz w:val="44"/>
                <w:szCs w:val="44"/>
              </w:rPr>
            </w:pPr>
          </w:p>
        </w:tc>
        <w:tc>
          <w:tcPr>
            <w:tcW w:w="1508" w:type="dxa"/>
          </w:tcPr>
          <w:p w14:paraId="33D0EFB6" w14:textId="0087BAB8" w:rsidR="00C4674B" w:rsidRPr="00B835C8" w:rsidRDefault="003039D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14</w:t>
            </w:r>
          </w:p>
        </w:tc>
      </w:tr>
      <w:tr w:rsidR="002F0BB7" w:rsidRPr="00B835C8" w14:paraId="36FE107C" w14:textId="77777777" w:rsidTr="003039D8">
        <w:trPr>
          <w:trHeight w:val="1106"/>
        </w:trPr>
        <w:tc>
          <w:tcPr>
            <w:tcW w:w="7508" w:type="dxa"/>
          </w:tcPr>
          <w:p w14:paraId="65A08568" w14:textId="4486A59F" w:rsidR="00C4674B" w:rsidRPr="00B835C8" w:rsidRDefault="00313FD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5915870C" w:rsidR="00C4674B" w:rsidRPr="00B835C8" w:rsidRDefault="003039D8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16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26953929" w:rsidR="008515B4" w:rsidRPr="002F0BB7" w:rsidRDefault="006A2FD5" w:rsidP="005B2AE4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2F0BB7" w14:paraId="3076022B" w14:textId="77777777" w:rsidTr="00DE0D54">
        <w:trPr>
          <w:trHeight w:val="301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7542423B" w:rsidR="008515B4" w:rsidRPr="002F0BB7" w:rsidRDefault="003A75BA" w:rsidP="003A72AF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09F3BF6F" wp14:editId="6703AB50">
                  <wp:extent cx="1657350" cy="1657350"/>
                  <wp:effectExtent l="0" t="0" r="0" b="0"/>
                  <wp:docPr id="955381528" name="Picture 1" descr="Three people using magnifying glasses to examine something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 descr="Three people using magnifying glasses to examine something closely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02E435" w14:textId="7777777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</w:p>
          <w:p w14:paraId="71F98684" w14:textId="7D4C2D84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</w:p>
          <w:p w14:paraId="0CAA57D0" w14:textId="5B91A3F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  <w:p w14:paraId="3DDBB330" w14:textId="77777777" w:rsidR="008515B4" w:rsidRPr="002F0BB7" w:rsidRDefault="008515B4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2054A9" w:rsidRPr="002F0BB7" w14:paraId="0ED85213" w14:textId="77777777" w:rsidTr="00DE0D54">
        <w:trPr>
          <w:trHeight w:val="309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9BEB8" w14:textId="5560C13E" w:rsidR="002030D1" w:rsidRPr="002030D1" w:rsidRDefault="002030D1" w:rsidP="002030D1">
            <w:r>
              <w:rPr>
                <w:noProof/>
              </w:rPr>
              <w:drawing>
                <wp:inline distT="0" distB="0" distL="0" distR="0" wp14:anchorId="7BE2458E" wp14:editId="32935737">
                  <wp:extent cx="1752600" cy="1752600"/>
                  <wp:effectExtent l="0" t="0" r="0" b="0"/>
                  <wp:docPr id="1761958267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43D4AF" w14:textId="77777777" w:rsidR="006060A7" w:rsidRDefault="006060A7" w:rsidP="002054A9">
            <w:pPr>
              <w:pStyle w:val="EasyRead16"/>
              <w:rPr>
                <w:sz w:val="28"/>
                <w:szCs w:val="28"/>
              </w:rPr>
            </w:pPr>
          </w:p>
          <w:p w14:paraId="1F39D9F1" w14:textId="692C0EE2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096AC4E7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</w:p>
          <w:p w14:paraId="601076EE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08E68711" w14:textId="77777777" w:rsidR="000768B7" w:rsidRPr="006A2FD5" w:rsidRDefault="000768B7" w:rsidP="006A2FD5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2F0BB7" w14:paraId="2630B365" w14:textId="77777777" w:rsidTr="00DE0D54">
        <w:trPr>
          <w:trHeight w:val="311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1DE416CA" w:rsidR="008515B4" w:rsidRPr="002F0BB7" w:rsidRDefault="00510C0E" w:rsidP="003A72AF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524AFECD" wp14:editId="221DD9E3">
                  <wp:extent cx="1657350" cy="1657350"/>
                  <wp:effectExtent l="0" t="0" r="0" b="0"/>
                  <wp:docPr id="532577428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05D4E2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</w:p>
          <w:p w14:paraId="6BB84313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 w:rsidR="008357EE">
              <w:rPr>
                <w:sz w:val="28"/>
                <w:szCs w:val="28"/>
              </w:rPr>
              <w:t>.</w:t>
            </w:r>
          </w:p>
          <w:p w14:paraId="634EF796" w14:textId="77777777" w:rsidR="008357EE" w:rsidRDefault="008357E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26CDE91D" w:rsidR="008357EE" w:rsidRPr="002F0BB7" w:rsidRDefault="008357E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</w:t>
            </w:r>
            <w:r w:rsidR="00500634">
              <w:rPr>
                <w:sz w:val="28"/>
                <w:szCs w:val="28"/>
              </w:rPr>
              <w:t>dations are ideas to do things better.</w:t>
            </w:r>
          </w:p>
        </w:tc>
      </w:tr>
      <w:tr w:rsidR="008515B4" w:rsidRPr="002F0BB7" w14:paraId="78F089DC" w14:textId="77777777" w:rsidTr="00DE0D54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433C3E4D" w:rsidR="008515B4" w:rsidRPr="002F0BB7" w:rsidRDefault="00245067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2EF4AC" wp14:editId="196D6F7C">
                  <wp:extent cx="1819275" cy="1819275"/>
                  <wp:effectExtent l="0" t="0" r="0" b="0"/>
                  <wp:docPr id="1069897870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C3D5A5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38DC2F5" w14:textId="77777777" w:rsidR="00947B5C" w:rsidRDefault="00947B5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577D78FE" w14:textId="77777777" w:rsidR="009B3331" w:rsidRDefault="009B3331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0A556020" w:rsidR="009B3331" w:rsidRPr="002F0BB7" w:rsidRDefault="000D7C2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3A7A42">
              <w:rPr>
                <w:sz w:val="28"/>
                <w:szCs w:val="28"/>
              </w:rPr>
              <w:t>will help things be better for people with disability.</w:t>
            </w:r>
          </w:p>
        </w:tc>
      </w:tr>
      <w:tr w:rsidR="008515B4" w:rsidRPr="002F0BB7" w14:paraId="6ABFB1C7" w14:textId="77777777" w:rsidTr="00DE0D54">
        <w:trPr>
          <w:trHeight w:val="32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62752AF2" w:rsidR="008515B4" w:rsidRPr="002F0BB7" w:rsidRDefault="000D618E" w:rsidP="003A72AF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3FD728F" wp14:editId="6D20C052">
                  <wp:extent cx="1704975" cy="1750120"/>
                  <wp:effectExtent l="0" t="0" r="0" b="2540"/>
                  <wp:docPr id="1941127968" name="Picture 1" descr="A diverse group of five people standing closely together, smiling, and holding hands. with a banner with the Australian map and a kangaroo in teal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 descr="A diverse group of five people standing closely together, smiling, and holding hands. with a banner with the Australian map and a kangaroo in teal and whit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536C15" w14:textId="73FD93D4" w:rsidR="008515B4" w:rsidRDefault="003A7A4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Australia to be</w:t>
            </w:r>
            <w:r w:rsidR="0094251D">
              <w:rPr>
                <w:sz w:val="28"/>
                <w:szCs w:val="28"/>
              </w:rPr>
              <w:t xml:space="preserve"> a place </w:t>
            </w:r>
            <w:r w:rsidR="00245067">
              <w:rPr>
                <w:sz w:val="28"/>
                <w:szCs w:val="28"/>
              </w:rPr>
              <w:t xml:space="preserve">where </w:t>
            </w:r>
            <w:r w:rsidR="0094251D">
              <w:rPr>
                <w:sz w:val="28"/>
                <w:szCs w:val="28"/>
              </w:rPr>
              <w:t xml:space="preserve">people with disability </w:t>
            </w:r>
          </w:p>
          <w:p w14:paraId="6B695A44" w14:textId="7777777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026D47F6" w:rsidR="0094251D" w:rsidRPr="002F0BB7" w:rsidRDefault="0094251D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94251D" w:rsidRPr="002F0BB7" w14:paraId="262CCF7D" w14:textId="77777777" w:rsidTr="00DE0D54">
        <w:trPr>
          <w:trHeight w:val="408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4B4657" w14:textId="5294093E" w:rsidR="0094251D" w:rsidRPr="00120B4C" w:rsidRDefault="005E09E5" w:rsidP="003A72AF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14336817" wp14:editId="132D08A9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6479952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3FA583F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52758BE" w14:textId="77777777" w:rsidR="0094251D" w:rsidRPr="00120B4C" w:rsidRDefault="00092071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544E219F" w14:textId="77777777" w:rsidR="00092071" w:rsidRPr="00120B4C" w:rsidRDefault="00092071" w:rsidP="00092071">
            <w:pPr>
              <w:pStyle w:val="EasyRead16"/>
              <w:rPr>
                <w:sz w:val="28"/>
                <w:szCs w:val="28"/>
              </w:rPr>
            </w:pPr>
          </w:p>
          <w:p w14:paraId="6676025B" w14:textId="77777777" w:rsidR="00713925" w:rsidRPr="00120B4C" w:rsidRDefault="00713925" w:rsidP="00713925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58455564" w14:textId="77777777" w:rsidR="00713925" w:rsidRPr="00120B4C" w:rsidRDefault="00713925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72D666A5" w14:textId="130B3F8B" w:rsidR="00092071" w:rsidRPr="00120B4C" w:rsidRDefault="00713925" w:rsidP="009C0A5D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Equal</w:t>
            </w:r>
            <w:r w:rsidR="00245067">
              <w:rPr>
                <w:sz w:val="28"/>
                <w:szCs w:val="28"/>
              </w:rPr>
              <w:t>ly</w:t>
            </w:r>
            <w:r w:rsidRPr="00120B4C">
              <w:rPr>
                <w:sz w:val="28"/>
                <w:szCs w:val="28"/>
              </w:rPr>
              <w:t>.</w:t>
            </w:r>
          </w:p>
        </w:tc>
      </w:tr>
      <w:tr w:rsidR="0094251D" w:rsidRPr="002F0BB7" w14:paraId="2162CDE4" w14:textId="77777777" w:rsidTr="00DE0D54">
        <w:trPr>
          <w:trHeight w:val="341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A322C3" w14:textId="2606C43F" w:rsidR="0094251D" w:rsidRPr="002F0BB7" w:rsidRDefault="0042189B" w:rsidP="003A72AF">
            <w:pPr>
              <w:pStyle w:val="EasyRead16"/>
              <w:rPr>
                <w:sz w:val="28"/>
                <w:szCs w:val="28"/>
              </w:rPr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6CA37AFA" wp14:editId="56B1BDB5">
                  <wp:extent cx="1743075" cy="1743075"/>
                  <wp:effectExtent l="0" t="0" r="0" b="9525"/>
                  <wp:docPr id="2079404641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6662BC6" w14:textId="77777777" w:rsidR="00982BE4" w:rsidRDefault="00982BE4" w:rsidP="00982BE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5BCA6522" w14:textId="77777777" w:rsidR="00BE0542" w:rsidRDefault="00BE0542" w:rsidP="003A72AF">
            <w:pPr>
              <w:pStyle w:val="EasyRead16"/>
              <w:rPr>
                <w:sz w:val="28"/>
                <w:szCs w:val="28"/>
              </w:rPr>
            </w:pPr>
          </w:p>
          <w:p w14:paraId="3879529B" w14:textId="694AF0E8" w:rsidR="00E34BC2" w:rsidRDefault="00AA6C59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AA6C59" w:rsidRPr="002F0BB7" w14:paraId="60B25125" w14:textId="77777777" w:rsidTr="00DE0D5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7B9A9B" w14:textId="43AD0D87" w:rsidR="009A1D57" w:rsidRPr="009A1D57" w:rsidRDefault="009A1D57" w:rsidP="009A1D57"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60ECCAA9" wp14:editId="77278E55">
                  <wp:extent cx="1571625" cy="1571625"/>
                  <wp:effectExtent l="0" t="0" r="9525" b="9525"/>
                  <wp:docPr id="66490282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2AA77E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18FAD796" w14:textId="77777777" w:rsidR="00120B4C" w:rsidRDefault="00120B4C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67D9324E" w14:textId="77777777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</w:p>
          <w:p w14:paraId="74E718E0" w14:textId="436BAC42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  <w:r w:rsidRPr="00722582">
              <w:rPr>
                <w:sz w:val="28"/>
                <w:szCs w:val="28"/>
              </w:rPr>
              <w:t>Risks are</w:t>
            </w:r>
            <w:r w:rsidR="00722582">
              <w:rPr>
                <w:sz w:val="28"/>
                <w:szCs w:val="28"/>
              </w:rPr>
              <w:t xml:space="preserve"> </w:t>
            </w:r>
            <w:r w:rsidR="00FB1E2F">
              <w:rPr>
                <w:sz w:val="28"/>
                <w:szCs w:val="28"/>
              </w:rPr>
              <w:t>doing things and</w:t>
            </w:r>
            <w:r w:rsidR="00722582">
              <w:rPr>
                <w:sz w:val="28"/>
                <w:szCs w:val="28"/>
              </w:rPr>
              <w:t xml:space="preserve"> something bad might happen.</w:t>
            </w:r>
          </w:p>
        </w:tc>
      </w:tr>
      <w:tr w:rsidR="00AA6C59" w:rsidRPr="002F0BB7" w14:paraId="3B55B291" w14:textId="77777777" w:rsidTr="00DE0D54">
        <w:trPr>
          <w:trHeight w:val="367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6053D3" w14:textId="1F376ADA" w:rsidR="00AA6C59" w:rsidRPr="002F0BB7" w:rsidRDefault="004E5CA0" w:rsidP="003A72AF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C0AFD12" wp14:editId="3C9B6724">
                  <wp:extent cx="1704975" cy="1704975"/>
                  <wp:effectExtent l="0" t="0" r="9525" b="9525"/>
                  <wp:docPr id="902628769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A2CE5F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65804D70" w14:textId="77777777" w:rsidR="009A1D57" w:rsidRDefault="009A1D57" w:rsidP="003A72AF">
            <w:pPr>
              <w:pStyle w:val="EasyRead16"/>
              <w:rPr>
                <w:sz w:val="28"/>
                <w:szCs w:val="28"/>
              </w:rPr>
            </w:pPr>
          </w:p>
          <w:p w14:paraId="0F7CA1BE" w14:textId="6DDA6D9F" w:rsidR="00120B4C" w:rsidRDefault="00120B4C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243A02" w:rsidRPr="002F0BB7" w14:paraId="34A96A3E" w14:textId="77777777" w:rsidTr="00DE0D5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282E661" w14:textId="2C1154C3" w:rsidR="00243A02" w:rsidRPr="002F0BB7" w:rsidRDefault="00FF131B" w:rsidP="003A72AF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FED8B71" wp14:editId="470B3648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07BA80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561C9222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  <w:p w14:paraId="1D9F0F7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7A2249A9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1070C006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08361B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5B49C5BC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72CCC4DE" w14:textId="0A05DA9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5CEA8FD0" w14:textId="77777777" w:rsidR="00AF58C2" w:rsidRDefault="00AF58C2" w:rsidP="00AF58C2">
      <w:pPr>
        <w:pStyle w:val="EasyRead14"/>
      </w:pPr>
    </w:p>
    <w:p w14:paraId="57CE2876" w14:textId="77777777" w:rsidR="00AF58C2" w:rsidRDefault="00AF58C2" w:rsidP="00AF58C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66CF94EF" w:rsidR="007319E4" w:rsidRPr="00E007DA" w:rsidRDefault="004E5CA0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Government 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3A0B8E89">
        <w:trPr>
          <w:trHeight w:val="372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6A8B8397" w:rsidR="007319E4" w:rsidRPr="002F0BB7" w:rsidRDefault="0029351A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44378A" wp14:editId="25134A07">
                  <wp:extent cx="1838325" cy="1838325"/>
                  <wp:effectExtent l="0" t="0" r="0" b="9525"/>
                  <wp:docPr id="1850508011" name="Picture 3" descr="An icon of a group of peop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43E1DD0" w14:textId="77777777" w:rsidR="0094366F" w:rsidRDefault="0094366F" w:rsidP="0094366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6E0A8901" w14:textId="77777777" w:rsidR="0094366F" w:rsidRDefault="0094366F" w:rsidP="0094366F">
            <w:pPr>
              <w:pStyle w:val="EasyRead16"/>
              <w:rPr>
                <w:sz w:val="28"/>
                <w:szCs w:val="28"/>
              </w:rPr>
            </w:pPr>
          </w:p>
          <w:p w14:paraId="2536E067" w14:textId="77777777" w:rsidR="0094366F" w:rsidRDefault="0094366F" w:rsidP="0094366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454B9EC4" w14:textId="77777777" w:rsidR="0094366F" w:rsidRDefault="0094366F" w:rsidP="0094366F">
            <w:pPr>
              <w:pStyle w:val="EasyRead16"/>
              <w:rPr>
                <w:sz w:val="28"/>
                <w:szCs w:val="28"/>
              </w:rPr>
            </w:pPr>
          </w:p>
          <w:p w14:paraId="1D0C4A7A" w14:textId="0BB4479A" w:rsidR="007319E4" w:rsidRDefault="0094366F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3A0B8E89">
        <w:trPr>
          <w:trHeight w:val="508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AC9A2D6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4A547EE0" w14:textId="77777777" w:rsidR="00794149" w:rsidRDefault="00794149" w:rsidP="00CE029F">
            <w:pPr>
              <w:pStyle w:val="EasyRead16"/>
              <w:rPr>
                <w:sz w:val="28"/>
                <w:szCs w:val="28"/>
              </w:rPr>
            </w:pPr>
          </w:p>
          <w:p w14:paraId="29F03F00" w14:textId="269435A3" w:rsidR="00794149" w:rsidRPr="002F0BB7" w:rsidRDefault="0079414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DA7506" wp14:editId="1D041C04">
                  <wp:extent cx="1727129" cy="1114425"/>
                  <wp:effectExtent l="0" t="0" r="6985" b="0"/>
                  <wp:docPr id="1479591460" name="Picture 5" descr="A 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1C9146DF" w14:textId="14882B64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145CBE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on 31 July 2024</w:t>
            </w:r>
            <w:r w:rsidR="00FD172F">
              <w:rPr>
                <w:sz w:val="28"/>
                <w:szCs w:val="28"/>
              </w:rPr>
              <w:t>.</w:t>
            </w:r>
          </w:p>
          <w:p w14:paraId="4DB4714C" w14:textId="77777777" w:rsidR="00FD172F" w:rsidRDefault="00FD172F" w:rsidP="00CE029F">
            <w:pPr>
              <w:pStyle w:val="EasyRead16"/>
              <w:rPr>
                <w:sz w:val="28"/>
                <w:szCs w:val="28"/>
              </w:rPr>
            </w:pPr>
          </w:p>
          <w:p w14:paraId="0C58AB40" w14:textId="605E7A4A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</w:t>
            </w:r>
            <w:r w:rsidR="00343E0E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7D3EF022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7C2D34C8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3A0B8E89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53F918C4" w:rsidR="007319E4" w:rsidRPr="002F0BB7" w:rsidRDefault="00C53F5A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38013B" wp14:editId="7D93E8BB">
                  <wp:extent cx="1714500" cy="1714500"/>
                  <wp:effectExtent l="0" t="0" r="0" b="0"/>
                  <wp:docPr id="1628767726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8B8F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267DB446" w14:textId="77777777" w:rsidR="009A1431" w:rsidRDefault="009A1431" w:rsidP="00CE029F">
            <w:pPr>
              <w:pStyle w:val="EasyRead16"/>
              <w:rPr>
                <w:sz w:val="28"/>
                <w:szCs w:val="28"/>
              </w:rPr>
            </w:pPr>
          </w:p>
          <w:p w14:paraId="129A589F" w14:textId="02DB74F6" w:rsidR="007319E4" w:rsidRPr="009A1431" w:rsidRDefault="007319E4" w:rsidP="014F39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 also wrote their own reports</w:t>
            </w:r>
            <w:r w:rsidR="009A1431">
              <w:rPr>
                <w:sz w:val="28"/>
                <w:szCs w:val="28"/>
              </w:rPr>
              <w:t>.</w:t>
            </w:r>
          </w:p>
        </w:tc>
      </w:tr>
      <w:tr w:rsidR="007319E4" w:rsidRPr="002F0BB7" w14:paraId="22A93593" w14:textId="77777777" w:rsidTr="3A0B8E89">
        <w:trPr>
          <w:trHeight w:val="339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50881B6B" w:rsidR="007319E4" w:rsidRPr="002F0BB7" w:rsidRDefault="00665F2D" w:rsidP="00CE029F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090BA2E" wp14:editId="1B43362E">
                  <wp:extent cx="1724025" cy="1724025"/>
                  <wp:effectExtent l="0" t="0" r="9525" b="9525"/>
                  <wp:docPr id="651954115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 descr="Group of five diverse individuals with disabilities smiling and standing together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7B0486" w14:textId="77777777" w:rsidR="005F669C" w:rsidRDefault="005F669C" w:rsidP="005F669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get ideas on what to do better the government will work with</w:t>
            </w:r>
          </w:p>
          <w:p w14:paraId="4D9A6970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37CBDB4F" w14:textId="77777777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3A0B8E89">
        <w:trPr>
          <w:trHeight w:val="299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5CF71990" w:rsidR="007319E4" w:rsidRPr="002F0BB7" w:rsidRDefault="00607ABF" w:rsidP="00CE029F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0E9C840E" wp14:editId="2582BF4A">
                  <wp:extent cx="1533525" cy="1533525"/>
                  <wp:effectExtent l="0" t="0" r="9525" b="9525"/>
                  <wp:docPr id="1551246108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5D379E53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39C1D049" w14:textId="12DC2172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="005F669C">
              <w:rPr>
                <w:sz w:val="28"/>
                <w:szCs w:val="28"/>
              </w:rPr>
              <w:t>Representative Organisations</w:t>
            </w:r>
          </w:p>
          <w:p w14:paraId="5B605D34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1AE4882F" w14:textId="6C9EA9CB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77656DA9" w14:textId="77777777" w:rsidTr="3A0B8E89">
        <w:trPr>
          <w:trHeight w:val="33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030F6D26" w:rsidR="007319E4" w:rsidRPr="002F0BB7" w:rsidRDefault="00251D32" w:rsidP="00CE029F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01DB06E7" wp14:editId="4AA472F5">
                  <wp:extent cx="1619250" cy="1619250"/>
                  <wp:effectExtent l="0" t="0" r="0" b="0"/>
                  <wp:docPr id="397421395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 descr="Five people sitting around a table discussing and reviewing papers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3DA11A9F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68872119" w14:textId="77777777" w:rsidR="007319E4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Pr="007E1F5C">
              <w:rPr>
                <w:b/>
                <w:bCs/>
                <w:sz w:val="28"/>
                <w:szCs w:val="28"/>
              </w:rPr>
              <w:t>advisory</w:t>
            </w:r>
            <w:r>
              <w:rPr>
                <w:sz w:val="28"/>
                <w:szCs w:val="28"/>
              </w:rPr>
              <w:t xml:space="preserve"> </w:t>
            </w:r>
            <w:r w:rsidRPr="00F170AF">
              <w:rPr>
                <w:b/>
                <w:bCs/>
                <w:sz w:val="28"/>
                <w:szCs w:val="28"/>
              </w:rPr>
              <w:t>groups</w:t>
            </w:r>
            <w:r>
              <w:rPr>
                <w:sz w:val="28"/>
                <w:szCs w:val="28"/>
              </w:rPr>
              <w:t>.</w:t>
            </w:r>
          </w:p>
          <w:p w14:paraId="230DA608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5DA7549A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3A0B8E89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75EE77B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455A8823" w14:textId="77777777" w:rsidR="00B37C6A" w:rsidRDefault="00B37C6A" w:rsidP="00CE029F">
            <w:pPr>
              <w:pStyle w:val="EasyRead16"/>
              <w:rPr>
                <w:sz w:val="28"/>
                <w:szCs w:val="28"/>
              </w:rPr>
            </w:pPr>
          </w:p>
          <w:p w14:paraId="092CE4CF" w14:textId="3D258FD7" w:rsidR="00B37C6A" w:rsidRPr="002F0BB7" w:rsidRDefault="00B37C6A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0BFEE0" wp14:editId="183DB410">
                  <wp:extent cx="1763175" cy="1137684"/>
                  <wp:effectExtent l="0" t="0" r="8890" b="5715"/>
                  <wp:docPr id="1194675837" name="Picture 11" descr="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904" cy="114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6B56213E" w14:textId="2C1801F8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update talks about </w:t>
            </w:r>
            <w:r w:rsidRPr="0038784D">
              <w:rPr>
                <w:b/>
                <w:bCs/>
                <w:sz w:val="28"/>
                <w:szCs w:val="28"/>
              </w:rPr>
              <w:t>some</w:t>
            </w:r>
            <w:r>
              <w:rPr>
                <w:sz w:val="28"/>
                <w:szCs w:val="28"/>
              </w:rPr>
              <w:t xml:space="preserve"> things that the </w:t>
            </w:r>
            <w:r w:rsidR="008F3F5B">
              <w:rPr>
                <w:sz w:val="28"/>
                <w:szCs w:val="28"/>
              </w:rPr>
              <w:t>Australia</w:t>
            </w:r>
            <w:r w:rsidR="007E2D1F">
              <w:rPr>
                <w:sz w:val="28"/>
                <w:szCs w:val="28"/>
              </w:rPr>
              <w:t>n</w:t>
            </w:r>
            <w:r w:rsidR="008F3F5B">
              <w:rPr>
                <w:sz w:val="28"/>
                <w:szCs w:val="28"/>
              </w:rPr>
              <w:t xml:space="preserve"> G</w:t>
            </w:r>
            <w:r>
              <w:rPr>
                <w:sz w:val="28"/>
                <w:szCs w:val="28"/>
              </w:rPr>
              <w:t>overnment has done so far.</w:t>
            </w:r>
          </w:p>
          <w:p w14:paraId="62463764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</w:p>
          <w:p w14:paraId="25A4C3CD" w14:textId="77777777" w:rsidR="007319E4" w:rsidRDefault="007319E4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does </w:t>
            </w:r>
            <w:r w:rsidRPr="0038784D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talk about </w:t>
            </w:r>
            <w:r w:rsidRPr="0038784D">
              <w:rPr>
                <w:b/>
                <w:bCs/>
                <w:sz w:val="28"/>
                <w:szCs w:val="28"/>
              </w:rPr>
              <w:t>all things</w:t>
            </w:r>
            <w:r>
              <w:rPr>
                <w:sz w:val="28"/>
                <w:szCs w:val="28"/>
              </w:rPr>
              <w:t xml:space="preserve"> the </w:t>
            </w:r>
            <w:r w:rsidR="008F3F5B">
              <w:rPr>
                <w:sz w:val="28"/>
                <w:szCs w:val="28"/>
              </w:rPr>
              <w:t>Australian G</w:t>
            </w:r>
            <w:r>
              <w:rPr>
                <w:sz w:val="28"/>
                <w:szCs w:val="28"/>
              </w:rPr>
              <w:t>overnment is doing.</w:t>
            </w:r>
          </w:p>
          <w:p w14:paraId="3AC7D883" w14:textId="30538DD8" w:rsidR="007E2D1F" w:rsidRDefault="007E2D1F" w:rsidP="007E2D1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02489379" w14:textId="77777777" w:rsidR="00B37C6A" w:rsidRDefault="00B37C6A" w:rsidP="00B37C6A">
      <w:pPr>
        <w:pStyle w:val="EasyRead14"/>
      </w:pPr>
    </w:p>
    <w:p w14:paraId="17206C9A" w14:textId="77777777" w:rsidR="00B37C6A" w:rsidRDefault="00B37C6A" w:rsidP="00B37C6A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78998E91" w14:textId="354E47AC" w:rsidR="00F16936" w:rsidRPr="00E007DA" w:rsidRDefault="00DC78E9" w:rsidP="00F16936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Moving to </w:t>
      </w:r>
      <w:r w:rsidR="00F16936">
        <w:rPr>
          <w:sz w:val="52"/>
          <w:szCs w:val="52"/>
        </w:rPr>
        <w:t xml:space="preserve">Australia </w:t>
      </w:r>
      <w:r>
        <w:rPr>
          <w:sz w:val="52"/>
          <w:szCs w:val="52"/>
        </w:rPr>
        <w:t>Law</w:t>
      </w:r>
    </w:p>
    <w:p w14:paraId="35FF390D" w14:textId="77777777" w:rsidR="00F16936" w:rsidRDefault="00F16936" w:rsidP="00F1693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8966E1" w:rsidRPr="002F0BB7" w14:paraId="577BD366" w14:textId="77777777" w:rsidTr="3A0B8E89">
        <w:trPr>
          <w:trHeight w:val="4429"/>
        </w:trPr>
        <w:tc>
          <w:tcPr>
            <w:tcW w:w="3114" w:type="dxa"/>
          </w:tcPr>
          <w:p w14:paraId="28B4927A" w14:textId="77777777" w:rsidR="008966E1" w:rsidRPr="002F0BB7" w:rsidRDefault="008966E1" w:rsidP="00CE029F">
            <w:pPr>
              <w:pStyle w:val="EasyRead16"/>
              <w:rPr>
                <w:sz w:val="28"/>
                <w:szCs w:val="28"/>
              </w:rPr>
            </w:pPr>
            <w:r w:rsidRPr="007D5FF9">
              <w:rPr>
                <w:noProof/>
              </w:rPr>
              <w:drawing>
                <wp:inline distT="0" distB="0" distL="0" distR="0" wp14:anchorId="4469CEC4" wp14:editId="2A2DFF75">
                  <wp:extent cx="1695450" cy="1695450"/>
                  <wp:effectExtent l="0" t="0" r="0" b="0"/>
                  <wp:docPr id="1151899846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2641FCC" w14:textId="560002CC" w:rsidR="008966E1" w:rsidRDefault="008966E1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Australian Government has made changes to the Migration Regulation</w:t>
            </w:r>
            <w:r w:rsidR="00453C1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1994 </w:t>
            </w:r>
            <w:r w:rsidRPr="001F6A5D">
              <w:rPr>
                <w:b/>
                <w:bCs/>
                <w:sz w:val="28"/>
                <w:szCs w:val="28"/>
              </w:rPr>
              <w:t>law</w:t>
            </w:r>
            <w:r>
              <w:rPr>
                <w:sz w:val="28"/>
                <w:szCs w:val="28"/>
              </w:rPr>
              <w:t>.</w:t>
            </w:r>
          </w:p>
          <w:p w14:paraId="4624A7E8" w14:textId="77777777" w:rsidR="008966E1" w:rsidRPr="00736BEE" w:rsidRDefault="008966E1" w:rsidP="00CE029F">
            <w:pPr>
              <w:pStyle w:val="EasyRead16"/>
              <w:rPr>
                <w:sz w:val="28"/>
                <w:szCs w:val="28"/>
              </w:rPr>
            </w:pPr>
          </w:p>
          <w:p w14:paraId="074A3E1C" w14:textId="77777777" w:rsidR="008966E1" w:rsidRDefault="008966E1" w:rsidP="00CE029F">
            <w:pPr>
              <w:pStyle w:val="EasyRead16"/>
              <w:rPr>
                <w:sz w:val="28"/>
                <w:szCs w:val="28"/>
              </w:rPr>
            </w:pPr>
            <w:r w:rsidRPr="00736BEE">
              <w:rPr>
                <w:sz w:val="28"/>
                <w:szCs w:val="28"/>
              </w:rPr>
              <w:t xml:space="preserve">Laws are </w:t>
            </w:r>
            <w:r w:rsidRPr="00736BEE">
              <w:rPr>
                <w:b/>
                <w:bCs/>
                <w:sz w:val="28"/>
                <w:szCs w:val="28"/>
              </w:rPr>
              <w:t>rules</w:t>
            </w:r>
            <w:r w:rsidRPr="00736BEE">
              <w:rPr>
                <w:sz w:val="28"/>
                <w:szCs w:val="28"/>
              </w:rPr>
              <w:t xml:space="preserve"> for how we live.</w:t>
            </w:r>
          </w:p>
          <w:p w14:paraId="463D6EF2" w14:textId="77777777" w:rsidR="008966E1" w:rsidRDefault="008966E1" w:rsidP="00CE029F">
            <w:pPr>
              <w:pStyle w:val="EasyRead16"/>
              <w:rPr>
                <w:sz w:val="28"/>
                <w:szCs w:val="28"/>
              </w:rPr>
            </w:pPr>
          </w:p>
          <w:p w14:paraId="3DD60B49" w14:textId="71C4F4B5" w:rsidR="008966E1" w:rsidRPr="002F0BB7" w:rsidRDefault="008966E1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law is about people moving to Australia from different countries.</w:t>
            </w:r>
          </w:p>
        </w:tc>
      </w:tr>
      <w:tr w:rsidR="007117B6" w:rsidRPr="002F0BB7" w14:paraId="47EA5EB8" w14:textId="77777777" w:rsidTr="3A0B8E89">
        <w:trPr>
          <w:trHeight w:val="3470"/>
        </w:trPr>
        <w:tc>
          <w:tcPr>
            <w:tcW w:w="3114" w:type="dxa"/>
          </w:tcPr>
          <w:p w14:paraId="720B0662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17D7CC61" w14:textId="77777777" w:rsidR="007117B6" w:rsidRDefault="007117B6" w:rsidP="00CE029F">
            <w:pPr>
              <w:pStyle w:val="EasyRead16"/>
              <w:rPr>
                <w:sz w:val="28"/>
                <w:szCs w:val="28"/>
              </w:rPr>
            </w:pPr>
            <w:r w:rsidRPr="005E7FC3">
              <w:rPr>
                <w:noProof/>
              </w:rPr>
              <w:drawing>
                <wp:inline distT="0" distB="0" distL="0" distR="0" wp14:anchorId="05409B01" wp14:editId="1A8726E5">
                  <wp:extent cx="1638300" cy="1638300"/>
                  <wp:effectExtent l="0" t="0" r="0" b="0"/>
                  <wp:docPr id="97123281" name="Picture 12" descr="A clipboard with a green check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clipboard with a green check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86EDD" w14:textId="77777777" w:rsidR="00546636" w:rsidRDefault="00546636" w:rsidP="00CE029F">
            <w:pPr>
              <w:pStyle w:val="EasyRead16"/>
              <w:rPr>
                <w:sz w:val="28"/>
                <w:szCs w:val="28"/>
              </w:rPr>
            </w:pPr>
          </w:p>
          <w:p w14:paraId="27F0EC60" w14:textId="77777777" w:rsidR="00546636" w:rsidRDefault="00546636" w:rsidP="00CE029F">
            <w:pPr>
              <w:pStyle w:val="EasyRead16"/>
              <w:rPr>
                <w:sz w:val="28"/>
                <w:szCs w:val="28"/>
              </w:rPr>
            </w:pPr>
          </w:p>
          <w:p w14:paraId="18548D48" w14:textId="77777777" w:rsidR="00546636" w:rsidRDefault="00546636" w:rsidP="00CE029F">
            <w:pPr>
              <w:pStyle w:val="EasyRead16"/>
              <w:rPr>
                <w:sz w:val="28"/>
                <w:szCs w:val="28"/>
              </w:rPr>
            </w:pPr>
          </w:p>
          <w:p w14:paraId="386F114A" w14:textId="4CC8533E" w:rsidR="00546636" w:rsidRPr="002F0BB7" w:rsidRDefault="00546636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2E5F98" wp14:editId="5A161D8A">
                  <wp:extent cx="1714500" cy="1714500"/>
                  <wp:effectExtent l="0" t="0" r="0" b="0"/>
                  <wp:docPr id="1084351268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C913DB4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16BC66F8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17F715EF" w14:textId="370C40CC" w:rsidR="007117B6" w:rsidRDefault="0FCCF650" w:rsidP="00CE029F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68812F6C">
              <w:rPr>
                <w:sz w:val="28"/>
                <w:szCs w:val="28"/>
              </w:rPr>
              <w:t>The</w:t>
            </w:r>
            <w:r w:rsidR="5F83E895" w:rsidRPr="68812F6C">
              <w:rPr>
                <w:sz w:val="28"/>
                <w:szCs w:val="28"/>
              </w:rPr>
              <w:t xml:space="preserve"> government</w:t>
            </w:r>
            <w:r w:rsidR="002822A4">
              <w:rPr>
                <w:sz w:val="28"/>
                <w:szCs w:val="28"/>
              </w:rPr>
              <w:t xml:space="preserve"> </w:t>
            </w:r>
            <w:r w:rsidRPr="68812F6C">
              <w:rPr>
                <w:sz w:val="28"/>
                <w:szCs w:val="28"/>
              </w:rPr>
              <w:t xml:space="preserve">made changes to the rules about </w:t>
            </w:r>
            <w:r w:rsidRPr="68812F6C">
              <w:rPr>
                <w:b/>
                <w:bCs/>
                <w:sz w:val="28"/>
                <w:szCs w:val="28"/>
              </w:rPr>
              <w:t xml:space="preserve">visa </w:t>
            </w:r>
            <w:r w:rsidRPr="68812F6C">
              <w:rPr>
                <w:sz w:val="28"/>
                <w:szCs w:val="28"/>
              </w:rPr>
              <w:t>applications</w:t>
            </w:r>
            <w:r w:rsidRPr="68812F6C">
              <w:rPr>
                <w:b/>
                <w:bCs/>
                <w:sz w:val="28"/>
                <w:szCs w:val="28"/>
              </w:rPr>
              <w:t>.</w:t>
            </w:r>
          </w:p>
          <w:p w14:paraId="7D112153" w14:textId="77777777" w:rsidR="007117B6" w:rsidRDefault="007117B6" w:rsidP="00CE029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15387380" w14:textId="77777777" w:rsidR="007117B6" w:rsidRPr="00AA43D6" w:rsidRDefault="007117B6" w:rsidP="00CE029F">
            <w:pPr>
              <w:spacing w:line="360" w:lineRule="auto"/>
              <w:rPr>
                <w:sz w:val="28"/>
                <w:szCs w:val="28"/>
              </w:rPr>
            </w:pPr>
            <w:r w:rsidRPr="00AA43D6">
              <w:rPr>
                <w:sz w:val="28"/>
                <w:szCs w:val="28"/>
              </w:rPr>
              <w:t>A visa is a document that says you can go to another country for a certain amount of time</w:t>
            </w:r>
            <w:r>
              <w:rPr>
                <w:sz w:val="28"/>
                <w:szCs w:val="28"/>
              </w:rPr>
              <w:t>.</w:t>
            </w:r>
          </w:p>
          <w:p w14:paraId="31B3C334" w14:textId="77777777" w:rsidR="007117B6" w:rsidRDefault="007117B6" w:rsidP="00CE029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7D5C1C3F" w14:textId="77777777" w:rsidR="007B1C3D" w:rsidRDefault="007B1C3D" w:rsidP="00CE029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5854633A" w14:textId="77777777" w:rsidR="007117B6" w:rsidRDefault="007117B6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changes are about</w:t>
            </w:r>
            <w:r w:rsidRPr="00AA43D6">
              <w:rPr>
                <w:sz w:val="28"/>
                <w:szCs w:val="28"/>
              </w:rPr>
              <w:t xml:space="preserve"> children with health problems or a disability who are</w:t>
            </w:r>
          </w:p>
          <w:p w14:paraId="386F90E5" w14:textId="77777777" w:rsidR="007117B6" w:rsidRPr="00AA43D6" w:rsidRDefault="007117B6" w:rsidP="00CE029F">
            <w:pPr>
              <w:pStyle w:val="EasyRead16"/>
              <w:rPr>
                <w:sz w:val="28"/>
                <w:szCs w:val="28"/>
              </w:rPr>
            </w:pPr>
          </w:p>
          <w:p w14:paraId="2B167F74" w14:textId="77777777" w:rsidR="007117B6" w:rsidRPr="00AA43D6" w:rsidRDefault="007117B6" w:rsidP="007B1C3D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 w:rsidRPr="00AA43D6">
              <w:rPr>
                <w:sz w:val="28"/>
                <w:szCs w:val="28"/>
              </w:rPr>
              <w:t>Living in Australia</w:t>
            </w:r>
          </w:p>
          <w:p w14:paraId="19244BF3" w14:textId="77777777" w:rsidR="007117B6" w:rsidRPr="00AA43D6" w:rsidRDefault="007117B6" w:rsidP="007B1C3D">
            <w:pPr>
              <w:pStyle w:val="EasyRead16"/>
              <w:numPr>
                <w:ilvl w:val="0"/>
                <w:numId w:val="8"/>
              </w:numPr>
              <w:spacing w:before="240"/>
              <w:ind w:left="714" w:hanging="357"/>
              <w:rPr>
                <w:sz w:val="28"/>
                <w:szCs w:val="28"/>
              </w:rPr>
            </w:pPr>
            <w:r w:rsidRPr="00AA43D6">
              <w:rPr>
                <w:sz w:val="28"/>
                <w:szCs w:val="28"/>
              </w:rPr>
              <w:t>Born in Australia.</w:t>
            </w:r>
          </w:p>
          <w:p w14:paraId="208275B5" w14:textId="77777777" w:rsidR="007117B6" w:rsidRPr="00AA43D6" w:rsidRDefault="007117B6" w:rsidP="00CE029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5600A31" w14:textId="3A1162E1" w:rsidR="3A0B8E89" w:rsidRDefault="3A0B8E89">
      <w:r>
        <w:br w:type="page"/>
      </w:r>
    </w:p>
    <w:p w14:paraId="07FD74F4" w14:textId="3DB7E2CE" w:rsidR="00EA6F51" w:rsidRPr="00E007DA" w:rsidRDefault="00DC78E9" w:rsidP="00EA6F51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Healthcare</w:t>
      </w:r>
    </w:p>
    <w:p w14:paraId="217C5DA1" w14:textId="77777777" w:rsidR="00EA6F51" w:rsidRDefault="00EA6F51" w:rsidP="00EA6F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B1C3D" w:rsidRPr="00E007DA" w14:paraId="5ADEC175" w14:textId="77777777" w:rsidTr="00C0183A">
        <w:trPr>
          <w:trHeight w:val="357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DD0EE6D" w14:textId="5CF4E007" w:rsidR="007B1C3D" w:rsidRPr="00E007DA" w:rsidRDefault="003F2F57" w:rsidP="00CE029F">
            <w:pPr>
              <w:pStyle w:val="EasyRead16"/>
              <w:rPr>
                <w:sz w:val="28"/>
                <w:szCs w:val="28"/>
              </w:rPr>
            </w:pPr>
            <w:r w:rsidRPr="00E82F11">
              <w:rPr>
                <w:noProof/>
                <w:sz w:val="28"/>
                <w:szCs w:val="28"/>
              </w:rPr>
              <w:drawing>
                <wp:inline distT="0" distB="0" distL="0" distR="0" wp14:anchorId="3943494E" wp14:editId="65600A3A">
                  <wp:extent cx="1695450" cy="1695450"/>
                  <wp:effectExtent l="0" t="0" r="0" b="0"/>
                  <wp:docPr id="880684458" name="Picture 1" descr="Two people standing next to a presentation easel with a check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84458" name="Picture 1" descr="Two people standing next to a presentation easel with a checklist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F8DE95B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0357D04D" w14:textId="022971DC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Australian Government has been working on 3 different things in healthcare to help people with disability.</w:t>
            </w:r>
          </w:p>
        </w:tc>
      </w:tr>
      <w:tr w:rsidR="00DC78E9" w:rsidRPr="00E007DA" w14:paraId="391662A3" w14:textId="77777777" w:rsidTr="00C0183A">
        <w:trPr>
          <w:trHeight w:val="551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A36CED9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60A2BF76" w14:textId="77777777" w:rsidR="007A5BB1" w:rsidRDefault="007A5BB1" w:rsidP="00CE029F">
            <w:pPr>
              <w:pStyle w:val="EasyRead16"/>
              <w:rPr>
                <w:sz w:val="28"/>
                <w:szCs w:val="28"/>
              </w:rPr>
            </w:pPr>
          </w:p>
          <w:p w14:paraId="6EDA3666" w14:textId="5E97F7D8" w:rsidR="007A5BB1" w:rsidRPr="00E007DA" w:rsidRDefault="007A5BB1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0BFB7B" wp14:editId="71BB4146">
                  <wp:extent cx="1787185" cy="1714500"/>
                  <wp:effectExtent l="0" t="0" r="3810" b="0"/>
                  <wp:docPr id="2033010224" name="Picture 1" descr="calendar icon with April 2024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8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B473A00" w14:textId="01E0A9AF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14:paraId="2C98ED9F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4465DD84" w14:textId="6688E3D2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Australian Government wrote the </w:t>
            </w:r>
            <w:r w:rsidRPr="00D12A27">
              <w:rPr>
                <w:sz w:val="28"/>
                <w:szCs w:val="28"/>
              </w:rPr>
              <w:t>Intellectual Disability</w:t>
            </w:r>
            <w:r w:rsidRPr="00920D90">
              <w:rPr>
                <w:sz w:val="28"/>
                <w:szCs w:val="28"/>
              </w:rPr>
              <w:t xml:space="preserve"> Health Capability </w:t>
            </w:r>
            <w:r w:rsidRPr="00D31AE2">
              <w:rPr>
                <w:b/>
                <w:bCs/>
                <w:sz w:val="28"/>
                <w:szCs w:val="28"/>
              </w:rPr>
              <w:t>Framework</w:t>
            </w:r>
            <w:r w:rsidRPr="00920D90">
              <w:rPr>
                <w:sz w:val="28"/>
                <w:szCs w:val="28"/>
              </w:rPr>
              <w:t>.</w:t>
            </w:r>
          </w:p>
          <w:p w14:paraId="12EFF18A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1A11F3C8" w14:textId="77777777" w:rsidR="00DC78E9" w:rsidRPr="00A138D6" w:rsidRDefault="00DC78E9" w:rsidP="00CE029F">
            <w:pPr>
              <w:pStyle w:val="EasyRead16"/>
              <w:rPr>
                <w:sz w:val="28"/>
                <w:szCs w:val="28"/>
              </w:rPr>
            </w:pPr>
            <w:r w:rsidRPr="00A138D6">
              <w:rPr>
                <w:sz w:val="28"/>
                <w:szCs w:val="28"/>
                <w:lang w:val="en-US"/>
              </w:rPr>
              <w:t>A framework is</w:t>
            </w:r>
            <w:r>
              <w:rPr>
                <w:sz w:val="28"/>
                <w:szCs w:val="28"/>
                <w:lang w:val="en-US"/>
              </w:rPr>
              <w:t xml:space="preserve"> a document saying</w:t>
            </w:r>
            <w:r w:rsidRPr="00A138D6">
              <w:rPr>
                <w:sz w:val="28"/>
                <w:szCs w:val="28"/>
                <w:lang w:val="en-US"/>
              </w:rPr>
              <w:t xml:space="preserve"> how we will do something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3DC1FF6C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56709BD0" w14:textId="17A69464" w:rsidR="00DC78E9" w:rsidRPr="00E007DA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was </w:t>
            </w:r>
            <w:r w:rsidR="00145CBE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in April 2024.</w:t>
            </w:r>
          </w:p>
        </w:tc>
      </w:tr>
      <w:tr w:rsidR="00DC78E9" w:rsidRPr="00E007DA" w14:paraId="0B44800D" w14:textId="77777777" w:rsidTr="00AD2951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AD2EC85" w14:textId="587E22C7" w:rsidR="00DC78E9" w:rsidRPr="00E007DA" w:rsidRDefault="00242427" w:rsidP="00CE029F">
            <w:pPr>
              <w:pStyle w:val="EasyRead16"/>
              <w:rPr>
                <w:sz w:val="28"/>
                <w:szCs w:val="28"/>
              </w:rPr>
            </w:pPr>
            <w:r w:rsidRPr="00230936">
              <w:rPr>
                <w:noProof/>
                <w:sz w:val="28"/>
                <w:szCs w:val="28"/>
              </w:rPr>
              <w:drawing>
                <wp:inline distT="0" distB="0" distL="0" distR="0" wp14:anchorId="7A0906BA" wp14:editId="475416FD">
                  <wp:extent cx="1630002" cy="1714500"/>
                  <wp:effectExtent l="0" t="0" r="8890" b="0"/>
                  <wp:docPr id="867323430" name="Picture 1" descr="A woman gesturing towards a blackboard with a teal hand icon pointing to a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323430" name="Picture 1" descr="A woman gesturing towards a blackboard with a teal hand icon pointing to a hear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21" cy="172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8C873F8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3D15E023" w14:textId="77777777" w:rsidR="00DC78E9" w:rsidRPr="00E007DA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says what people learning to work in healthcare need to know to care for people with intellectual disability. </w:t>
            </w:r>
          </w:p>
        </w:tc>
      </w:tr>
      <w:tr w:rsidR="00DC78E9" w:rsidRPr="00E007DA" w14:paraId="5B8BDAA6" w14:textId="77777777" w:rsidTr="00AD2951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DF12453" w14:textId="25BD63E4" w:rsidR="00DC78E9" w:rsidRPr="00E007DA" w:rsidRDefault="001F2D59" w:rsidP="00CE029F">
            <w:pPr>
              <w:pStyle w:val="EasyRead16"/>
              <w:rPr>
                <w:sz w:val="28"/>
                <w:szCs w:val="28"/>
              </w:rPr>
            </w:pPr>
            <w:r w:rsidRPr="005D45D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ADF299" wp14:editId="4540D071">
                  <wp:extent cx="1609725" cy="1609725"/>
                  <wp:effectExtent l="0" t="0" r="9525" b="0"/>
                  <wp:docPr id="358196353" name="Picture 1" descr="An open book with an assessment checklist and a person in a suit taking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196353" name="Picture 1" descr="An open book with an assessment checklist and a person in a suit taking notes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81F5892" w14:textId="5739041F" w:rsidR="008E1A83" w:rsidRDefault="007B1C3D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2DEC244A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070B6770" w14:textId="289EF4B4" w:rsidR="00DC78E9" w:rsidRPr="00E007DA" w:rsidRDefault="00DC78E9" w:rsidP="00CE029F">
            <w:pPr>
              <w:pStyle w:val="EasyRead16"/>
              <w:rPr>
                <w:sz w:val="28"/>
                <w:szCs w:val="28"/>
              </w:rPr>
            </w:pPr>
            <w:r w:rsidRPr="68812F6C">
              <w:rPr>
                <w:sz w:val="28"/>
                <w:szCs w:val="28"/>
              </w:rPr>
              <w:t>The</w:t>
            </w:r>
            <w:r w:rsidR="4729F2FE" w:rsidRPr="68812F6C">
              <w:rPr>
                <w:sz w:val="28"/>
                <w:szCs w:val="28"/>
              </w:rPr>
              <w:t xml:space="preserve"> government</w:t>
            </w:r>
            <w:r w:rsidRPr="68812F6C">
              <w:rPr>
                <w:sz w:val="28"/>
                <w:szCs w:val="28"/>
              </w:rPr>
              <w:t xml:space="preserve"> made changes to the Comprehensive Health Assessment Program.</w:t>
            </w:r>
          </w:p>
        </w:tc>
      </w:tr>
      <w:tr w:rsidR="00DC78E9" w:rsidRPr="00E007DA" w14:paraId="369AC0CA" w14:textId="77777777" w:rsidTr="00AD2951">
        <w:trPr>
          <w:trHeight w:val="453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F4FFD88" w14:textId="2BAF5490" w:rsidR="00DC78E9" w:rsidRPr="00E007DA" w:rsidRDefault="00F75CE3" w:rsidP="00CE029F">
            <w:pPr>
              <w:pStyle w:val="EasyRead16"/>
              <w:rPr>
                <w:sz w:val="28"/>
                <w:szCs w:val="28"/>
              </w:rPr>
            </w:pPr>
            <w:r w:rsidRPr="00F364AB">
              <w:rPr>
                <w:noProof/>
                <w:sz w:val="28"/>
                <w:szCs w:val="28"/>
              </w:rPr>
              <w:drawing>
                <wp:inline distT="0" distB="0" distL="0" distR="0" wp14:anchorId="004BEB30" wp14:editId="7B8A3FDD">
                  <wp:extent cx="1600200" cy="1600200"/>
                  <wp:effectExtent l="0" t="0" r="0" b="0"/>
                  <wp:docPr id="506517145" name="Picture 1" descr="A professional woman writing at her desk in an office, with a computer and stethoscope nearb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517145" name="Picture 1" descr="A professional woman writing at her desk in an office, with a computer and stethoscope nearby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BDFB1C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45573D8F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helps GPs checks to keep people healthy.</w:t>
            </w:r>
          </w:p>
          <w:p w14:paraId="3EE16F5D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697A2982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assessments are for people with intellectual disability who are</w:t>
            </w:r>
          </w:p>
          <w:p w14:paraId="0E97618E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60864BB1" w14:textId="77777777" w:rsidR="00DC78E9" w:rsidRDefault="00DC78E9" w:rsidP="00CE029F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Adults</w:t>
            </w:r>
          </w:p>
          <w:p w14:paraId="1B12AD9B" w14:textId="77777777" w:rsidR="00DC78E9" w:rsidRPr="00E007DA" w:rsidRDefault="00DC78E9" w:rsidP="00CE029F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Young people.</w:t>
            </w:r>
          </w:p>
        </w:tc>
      </w:tr>
      <w:tr w:rsidR="00DC78E9" w:rsidRPr="00E007DA" w14:paraId="7E082A46" w14:textId="77777777" w:rsidTr="00AD2951">
        <w:trPr>
          <w:trHeight w:val="31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9E2E909" w14:textId="59C8951A" w:rsidR="00DC78E9" w:rsidRPr="00E007DA" w:rsidRDefault="003D4177" w:rsidP="00CE029F">
            <w:pPr>
              <w:pStyle w:val="EasyRead16"/>
              <w:rPr>
                <w:sz w:val="28"/>
                <w:szCs w:val="28"/>
              </w:rPr>
            </w:pPr>
            <w:r w:rsidRPr="009C240F">
              <w:rPr>
                <w:noProof/>
                <w:sz w:val="28"/>
                <w:szCs w:val="28"/>
              </w:rPr>
              <w:drawing>
                <wp:inline distT="0" distB="0" distL="0" distR="0" wp14:anchorId="7F0CDC89" wp14:editId="2B7568A9">
                  <wp:extent cx="1743075" cy="1743075"/>
                  <wp:effectExtent l="0" t="0" r="9525" b="0"/>
                  <wp:docPr id="1282017073" name="Picture 1" descr="A roadmap with calendar pages from March to June, showing steps in a jour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017073" name="Picture 1" descr="A roadmap with calendar pages from March to June, showing steps in a journey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EE70" w14:textId="15BF0DAB" w:rsidR="00DC78E9" w:rsidRDefault="007B1C3D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14:paraId="70981734" w14:textId="77777777" w:rsidR="007B1C3D" w:rsidRDefault="007B1C3D" w:rsidP="00CE029F">
            <w:pPr>
              <w:pStyle w:val="EasyRead16"/>
              <w:rPr>
                <w:sz w:val="28"/>
                <w:szCs w:val="28"/>
              </w:rPr>
            </w:pPr>
          </w:p>
          <w:p w14:paraId="0E52154F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Australian Government is almost finished the Autism Health Roadmap.</w:t>
            </w:r>
          </w:p>
        </w:tc>
      </w:tr>
      <w:tr w:rsidR="00DC78E9" w:rsidRPr="00E007DA" w14:paraId="29854FAF" w14:textId="77777777" w:rsidTr="00AD2951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A4AB093" w14:textId="48146629" w:rsidR="00DC78E9" w:rsidRPr="00E007DA" w:rsidRDefault="00407654" w:rsidP="00CE029F">
            <w:pPr>
              <w:pStyle w:val="EasyRead16"/>
              <w:rPr>
                <w:sz w:val="28"/>
                <w:szCs w:val="28"/>
              </w:rPr>
            </w:pPr>
            <w:r w:rsidRPr="00666C43">
              <w:rPr>
                <w:noProof/>
                <w:sz w:val="28"/>
                <w:szCs w:val="28"/>
              </w:rPr>
              <w:drawing>
                <wp:inline distT="0" distB="0" distL="0" distR="0" wp14:anchorId="51A01739" wp14:editId="05A7C7DE">
                  <wp:extent cx="1733550" cy="1733550"/>
                  <wp:effectExtent l="0" t="0" r="0" b="0"/>
                  <wp:docPr id="1244294010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294010" name="Picture 1" descr="Two men holding signs with thumbs up and thumbs down gestures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E64B5AB" w14:textId="4151453E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 w:rsidRPr="68812F6C">
              <w:rPr>
                <w:sz w:val="28"/>
                <w:szCs w:val="28"/>
              </w:rPr>
              <w:t>The</w:t>
            </w:r>
            <w:r w:rsidR="4CFE4AA4" w:rsidRPr="68812F6C">
              <w:rPr>
                <w:sz w:val="28"/>
                <w:szCs w:val="28"/>
              </w:rPr>
              <w:t xml:space="preserve"> government</w:t>
            </w:r>
            <w:r w:rsidRPr="68812F6C">
              <w:rPr>
                <w:sz w:val="28"/>
                <w:szCs w:val="28"/>
              </w:rPr>
              <w:t xml:space="preserve"> ha</w:t>
            </w:r>
            <w:r w:rsidR="00AB4569">
              <w:rPr>
                <w:sz w:val="28"/>
                <w:szCs w:val="28"/>
              </w:rPr>
              <w:t>s</w:t>
            </w:r>
            <w:r w:rsidRPr="68812F6C">
              <w:rPr>
                <w:sz w:val="28"/>
                <w:szCs w:val="28"/>
              </w:rPr>
              <w:t xml:space="preserve"> been working with the community to make the roadmap.</w:t>
            </w:r>
          </w:p>
          <w:p w14:paraId="389A38CA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0F8164CB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will help improve </w:t>
            </w:r>
          </w:p>
          <w:p w14:paraId="72047731" w14:textId="77777777" w:rsidR="00DC78E9" w:rsidRDefault="00DC78E9" w:rsidP="00CE029F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</w:t>
            </w:r>
          </w:p>
          <w:p w14:paraId="305D7C87" w14:textId="77777777" w:rsidR="00DC78E9" w:rsidRDefault="00DC78E9" w:rsidP="00CE029F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Mental health</w:t>
            </w:r>
          </w:p>
          <w:p w14:paraId="5D127E54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 Autistic people.</w:t>
            </w:r>
          </w:p>
        </w:tc>
      </w:tr>
    </w:tbl>
    <w:p w14:paraId="12C5CFA7" w14:textId="1F8F61DC" w:rsidR="00C73D3F" w:rsidRPr="00E007DA" w:rsidRDefault="008E1A83" w:rsidP="3A0B8E89">
      <w:pPr>
        <w:pStyle w:val="Heading2"/>
        <w:spacing w:line="360" w:lineRule="auto"/>
        <w:rPr>
          <w:sz w:val="52"/>
          <w:szCs w:val="52"/>
        </w:rPr>
      </w:pPr>
      <w:r w:rsidRPr="3A0B8E89">
        <w:rPr>
          <w:sz w:val="52"/>
          <w:szCs w:val="52"/>
        </w:rPr>
        <w:lastRenderedPageBreak/>
        <w:t>More people with disability working in the government</w:t>
      </w:r>
    </w:p>
    <w:p w14:paraId="49BC050C" w14:textId="77777777" w:rsidR="00C73D3F" w:rsidRDefault="00C73D3F" w:rsidP="00C73D3F"/>
    <w:p w14:paraId="6DC9EC96" w14:textId="77777777" w:rsidR="00C618DB" w:rsidRDefault="00C618DB" w:rsidP="00C73D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C78E9" w:rsidRPr="00E007DA" w14:paraId="3D97E410" w14:textId="77777777" w:rsidTr="00AD2951">
        <w:trPr>
          <w:trHeight w:val="951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47C4D3" w14:textId="77777777" w:rsidR="00DC78E9" w:rsidRDefault="00ED62E2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B76483" wp14:editId="3397CA2F">
                  <wp:extent cx="1724025" cy="1724025"/>
                  <wp:effectExtent l="0" t="0" r="9525" b="9525"/>
                  <wp:docPr id="230291099" name="Picture 15" descr="An icon of a magnifying glass ove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7E043" w14:textId="77777777" w:rsidR="00ED62E2" w:rsidRDefault="00ED62E2" w:rsidP="00CE029F">
            <w:pPr>
              <w:pStyle w:val="EasyRead16"/>
              <w:rPr>
                <w:sz w:val="28"/>
                <w:szCs w:val="28"/>
              </w:rPr>
            </w:pPr>
          </w:p>
          <w:p w14:paraId="0207E6F4" w14:textId="77777777" w:rsidR="00ED62E2" w:rsidRDefault="00ED62E2" w:rsidP="00CE029F">
            <w:pPr>
              <w:pStyle w:val="EasyRead16"/>
              <w:rPr>
                <w:sz w:val="28"/>
                <w:szCs w:val="28"/>
              </w:rPr>
            </w:pPr>
          </w:p>
          <w:p w14:paraId="539D743C" w14:textId="77777777" w:rsidR="00ED62E2" w:rsidRDefault="00ED62E2" w:rsidP="00CE029F">
            <w:pPr>
              <w:pStyle w:val="EasyRead16"/>
              <w:rPr>
                <w:sz w:val="28"/>
                <w:szCs w:val="28"/>
              </w:rPr>
            </w:pPr>
          </w:p>
          <w:p w14:paraId="231F3C69" w14:textId="77777777" w:rsidR="00ED62E2" w:rsidRDefault="00ED62E2" w:rsidP="00CE029F">
            <w:pPr>
              <w:pStyle w:val="EasyRead16"/>
              <w:rPr>
                <w:sz w:val="28"/>
                <w:szCs w:val="28"/>
              </w:rPr>
            </w:pPr>
          </w:p>
          <w:p w14:paraId="145A8DB6" w14:textId="77777777" w:rsidR="00ED62E2" w:rsidRDefault="00ED62E2" w:rsidP="00CE029F">
            <w:pPr>
              <w:pStyle w:val="EasyRead16"/>
              <w:rPr>
                <w:sz w:val="28"/>
                <w:szCs w:val="28"/>
              </w:rPr>
            </w:pPr>
          </w:p>
          <w:p w14:paraId="7220F69D" w14:textId="77777777" w:rsidR="00ED62E2" w:rsidRDefault="00ED62E2" w:rsidP="00CE029F">
            <w:pPr>
              <w:pStyle w:val="EasyRead16"/>
              <w:rPr>
                <w:sz w:val="28"/>
                <w:szCs w:val="28"/>
              </w:rPr>
            </w:pPr>
          </w:p>
          <w:p w14:paraId="2F1A9436" w14:textId="77F964E8" w:rsidR="00ED62E2" w:rsidRPr="00E007DA" w:rsidRDefault="005C419E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A1059A" wp14:editId="34A66B3D">
                  <wp:extent cx="1733550" cy="1733550"/>
                  <wp:effectExtent l="0" t="0" r="0" b="0"/>
                  <wp:docPr id="545161129" name="Picture 1" descr="Woman in a wheelchair on a ramp pointing at an 'easy read' document with a stopwatch and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B4B84E" w14:textId="5DAB0515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 w:rsidRPr="68812F6C">
              <w:rPr>
                <w:sz w:val="28"/>
                <w:szCs w:val="28"/>
              </w:rPr>
              <w:t xml:space="preserve">The Australian Public Service Commission is looking </w:t>
            </w:r>
            <w:r w:rsidR="6562A247" w:rsidRPr="68812F6C">
              <w:rPr>
                <w:sz w:val="28"/>
                <w:szCs w:val="28"/>
              </w:rPr>
              <w:t>at</w:t>
            </w:r>
            <w:r w:rsidRPr="68812F6C">
              <w:rPr>
                <w:sz w:val="28"/>
                <w:szCs w:val="28"/>
              </w:rPr>
              <w:t xml:space="preserve"> how to support </w:t>
            </w:r>
            <w:r w:rsidR="0262CF93" w:rsidRPr="68812F6C">
              <w:rPr>
                <w:sz w:val="28"/>
                <w:szCs w:val="28"/>
              </w:rPr>
              <w:t xml:space="preserve">more </w:t>
            </w:r>
            <w:r w:rsidRPr="68812F6C">
              <w:rPr>
                <w:sz w:val="28"/>
                <w:szCs w:val="28"/>
              </w:rPr>
              <w:t xml:space="preserve">people with disability </w:t>
            </w:r>
            <w:r w:rsidR="65FAB2DE" w:rsidRPr="68812F6C">
              <w:rPr>
                <w:sz w:val="28"/>
                <w:szCs w:val="28"/>
              </w:rPr>
              <w:t>to get</w:t>
            </w:r>
            <w:r w:rsidRPr="68812F6C">
              <w:rPr>
                <w:sz w:val="28"/>
                <w:szCs w:val="28"/>
              </w:rPr>
              <w:t xml:space="preserve"> jobs in the government.</w:t>
            </w:r>
          </w:p>
          <w:p w14:paraId="150F5644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462261C0" w14:textId="77777777" w:rsidR="008E1A83" w:rsidRDefault="008E1A83" w:rsidP="00CE029F">
            <w:pPr>
              <w:pStyle w:val="EasyRead16"/>
              <w:rPr>
                <w:sz w:val="28"/>
                <w:szCs w:val="28"/>
              </w:rPr>
            </w:pPr>
          </w:p>
          <w:p w14:paraId="086D1E96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Like </w:t>
            </w:r>
            <w:r w:rsidRPr="00560128">
              <w:rPr>
                <w:b/>
                <w:bCs/>
                <w:sz w:val="28"/>
                <w:szCs w:val="28"/>
              </w:rPr>
              <w:t>workplace adjustments</w:t>
            </w:r>
            <w:r>
              <w:rPr>
                <w:sz w:val="28"/>
                <w:szCs w:val="28"/>
              </w:rPr>
              <w:t>.</w:t>
            </w:r>
          </w:p>
          <w:p w14:paraId="5D3B1697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3EDE7E3D" w14:textId="3DB46ECF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 w:rsidRPr="68812F6C">
              <w:rPr>
                <w:sz w:val="28"/>
                <w:szCs w:val="28"/>
              </w:rPr>
              <w:t>Workplace adjustments are changing things in the workplace so people can work at their best.</w:t>
            </w:r>
          </w:p>
          <w:p w14:paraId="789DCCC3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7624594B" w14:textId="77777777" w:rsidR="008E1A83" w:rsidRDefault="008E1A83" w:rsidP="00CE029F">
            <w:pPr>
              <w:pStyle w:val="EasyRead16"/>
              <w:rPr>
                <w:sz w:val="28"/>
                <w:szCs w:val="28"/>
              </w:rPr>
            </w:pPr>
          </w:p>
          <w:p w14:paraId="58C5568A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might be</w:t>
            </w:r>
          </w:p>
          <w:p w14:paraId="2595D629" w14:textId="77777777" w:rsidR="00DC78E9" w:rsidRDefault="00DC78E9" w:rsidP="008E1A83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Finding new ways to do things</w:t>
            </w:r>
          </w:p>
          <w:p w14:paraId="00459733" w14:textId="77777777" w:rsidR="00DC78E9" w:rsidRDefault="00DC78E9" w:rsidP="008E1A83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Having different equipment</w:t>
            </w:r>
          </w:p>
          <w:p w14:paraId="08C62AC4" w14:textId="77777777" w:rsidR="00DC78E9" w:rsidRDefault="00DC78E9" w:rsidP="008E1A83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Different support</w:t>
            </w:r>
          </w:p>
          <w:p w14:paraId="35634D43" w14:textId="77777777" w:rsidR="00DC78E9" w:rsidRDefault="00DC78E9" w:rsidP="008E1A83">
            <w:pPr>
              <w:pStyle w:val="EasyRead16"/>
              <w:numPr>
                <w:ilvl w:val="0"/>
                <w:numId w:val="13"/>
              </w:numPr>
              <w:spacing w:before="240"/>
              <w:ind w:left="714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Changing the workplace.</w:t>
            </w:r>
          </w:p>
        </w:tc>
      </w:tr>
      <w:tr w:rsidR="00DC78E9" w:rsidRPr="00E007DA" w14:paraId="25DC72DC" w14:textId="77777777" w:rsidTr="00C618DB">
        <w:trPr>
          <w:trHeight w:val="326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715177A" w14:textId="52146D10" w:rsidR="00DC78E9" w:rsidRPr="00E007DA" w:rsidRDefault="00404935" w:rsidP="00CE029F">
            <w:pPr>
              <w:pStyle w:val="EasyRead16"/>
              <w:rPr>
                <w:sz w:val="28"/>
                <w:szCs w:val="28"/>
              </w:rPr>
            </w:pPr>
            <w:r w:rsidRPr="00B54C2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4A8EC94" wp14:editId="0F88EDF1">
                  <wp:extent cx="1495425" cy="1495425"/>
                  <wp:effectExtent l="0" t="0" r="0" b="9525"/>
                  <wp:docPr id="973351510" name="Picture 1" descr="Person in a grey checkered blazer with a red lanyard and ID bad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51510" name="Picture 1" descr="Person in a grey checkered blazer with a red lanyard and ID badge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F3258BE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59835E6B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1FCA1035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could help more people with disability get a job in the government. </w:t>
            </w:r>
          </w:p>
        </w:tc>
      </w:tr>
      <w:tr w:rsidR="00DC78E9" w:rsidRPr="00E007DA" w14:paraId="104AD19E" w14:textId="77777777" w:rsidTr="00AD2951">
        <w:trPr>
          <w:trHeight w:val="367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52F1ED7" w14:textId="20AE4215" w:rsidR="00DC78E9" w:rsidRPr="00E007DA" w:rsidRDefault="009F54CC" w:rsidP="00CE029F">
            <w:pPr>
              <w:pStyle w:val="EasyRead16"/>
              <w:rPr>
                <w:sz w:val="28"/>
                <w:szCs w:val="28"/>
              </w:rPr>
            </w:pPr>
            <w:r w:rsidRPr="00E5430D">
              <w:rPr>
                <w:noProof/>
                <w:sz w:val="28"/>
                <w:szCs w:val="28"/>
              </w:rPr>
              <w:drawing>
                <wp:inline distT="0" distB="0" distL="0" distR="0" wp14:anchorId="5829DE0B" wp14:editId="59383199">
                  <wp:extent cx="1628775" cy="1628775"/>
                  <wp:effectExtent l="0" t="0" r="9525" b="9525"/>
                  <wp:docPr id="733291243" name="Picture 1" descr="Archery target with a black arrow pointing upwards in the cent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291243" name="Picture 1" descr="Archery target with a black arrow pointing upwards in the centre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BBEEB6E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government has an idea of how many people with disability should work in the government.</w:t>
            </w:r>
          </w:p>
          <w:p w14:paraId="765AC62E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1371D025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call these employment targets.</w:t>
            </w:r>
          </w:p>
        </w:tc>
      </w:tr>
      <w:tr w:rsidR="00DC78E9" w:rsidRPr="00E007DA" w14:paraId="1E4232C2" w14:textId="77777777" w:rsidTr="00AD2951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85A64" w14:textId="6538ECC1" w:rsidR="00DC78E9" w:rsidRPr="00E007DA" w:rsidRDefault="003B2A4A" w:rsidP="00CE029F">
            <w:pPr>
              <w:pStyle w:val="EasyRead16"/>
              <w:rPr>
                <w:sz w:val="28"/>
                <w:szCs w:val="28"/>
              </w:rPr>
            </w:pPr>
            <w:r w:rsidRPr="008D2896">
              <w:rPr>
                <w:noProof/>
                <w:sz w:val="28"/>
                <w:szCs w:val="28"/>
              </w:rPr>
              <w:drawing>
                <wp:inline distT="0" distB="0" distL="0" distR="0" wp14:anchorId="53DF9F8C" wp14:editId="44F8AC3B">
                  <wp:extent cx="1685925" cy="1721227"/>
                  <wp:effectExtent l="0" t="0" r="0" b="0"/>
                  <wp:docPr id="525310469" name="Picture 1" descr="Three people standing behind a large whiteboard, looking at it intently. The whiteboard has the employment icon and a targ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310469" name="Picture 1" descr="Three people standing behind a large whiteboard, looking at it intently. The whiteboard has the employment icon and a target.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82" cy="172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5906673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are looking to see if these targets are </w:t>
            </w:r>
          </w:p>
          <w:p w14:paraId="1FB7257E" w14:textId="77777777" w:rsidR="00DC78E9" w:rsidRDefault="00DC78E9" w:rsidP="00CE029F">
            <w:pPr>
              <w:pStyle w:val="EasyRead16"/>
              <w:rPr>
                <w:sz w:val="28"/>
                <w:szCs w:val="28"/>
              </w:rPr>
            </w:pPr>
          </w:p>
          <w:p w14:paraId="502612D6" w14:textId="77777777" w:rsidR="00DC78E9" w:rsidRDefault="00DC78E9" w:rsidP="00CE029F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Helpful</w:t>
            </w:r>
          </w:p>
          <w:p w14:paraId="5FAD8132" w14:textId="77777777" w:rsidR="00DC78E9" w:rsidRDefault="00DC78E9" w:rsidP="00CE029F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 what they say they are going to do.</w:t>
            </w:r>
          </w:p>
        </w:tc>
      </w:tr>
    </w:tbl>
    <w:p w14:paraId="48A49BE7" w14:textId="77777777" w:rsidR="00C73D3F" w:rsidRDefault="00C73D3F" w:rsidP="00C73D3F"/>
    <w:p w14:paraId="540FCE87" w14:textId="77777777" w:rsidR="00763D65" w:rsidRDefault="00763D65" w:rsidP="00763D65">
      <w:pPr>
        <w:pStyle w:val="EasyRead14"/>
        <w:rPr>
          <w:rFonts w:eastAsiaTheme="majorEastAsia" w:cstheme="majorBidi"/>
        </w:rPr>
      </w:pPr>
      <w:r>
        <w:br w:type="page"/>
      </w:r>
    </w:p>
    <w:p w14:paraId="36E15704" w14:textId="32A5C26F" w:rsidR="00354A38" w:rsidRPr="00E007DA" w:rsidRDefault="00354A38" w:rsidP="00354A38">
      <w:pPr>
        <w:pStyle w:val="Heading2"/>
        <w:rPr>
          <w:sz w:val="52"/>
          <w:szCs w:val="52"/>
        </w:rPr>
      </w:pPr>
      <w:r w:rsidRPr="00E007DA">
        <w:rPr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022D3B" w:rsidRPr="00E007DA" w14:paraId="7FF960F0" w14:textId="77777777" w:rsidTr="00D867D8">
        <w:trPr>
          <w:trHeight w:val="2488"/>
        </w:trPr>
        <w:tc>
          <w:tcPr>
            <w:tcW w:w="3114" w:type="dxa"/>
          </w:tcPr>
          <w:p w14:paraId="20CDAD1F" w14:textId="77777777" w:rsidR="00022D3B" w:rsidRPr="00E007DA" w:rsidRDefault="00022D3B" w:rsidP="00D867D8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11158CF0" wp14:editId="02CC9760">
                  <wp:extent cx="1171575" cy="1171575"/>
                  <wp:effectExtent l="0" t="0" r="9525" b="9525"/>
                  <wp:docPr id="719216250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731F7" w14:textId="77777777" w:rsidR="00022D3B" w:rsidRPr="00E007DA" w:rsidRDefault="00022D3B" w:rsidP="00D867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30C490F2" w14:textId="77777777" w:rsidR="00022D3B" w:rsidRPr="00E007DA" w:rsidRDefault="00022D3B" w:rsidP="00D867D8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022D3B" w:rsidRPr="00E007DA" w14:paraId="51F1F7D5" w14:textId="77777777" w:rsidTr="00D867D8">
        <w:trPr>
          <w:trHeight w:val="2609"/>
        </w:trPr>
        <w:tc>
          <w:tcPr>
            <w:tcW w:w="3114" w:type="dxa"/>
          </w:tcPr>
          <w:p w14:paraId="1D08CCE7" w14:textId="77777777" w:rsidR="00022D3B" w:rsidRPr="00E007DA" w:rsidRDefault="00022D3B" w:rsidP="00D867D8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7DD7FC96" wp14:editId="620207F8">
                  <wp:extent cx="1228725" cy="916166"/>
                  <wp:effectExtent l="0" t="0" r="0" b="0"/>
                  <wp:docPr id="11418977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97B2D" w14:textId="77777777" w:rsidR="00022D3B" w:rsidRPr="00E007DA" w:rsidRDefault="00022D3B" w:rsidP="00D867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01E77592" w14:textId="77777777" w:rsidR="00022D3B" w:rsidRPr="00E007DA" w:rsidRDefault="00022D3B" w:rsidP="00D867D8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27961E35" w14:textId="77777777" w:rsidR="00022D3B" w:rsidRPr="00E007DA" w:rsidRDefault="00022D3B" w:rsidP="00D867D8">
            <w:pPr>
              <w:spacing w:line="360" w:lineRule="auto"/>
              <w:rPr>
                <w:sz w:val="28"/>
                <w:szCs w:val="28"/>
              </w:rPr>
            </w:pPr>
          </w:p>
          <w:p w14:paraId="4511ABA0" w14:textId="77777777" w:rsidR="00022D3B" w:rsidRPr="00E007DA" w:rsidRDefault="00022D3B" w:rsidP="00D867D8">
            <w:pPr>
              <w:spacing w:line="360" w:lineRule="auto"/>
              <w:rPr>
                <w:sz w:val="28"/>
                <w:szCs w:val="28"/>
              </w:rPr>
            </w:pPr>
            <w:hyperlink r:id="rId55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22D3B" w:rsidRPr="00E007DA" w14:paraId="563E3CAB" w14:textId="77777777" w:rsidTr="00D867D8">
        <w:trPr>
          <w:trHeight w:val="2542"/>
        </w:trPr>
        <w:tc>
          <w:tcPr>
            <w:tcW w:w="3114" w:type="dxa"/>
          </w:tcPr>
          <w:p w14:paraId="4ABD96FF" w14:textId="77777777" w:rsidR="00022D3B" w:rsidRPr="00E007DA" w:rsidRDefault="00022D3B" w:rsidP="00D867D8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02F8A138" wp14:editId="174D98F1">
                  <wp:extent cx="1217206" cy="1162050"/>
                  <wp:effectExtent l="0" t="0" r="2540" b="0"/>
                  <wp:docPr id="42075358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68EB3" w14:textId="77777777" w:rsidR="00022D3B" w:rsidRPr="00E007DA" w:rsidRDefault="00022D3B" w:rsidP="00D867D8">
            <w:pPr>
              <w:pStyle w:val="EasyRead14"/>
            </w:pPr>
          </w:p>
        </w:tc>
        <w:tc>
          <w:tcPr>
            <w:tcW w:w="5902" w:type="dxa"/>
          </w:tcPr>
          <w:p w14:paraId="21AD4F9B" w14:textId="77777777" w:rsidR="00022D3B" w:rsidRPr="00E007DA" w:rsidRDefault="00022D3B" w:rsidP="00D867D8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10D3BA57" w14:textId="77777777" w:rsidR="00022D3B" w:rsidRDefault="00022D3B" w:rsidP="00D867D8">
            <w:pPr>
              <w:pStyle w:val="EasyRead14"/>
            </w:pPr>
          </w:p>
          <w:p w14:paraId="25A04498" w14:textId="77777777" w:rsidR="00022D3B" w:rsidRDefault="00022D3B" w:rsidP="00D867D8">
            <w:pPr>
              <w:ind w:firstLine="720"/>
              <w:rPr>
                <w:sz w:val="28"/>
                <w:szCs w:val="28"/>
              </w:rPr>
            </w:pPr>
          </w:p>
          <w:p w14:paraId="10743C69" w14:textId="77777777" w:rsidR="00022D3B" w:rsidRPr="00E007DA" w:rsidRDefault="00022D3B" w:rsidP="00D867D8">
            <w:pPr>
              <w:pStyle w:val="EasyRead14"/>
            </w:pPr>
            <w:hyperlink r:id="rId57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022D3B" w:rsidRPr="00E007DA" w14:paraId="436B93E5" w14:textId="77777777" w:rsidTr="00D867D8">
        <w:trPr>
          <w:trHeight w:val="2542"/>
        </w:trPr>
        <w:tc>
          <w:tcPr>
            <w:tcW w:w="3114" w:type="dxa"/>
          </w:tcPr>
          <w:p w14:paraId="2CAA52A0" w14:textId="77777777" w:rsidR="00022D3B" w:rsidRPr="00E007DA" w:rsidRDefault="00022D3B" w:rsidP="00D867D8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16F126DA" wp14:editId="3C6C46BF">
                  <wp:extent cx="1419225" cy="1419225"/>
                  <wp:effectExtent l="0" t="0" r="9525" b="9525"/>
                  <wp:docPr id="726251031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D308A2F" w14:textId="77777777" w:rsidR="00022D3B" w:rsidRDefault="00022D3B" w:rsidP="00D867D8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6A32008B" w14:textId="77777777" w:rsidR="00022D3B" w:rsidRDefault="00022D3B" w:rsidP="00D867D8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1B4BBBAD" w14:textId="77777777" w:rsidR="00022D3B" w:rsidRPr="00E007DA" w:rsidRDefault="00022D3B" w:rsidP="00D867D8">
            <w:pPr>
              <w:pStyle w:val="EasyRead14"/>
              <w:rPr>
                <w:lang w:val="en-US"/>
              </w:rPr>
            </w:pPr>
            <w:hyperlink r:id="rId59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67CDECE7" w:rsidR="009319C3" w:rsidRDefault="00300A0A" w:rsidP="00022D3B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60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62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default" r:id="rId63"/>
      <w:headerReference w:type="first" r:id="rId64"/>
      <w:footerReference w:type="first" r:id="rId6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BEE2E" w14:textId="77777777" w:rsidR="00207850" w:rsidRDefault="00207850" w:rsidP="00B04ED8">
      <w:pPr>
        <w:spacing w:after="0" w:line="240" w:lineRule="auto"/>
      </w:pPr>
      <w:r>
        <w:separator/>
      </w:r>
    </w:p>
  </w:endnote>
  <w:endnote w:type="continuationSeparator" w:id="0">
    <w:p w14:paraId="4451EDB6" w14:textId="77777777" w:rsidR="00207850" w:rsidRDefault="00207850" w:rsidP="00B04ED8">
      <w:pPr>
        <w:spacing w:after="0" w:line="240" w:lineRule="auto"/>
      </w:pPr>
      <w:r>
        <w:continuationSeparator/>
      </w:r>
    </w:p>
  </w:endnote>
  <w:endnote w:type="continuationNotice" w:id="1">
    <w:p w14:paraId="62BEA8C0" w14:textId="77777777" w:rsidR="00207850" w:rsidRDefault="002078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D5C84" w14:textId="76977731" w:rsidR="00B04ED8" w:rsidRPr="003039D8" w:rsidRDefault="00000000" w:rsidP="003039D8">
    <w:pPr>
      <w:pStyle w:val="Footer"/>
      <w:jc w:val="right"/>
      <w:rPr>
        <w:sz w:val="28"/>
        <w:szCs w:val="28"/>
      </w:rPr>
    </w:pPr>
    <w:sdt>
      <w:sdtPr>
        <w:id w:val="-245501502"/>
        <w:docPartObj>
          <w:docPartGallery w:val="Page Numbers (Bottom of Page)"/>
          <w:docPartUnique/>
        </w:docPartObj>
      </w:sdtPr>
      <w:sdtEndPr>
        <w:rPr>
          <w:noProof/>
          <w:sz w:val="28"/>
          <w:szCs w:val="28"/>
        </w:rPr>
      </w:sdtEndPr>
      <w:sdtContent>
        <w:r w:rsidR="00825E4B" w:rsidRPr="003039D8">
          <w:rPr>
            <w:sz w:val="28"/>
            <w:szCs w:val="28"/>
          </w:rPr>
          <w:fldChar w:fldCharType="begin"/>
        </w:r>
        <w:r w:rsidR="00825E4B" w:rsidRPr="003039D8">
          <w:rPr>
            <w:sz w:val="28"/>
            <w:szCs w:val="28"/>
          </w:rPr>
          <w:instrText xml:space="preserve"> PAGE   \* MERGEFORMAT </w:instrText>
        </w:r>
        <w:r w:rsidR="00825E4B" w:rsidRPr="003039D8">
          <w:rPr>
            <w:sz w:val="28"/>
            <w:szCs w:val="28"/>
          </w:rPr>
          <w:fldChar w:fldCharType="separate"/>
        </w:r>
        <w:r w:rsidR="00825E4B" w:rsidRPr="003039D8">
          <w:rPr>
            <w:noProof/>
            <w:sz w:val="28"/>
            <w:szCs w:val="28"/>
          </w:rPr>
          <w:t>2</w:t>
        </w:r>
        <w:r w:rsidR="00825E4B" w:rsidRPr="003039D8">
          <w:rPr>
            <w:sz w:val="28"/>
            <w:szCs w:val="28"/>
          </w:rPr>
          <w:fldChar w:fldCharType="end"/>
        </w:r>
      </w:sdtContent>
    </w:sdt>
    <w:r w:rsidR="003039D8">
      <w:rPr>
        <w:noProof/>
      </w:rPr>
      <w:drawing>
        <wp:anchor distT="0" distB="0" distL="114300" distR="114300" simplePos="0" relativeHeight="251660288" behindDoc="0" locked="0" layoutInCell="1" allowOverlap="1" wp14:anchorId="2BA26225" wp14:editId="65DA3210">
          <wp:simplePos x="0" y="0"/>
          <wp:positionH relativeFrom="page">
            <wp:align>right</wp:align>
          </wp:positionH>
          <wp:positionV relativeFrom="page">
            <wp:posOffset>10315575</wp:posOffset>
          </wp:positionV>
          <wp:extent cx="7553325" cy="482600"/>
          <wp:effectExtent l="0" t="0" r="0" b="0"/>
          <wp:wrapSquare wrapText="bothSides"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14C58" w14:textId="07DD00FF" w:rsidR="001A297C" w:rsidRDefault="0079038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7BE804" wp14:editId="084A24F5">
          <wp:simplePos x="0" y="0"/>
          <wp:positionH relativeFrom="page">
            <wp:align>right</wp:align>
          </wp:positionH>
          <wp:positionV relativeFrom="page">
            <wp:posOffset>8651875</wp:posOffset>
          </wp:positionV>
          <wp:extent cx="7553325" cy="2035175"/>
          <wp:effectExtent l="0" t="0" r="9525" b="3175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3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27937" w14:textId="77777777" w:rsidR="00207850" w:rsidRDefault="00207850" w:rsidP="00B04ED8">
      <w:pPr>
        <w:spacing w:after="0" w:line="240" w:lineRule="auto"/>
      </w:pPr>
      <w:r>
        <w:separator/>
      </w:r>
    </w:p>
  </w:footnote>
  <w:footnote w:type="continuationSeparator" w:id="0">
    <w:p w14:paraId="0CFE1A24" w14:textId="77777777" w:rsidR="00207850" w:rsidRDefault="00207850" w:rsidP="00B04ED8">
      <w:pPr>
        <w:spacing w:after="0" w:line="240" w:lineRule="auto"/>
      </w:pPr>
      <w:r>
        <w:continuationSeparator/>
      </w:r>
    </w:p>
  </w:footnote>
  <w:footnote w:type="continuationNotice" w:id="1">
    <w:p w14:paraId="549FC83F" w14:textId="77777777" w:rsidR="00207850" w:rsidRDefault="002078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AE360" w14:textId="493CD1BE" w:rsidR="001A297C" w:rsidRDefault="00500B5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473599" wp14:editId="29C43C78">
          <wp:simplePos x="0" y="0"/>
          <wp:positionH relativeFrom="page">
            <wp:align>right</wp:align>
          </wp:positionH>
          <wp:positionV relativeFrom="page">
            <wp:posOffset>19050</wp:posOffset>
          </wp:positionV>
          <wp:extent cx="7553325" cy="2079258"/>
          <wp:effectExtent l="0" t="0" r="0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79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925DB"/>
    <w:multiLevelType w:val="hybridMultilevel"/>
    <w:tmpl w:val="FC421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689CC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13ABF"/>
    <w:multiLevelType w:val="hybridMultilevel"/>
    <w:tmpl w:val="F6224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0268A"/>
    <w:multiLevelType w:val="hybridMultilevel"/>
    <w:tmpl w:val="7C567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9158C"/>
    <w:multiLevelType w:val="multilevel"/>
    <w:tmpl w:val="AD82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B81706"/>
    <w:multiLevelType w:val="hybridMultilevel"/>
    <w:tmpl w:val="67E66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65C51"/>
    <w:multiLevelType w:val="hybridMultilevel"/>
    <w:tmpl w:val="C8889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F30B5"/>
    <w:multiLevelType w:val="hybridMultilevel"/>
    <w:tmpl w:val="B6C2E5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F1E40"/>
    <w:multiLevelType w:val="hybridMultilevel"/>
    <w:tmpl w:val="535A1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B1651"/>
    <w:multiLevelType w:val="hybridMultilevel"/>
    <w:tmpl w:val="ABE89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D1434"/>
    <w:multiLevelType w:val="hybridMultilevel"/>
    <w:tmpl w:val="7E6C6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C04A8"/>
    <w:multiLevelType w:val="hybridMultilevel"/>
    <w:tmpl w:val="079E8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178D3"/>
    <w:multiLevelType w:val="hybridMultilevel"/>
    <w:tmpl w:val="02FCEC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F6F53"/>
    <w:multiLevelType w:val="hybridMultilevel"/>
    <w:tmpl w:val="0E9CD9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20B26"/>
    <w:multiLevelType w:val="hybridMultilevel"/>
    <w:tmpl w:val="AD3A3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71319"/>
    <w:multiLevelType w:val="hybridMultilevel"/>
    <w:tmpl w:val="C4CC5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B50D0"/>
    <w:multiLevelType w:val="hybridMultilevel"/>
    <w:tmpl w:val="E118E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B60805"/>
    <w:multiLevelType w:val="hybridMultilevel"/>
    <w:tmpl w:val="982E9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203A05"/>
    <w:multiLevelType w:val="hybridMultilevel"/>
    <w:tmpl w:val="FDA42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9A6FBA"/>
    <w:multiLevelType w:val="hybridMultilevel"/>
    <w:tmpl w:val="F7123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154CF"/>
    <w:multiLevelType w:val="hybridMultilevel"/>
    <w:tmpl w:val="B0402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FFF65DC"/>
    <w:multiLevelType w:val="hybridMultilevel"/>
    <w:tmpl w:val="CB40E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E46CB"/>
    <w:multiLevelType w:val="hybridMultilevel"/>
    <w:tmpl w:val="20629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6492447"/>
    <w:multiLevelType w:val="hybridMultilevel"/>
    <w:tmpl w:val="CC1AA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F56603"/>
    <w:multiLevelType w:val="hybridMultilevel"/>
    <w:tmpl w:val="9D208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95526"/>
    <w:multiLevelType w:val="hybridMultilevel"/>
    <w:tmpl w:val="7E7CD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676B15"/>
    <w:multiLevelType w:val="multilevel"/>
    <w:tmpl w:val="9EAC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BA11DC5"/>
    <w:multiLevelType w:val="hybridMultilevel"/>
    <w:tmpl w:val="08866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F70073"/>
    <w:multiLevelType w:val="hybridMultilevel"/>
    <w:tmpl w:val="EFCCF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5780693"/>
    <w:multiLevelType w:val="hybridMultilevel"/>
    <w:tmpl w:val="EBA82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C9D"/>
    <w:multiLevelType w:val="multilevel"/>
    <w:tmpl w:val="1B78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2F16470"/>
    <w:multiLevelType w:val="hybridMultilevel"/>
    <w:tmpl w:val="B1823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4808AB"/>
    <w:multiLevelType w:val="hybridMultilevel"/>
    <w:tmpl w:val="15804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BD5D06"/>
    <w:multiLevelType w:val="hybridMultilevel"/>
    <w:tmpl w:val="D0F27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66784"/>
    <w:multiLevelType w:val="hybridMultilevel"/>
    <w:tmpl w:val="02165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C4EF8"/>
    <w:multiLevelType w:val="hybridMultilevel"/>
    <w:tmpl w:val="882A2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31"/>
  </w:num>
  <w:num w:numId="2" w16cid:durableId="1694837826">
    <w:abstractNumId w:val="37"/>
  </w:num>
  <w:num w:numId="3" w16cid:durableId="529031037">
    <w:abstractNumId w:val="45"/>
  </w:num>
  <w:num w:numId="4" w16cid:durableId="1460950426">
    <w:abstractNumId w:val="24"/>
  </w:num>
  <w:num w:numId="5" w16cid:durableId="538126137">
    <w:abstractNumId w:val="28"/>
  </w:num>
  <w:num w:numId="6" w16cid:durableId="1443500090">
    <w:abstractNumId w:val="14"/>
  </w:num>
  <w:num w:numId="7" w16cid:durableId="1387873169">
    <w:abstractNumId w:val="27"/>
  </w:num>
  <w:num w:numId="8" w16cid:durableId="198472213">
    <w:abstractNumId w:val="40"/>
  </w:num>
  <w:num w:numId="9" w16cid:durableId="1408381175">
    <w:abstractNumId w:val="20"/>
  </w:num>
  <w:num w:numId="10" w16cid:durableId="215243661">
    <w:abstractNumId w:val="44"/>
  </w:num>
  <w:num w:numId="11" w16cid:durableId="2110463839">
    <w:abstractNumId w:val="18"/>
  </w:num>
  <w:num w:numId="12" w16cid:durableId="1877423180">
    <w:abstractNumId w:val="42"/>
  </w:num>
  <w:num w:numId="13" w16cid:durableId="1007172739">
    <w:abstractNumId w:val="26"/>
  </w:num>
  <w:num w:numId="14" w16cid:durableId="677734328">
    <w:abstractNumId w:val="29"/>
  </w:num>
  <w:num w:numId="15" w16cid:durableId="1048916064">
    <w:abstractNumId w:val="3"/>
  </w:num>
  <w:num w:numId="16" w16cid:durableId="401031050">
    <w:abstractNumId w:val="35"/>
  </w:num>
  <w:num w:numId="17" w16cid:durableId="248471776">
    <w:abstractNumId w:val="32"/>
  </w:num>
  <w:num w:numId="18" w16cid:durableId="354040316">
    <w:abstractNumId w:val="22"/>
  </w:num>
  <w:num w:numId="19" w16cid:durableId="1044060294">
    <w:abstractNumId w:val="5"/>
  </w:num>
  <w:num w:numId="20" w16cid:durableId="1085418852">
    <w:abstractNumId w:val="1"/>
  </w:num>
  <w:num w:numId="21" w16cid:durableId="475341910">
    <w:abstractNumId w:val="11"/>
  </w:num>
  <w:num w:numId="22" w16cid:durableId="1248884425">
    <w:abstractNumId w:val="25"/>
  </w:num>
  <w:num w:numId="23" w16cid:durableId="304772628">
    <w:abstractNumId w:val="15"/>
  </w:num>
  <w:num w:numId="24" w16cid:durableId="26570430">
    <w:abstractNumId w:val="4"/>
  </w:num>
  <w:num w:numId="25" w16cid:durableId="1406294323">
    <w:abstractNumId w:val="33"/>
  </w:num>
  <w:num w:numId="26" w16cid:durableId="628127796">
    <w:abstractNumId w:val="39"/>
  </w:num>
  <w:num w:numId="27" w16cid:durableId="388459079">
    <w:abstractNumId w:val="38"/>
  </w:num>
  <w:num w:numId="28" w16cid:durableId="367993694">
    <w:abstractNumId w:val="2"/>
  </w:num>
  <w:num w:numId="29" w16cid:durableId="552347740">
    <w:abstractNumId w:val="0"/>
  </w:num>
  <w:num w:numId="30" w16cid:durableId="1789084964">
    <w:abstractNumId w:val="30"/>
  </w:num>
  <w:num w:numId="31" w16cid:durableId="1471287331">
    <w:abstractNumId w:val="21"/>
  </w:num>
  <w:num w:numId="32" w16cid:durableId="544223591">
    <w:abstractNumId w:val="43"/>
  </w:num>
  <w:num w:numId="33" w16cid:durableId="1677074354">
    <w:abstractNumId w:val="16"/>
  </w:num>
  <w:num w:numId="34" w16cid:durableId="524365523">
    <w:abstractNumId w:val="6"/>
  </w:num>
  <w:num w:numId="35" w16cid:durableId="961957037">
    <w:abstractNumId w:val="36"/>
  </w:num>
  <w:num w:numId="36" w16cid:durableId="2122677814">
    <w:abstractNumId w:val="23"/>
  </w:num>
  <w:num w:numId="37" w16cid:durableId="1748305770">
    <w:abstractNumId w:val="7"/>
  </w:num>
  <w:num w:numId="38" w16cid:durableId="2018266676">
    <w:abstractNumId w:val="41"/>
  </w:num>
  <w:num w:numId="39" w16cid:durableId="444618094">
    <w:abstractNumId w:val="17"/>
  </w:num>
  <w:num w:numId="40" w16cid:durableId="1215921227">
    <w:abstractNumId w:val="10"/>
  </w:num>
  <w:num w:numId="41" w16cid:durableId="143084026">
    <w:abstractNumId w:val="19"/>
  </w:num>
  <w:num w:numId="42" w16cid:durableId="566190783">
    <w:abstractNumId w:val="8"/>
  </w:num>
  <w:num w:numId="43" w16cid:durableId="1489054119">
    <w:abstractNumId w:val="12"/>
  </w:num>
  <w:num w:numId="44" w16cid:durableId="1907570769">
    <w:abstractNumId w:val="34"/>
  </w:num>
  <w:num w:numId="45" w16cid:durableId="1726417120">
    <w:abstractNumId w:val="13"/>
  </w:num>
  <w:num w:numId="46" w16cid:durableId="831796941">
    <w:abstractNumId w:val="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DF5"/>
    <w:rsid w:val="00005633"/>
    <w:rsid w:val="000073C3"/>
    <w:rsid w:val="00022D3B"/>
    <w:rsid w:val="0002667C"/>
    <w:rsid w:val="00026917"/>
    <w:rsid w:val="00030EA9"/>
    <w:rsid w:val="00037D85"/>
    <w:rsid w:val="00046382"/>
    <w:rsid w:val="00051A02"/>
    <w:rsid w:val="000523E2"/>
    <w:rsid w:val="00054AD9"/>
    <w:rsid w:val="0005529D"/>
    <w:rsid w:val="00055EC0"/>
    <w:rsid w:val="000648CC"/>
    <w:rsid w:val="000702C9"/>
    <w:rsid w:val="0007570C"/>
    <w:rsid w:val="000768B7"/>
    <w:rsid w:val="000836B8"/>
    <w:rsid w:val="00086DB3"/>
    <w:rsid w:val="00092071"/>
    <w:rsid w:val="000A47D3"/>
    <w:rsid w:val="000A6520"/>
    <w:rsid w:val="000B4F66"/>
    <w:rsid w:val="000C22B1"/>
    <w:rsid w:val="000C5C9A"/>
    <w:rsid w:val="000C6BF9"/>
    <w:rsid w:val="000D21CE"/>
    <w:rsid w:val="000D3ED4"/>
    <w:rsid w:val="000D618E"/>
    <w:rsid w:val="000D7C23"/>
    <w:rsid w:val="000E4997"/>
    <w:rsid w:val="000E4BE0"/>
    <w:rsid w:val="000F38D4"/>
    <w:rsid w:val="000F5619"/>
    <w:rsid w:val="00107059"/>
    <w:rsid w:val="001167FB"/>
    <w:rsid w:val="00120B4C"/>
    <w:rsid w:val="001224C1"/>
    <w:rsid w:val="00122C26"/>
    <w:rsid w:val="00123DB7"/>
    <w:rsid w:val="001243D1"/>
    <w:rsid w:val="00124A49"/>
    <w:rsid w:val="00124AF4"/>
    <w:rsid w:val="00125824"/>
    <w:rsid w:val="00125B2A"/>
    <w:rsid w:val="00135B6F"/>
    <w:rsid w:val="0013709D"/>
    <w:rsid w:val="001401A5"/>
    <w:rsid w:val="00140C99"/>
    <w:rsid w:val="00142770"/>
    <w:rsid w:val="00143061"/>
    <w:rsid w:val="001441A1"/>
    <w:rsid w:val="0014515C"/>
    <w:rsid w:val="00145CBE"/>
    <w:rsid w:val="00147AD2"/>
    <w:rsid w:val="00160463"/>
    <w:rsid w:val="00160722"/>
    <w:rsid w:val="0016209E"/>
    <w:rsid w:val="001718C1"/>
    <w:rsid w:val="0017627C"/>
    <w:rsid w:val="00183E6B"/>
    <w:rsid w:val="00192351"/>
    <w:rsid w:val="00196496"/>
    <w:rsid w:val="0019692C"/>
    <w:rsid w:val="001A08F5"/>
    <w:rsid w:val="001A1CEF"/>
    <w:rsid w:val="001A297C"/>
    <w:rsid w:val="001A3696"/>
    <w:rsid w:val="001A6877"/>
    <w:rsid w:val="001B4E42"/>
    <w:rsid w:val="001D3724"/>
    <w:rsid w:val="001E630D"/>
    <w:rsid w:val="001F0E97"/>
    <w:rsid w:val="001F237E"/>
    <w:rsid w:val="001F2D59"/>
    <w:rsid w:val="001F32C1"/>
    <w:rsid w:val="001F4FF4"/>
    <w:rsid w:val="001F5FAD"/>
    <w:rsid w:val="001F6A5D"/>
    <w:rsid w:val="001F7A5A"/>
    <w:rsid w:val="00200606"/>
    <w:rsid w:val="002030D1"/>
    <w:rsid w:val="002054A9"/>
    <w:rsid w:val="002054BB"/>
    <w:rsid w:val="002056B2"/>
    <w:rsid w:val="00207850"/>
    <w:rsid w:val="0021240C"/>
    <w:rsid w:val="00212EC4"/>
    <w:rsid w:val="00213B69"/>
    <w:rsid w:val="00213D35"/>
    <w:rsid w:val="0021639C"/>
    <w:rsid w:val="00232CA3"/>
    <w:rsid w:val="00237A0F"/>
    <w:rsid w:val="00242427"/>
    <w:rsid w:val="00243A02"/>
    <w:rsid w:val="00243BE4"/>
    <w:rsid w:val="00245067"/>
    <w:rsid w:val="00251D32"/>
    <w:rsid w:val="00252929"/>
    <w:rsid w:val="0026488E"/>
    <w:rsid w:val="00270667"/>
    <w:rsid w:val="0027191C"/>
    <w:rsid w:val="00280E9E"/>
    <w:rsid w:val="0028176D"/>
    <w:rsid w:val="00281F3A"/>
    <w:rsid w:val="002822A4"/>
    <w:rsid w:val="00284DC9"/>
    <w:rsid w:val="00291234"/>
    <w:rsid w:val="0029351A"/>
    <w:rsid w:val="002950E3"/>
    <w:rsid w:val="002A0AD4"/>
    <w:rsid w:val="002A7880"/>
    <w:rsid w:val="002A7B19"/>
    <w:rsid w:val="002A7E7B"/>
    <w:rsid w:val="002B1E29"/>
    <w:rsid w:val="002B27B3"/>
    <w:rsid w:val="002C5712"/>
    <w:rsid w:val="002D3A6A"/>
    <w:rsid w:val="002D5031"/>
    <w:rsid w:val="002D52A4"/>
    <w:rsid w:val="002E00BC"/>
    <w:rsid w:val="002E061E"/>
    <w:rsid w:val="002E5818"/>
    <w:rsid w:val="002F0BB7"/>
    <w:rsid w:val="002F4066"/>
    <w:rsid w:val="002F5939"/>
    <w:rsid w:val="002F69D4"/>
    <w:rsid w:val="002F7FEC"/>
    <w:rsid w:val="00300A0A"/>
    <w:rsid w:val="003039D8"/>
    <w:rsid w:val="003064C8"/>
    <w:rsid w:val="00306E3F"/>
    <w:rsid w:val="00312413"/>
    <w:rsid w:val="00313FDF"/>
    <w:rsid w:val="00315A27"/>
    <w:rsid w:val="00332946"/>
    <w:rsid w:val="00335FCF"/>
    <w:rsid w:val="00341FAB"/>
    <w:rsid w:val="00343E0E"/>
    <w:rsid w:val="00344712"/>
    <w:rsid w:val="00346BCF"/>
    <w:rsid w:val="003507AE"/>
    <w:rsid w:val="003517BA"/>
    <w:rsid w:val="00352D5B"/>
    <w:rsid w:val="00353B5D"/>
    <w:rsid w:val="003544EB"/>
    <w:rsid w:val="00354A38"/>
    <w:rsid w:val="00357D03"/>
    <w:rsid w:val="003655A3"/>
    <w:rsid w:val="00366044"/>
    <w:rsid w:val="003760C2"/>
    <w:rsid w:val="00377818"/>
    <w:rsid w:val="00382E7B"/>
    <w:rsid w:val="00386F20"/>
    <w:rsid w:val="0038784D"/>
    <w:rsid w:val="00387AC3"/>
    <w:rsid w:val="00393E02"/>
    <w:rsid w:val="00393EA5"/>
    <w:rsid w:val="00397E69"/>
    <w:rsid w:val="003A1DA4"/>
    <w:rsid w:val="003A4429"/>
    <w:rsid w:val="003A72AF"/>
    <w:rsid w:val="003A75BA"/>
    <w:rsid w:val="003A7A42"/>
    <w:rsid w:val="003B2A4A"/>
    <w:rsid w:val="003B2BB8"/>
    <w:rsid w:val="003B4895"/>
    <w:rsid w:val="003B48ED"/>
    <w:rsid w:val="003B659D"/>
    <w:rsid w:val="003C130F"/>
    <w:rsid w:val="003C2B48"/>
    <w:rsid w:val="003C2C63"/>
    <w:rsid w:val="003C4F92"/>
    <w:rsid w:val="003D1ED9"/>
    <w:rsid w:val="003D34FF"/>
    <w:rsid w:val="003D4177"/>
    <w:rsid w:val="003D4AE3"/>
    <w:rsid w:val="003E0E42"/>
    <w:rsid w:val="003F2F57"/>
    <w:rsid w:val="00400C7B"/>
    <w:rsid w:val="00404935"/>
    <w:rsid w:val="00407654"/>
    <w:rsid w:val="004077E2"/>
    <w:rsid w:val="004139FD"/>
    <w:rsid w:val="00413BBD"/>
    <w:rsid w:val="00415C1A"/>
    <w:rsid w:val="00421078"/>
    <w:rsid w:val="0042189B"/>
    <w:rsid w:val="00427036"/>
    <w:rsid w:val="00433EDC"/>
    <w:rsid w:val="0043740A"/>
    <w:rsid w:val="004401F1"/>
    <w:rsid w:val="00447C8B"/>
    <w:rsid w:val="00453C13"/>
    <w:rsid w:val="004568D0"/>
    <w:rsid w:val="00462668"/>
    <w:rsid w:val="00463FF9"/>
    <w:rsid w:val="0046668E"/>
    <w:rsid w:val="004673A5"/>
    <w:rsid w:val="00467A11"/>
    <w:rsid w:val="00471BB8"/>
    <w:rsid w:val="0047481B"/>
    <w:rsid w:val="00474A79"/>
    <w:rsid w:val="00475090"/>
    <w:rsid w:val="00477A63"/>
    <w:rsid w:val="00477C76"/>
    <w:rsid w:val="00482544"/>
    <w:rsid w:val="00483132"/>
    <w:rsid w:val="00494034"/>
    <w:rsid w:val="004A2AA3"/>
    <w:rsid w:val="004A3394"/>
    <w:rsid w:val="004A4CE9"/>
    <w:rsid w:val="004B11BF"/>
    <w:rsid w:val="004B4B2F"/>
    <w:rsid w:val="004B54CA"/>
    <w:rsid w:val="004C1E31"/>
    <w:rsid w:val="004C5C46"/>
    <w:rsid w:val="004D0090"/>
    <w:rsid w:val="004D092D"/>
    <w:rsid w:val="004D4432"/>
    <w:rsid w:val="004E1049"/>
    <w:rsid w:val="004E280D"/>
    <w:rsid w:val="004E2A16"/>
    <w:rsid w:val="004E5CA0"/>
    <w:rsid w:val="004E5CBF"/>
    <w:rsid w:val="004E6F86"/>
    <w:rsid w:val="004F392A"/>
    <w:rsid w:val="004F3953"/>
    <w:rsid w:val="00500634"/>
    <w:rsid w:val="00500B5B"/>
    <w:rsid w:val="00504B36"/>
    <w:rsid w:val="00510C0E"/>
    <w:rsid w:val="00511093"/>
    <w:rsid w:val="00512C1B"/>
    <w:rsid w:val="0052147F"/>
    <w:rsid w:val="00522EEC"/>
    <w:rsid w:val="00524F13"/>
    <w:rsid w:val="00537C57"/>
    <w:rsid w:val="00540B52"/>
    <w:rsid w:val="00542AB2"/>
    <w:rsid w:val="00542BD2"/>
    <w:rsid w:val="00543A2B"/>
    <w:rsid w:val="00546636"/>
    <w:rsid w:val="00550F90"/>
    <w:rsid w:val="00556FBE"/>
    <w:rsid w:val="0056006A"/>
    <w:rsid w:val="00560128"/>
    <w:rsid w:val="005601E0"/>
    <w:rsid w:val="00571399"/>
    <w:rsid w:val="00571FDF"/>
    <w:rsid w:val="005776A4"/>
    <w:rsid w:val="0057799C"/>
    <w:rsid w:val="00581206"/>
    <w:rsid w:val="005818DF"/>
    <w:rsid w:val="00585946"/>
    <w:rsid w:val="00591D0C"/>
    <w:rsid w:val="00595A12"/>
    <w:rsid w:val="005A069C"/>
    <w:rsid w:val="005A0CAF"/>
    <w:rsid w:val="005A265F"/>
    <w:rsid w:val="005A36AB"/>
    <w:rsid w:val="005B2AE4"/>
    <w:rsid w:val="005B37F2"/>
    <w:rsid w:val="005B476B"/>
    <w:rsid w:val="005C09E3"/>
    <w:rsid w:val="005C32EE"/>
    <w:rsid w:val="005C3AA9"/>
    <w:rsid w:val="005C419E"/>
    <w:rsid w:val="005C472B"/>
    <w:rsid w:val="005C5729"/>
    <w:rsid w:val="005C6049"/>
    <w:rsid w:val="005C7DD3"/>
    <w:rsid w:val="005D2854"/>
    <w:rsid w:val="005D56F1"/>
    <w:rsid w:val="005D6621"/>
    <w:rsid w:val="005E09E5"/>
    <w:rsid w:val="005E0D0B"/>
    <w:rsid w:val="005E36F5"/>
    <w:rsid w:val="005E7F8C"/>
    <w:rsid w:val="005F31EE"/>
    <w:rsid w:val="005F33E6"/>
    <w:rsid w:val="005F5A4B"/>
    <w:rsid w:val="005F669C"/>
    <w:rsid w:val="005F6B83"/>
    <w:rsid w:val="005F6D7C"/>
    <w:rsid w:val="005F75D0"/>
    <w:rsid w:val="006013BE"/>
    <w:rsid w:val="00605647"/>
    <w:rsid w:val="006060A7"/>
    <w:rsid w:val="00607ABF"/>
    <w:rsid w:val="0061785E"/>
    <w:rsid w:val="006213C6"/>
    <w:rsid w:val="00621FC5"/>
    <w:rsid w:val="00625D48"/>
    <w:rsid w:val="006264F0"/>
    <w:rsid w:val="00630ACD"/>
    <w:rsid w:val="00630D3D"/>
    <w:rsid w:val="00632034"/>
    <w:rsid w:val="00637B02"/>
    <w:rsid w:val="0064067F"/>
    <w:rsid w:val="006438D4"/>
    <w:rsid w:val="00651CA9"/>
    <w:rsid w:val="006534C9"/>
    <w:rsid w:val="00660B19"/>
    <w:rsid w:val="006632E9"/>
    <w:rsid w:val="00665F2D"/>
    <w:rsid w:val="00671750"/>
    <w:rsid w:val="006720FA"/>
    <w:rsid w:val="00675B7E"/>
    <w:rsid w:val="006808EF"/>
    <w:rsid w:val="00682BDD"/>
    <w:rsid w:val="00683A84"/>
    <w:rsid w:val="0068534E"/>
    <w:rsid w:val="00691C88"/>
    <w:rsid w:val="00692512"/>
    <w:rsid w:val="006929C4"/>
    <w:rsid w:val="006A06C1"/>
    <w:rsid w:val="006A1831"/>
    <w:rsid w:val="006A25C4"/>
    <w:rsid w:val="006A2FD5"/>
    <w:rsid w:val="006A41A2"/>
    <w:rsid w:val="006A423B"/>
    <w:rsid w:val="006A4CE7"/>
    <w:rsid w:val="006B1A15"/>
    <w:rsid w:val="006B1AEA"/>
    <w:rsid w:val="006B3759"/>
    <w:rsid w:val="006C2C93"/>
    <w:rsid w:val="006C4371"/>
    <w:rsid w:val="006C504C"/>
    <w:rsid w:val="006C72C0"/>
    <w:rsid w:val="006D02F5"/>
    <w:rsid w:val="006D260B"/>
    <w:rsid w:val="006D6A56"/>
    <w:rsid w:val="006E1165"/>
    <w:rsid w:val="006E2319"/>
    <w:rsid w:val="006E510E"/>
    <w:rsid w:val="006E5CFA"/>
    <w:rsid w:val="006E7AFF"/>
    <w:rsid w:val="006F15F9"/>
    <w:rsid w:val="006F3C4A"/>
    <w:rsid w:val="006F4870"/>
    <w:rsid w:val="00700812"/>
    <w:rsid w:val="00702F8F"/>
    <w:rsid w:val="00706ED9"/>
    <w:rsid w:val="00711544"/>
    <w:rsid w:val="007117B6"/>
    <w:rsid w:val="00712CAC"/>
    <w:rsid w:val="00713442"/>
    <w:rsid w:val="00713925"/>
    <w:rsid w:val="00722582"/>
    <w:rsid w:val="007233B0"/>
    <w:rsid w:val="007236A7"/>
    <w:rsid w:val="00725DD2"/>
    <w:rsid w:val="0073077E"/>
    <w:rsid w:val="007319E4"/>
    <w:rsid w:val="007344D7"/>
    <w:rsid w:val="00736BEE"/>
    <w:rsid w:val="0074018A"/>
    <w:rsid w:val="00740C42"/>
    <w:rsid w:val="007445C0"/>
    <w:rsid w:val="00750C6F"/>
    <w:rsid w:val="007535A3"/>
    <w:rsid w:val="0075406B"/>
    <w:rsid w:val="0075558C"/>
    <w:rsid w:val="00755AD3"/>
    <w:rsid w:val="007608F5"/>
    <w:rsid w:val="00760D19"/>
    <w:rsid w:val="00763D65"/>
    <w:rsid w:val="00765167"/>
    <w:rsid w:val="007671DA"/>
    <w:rsid w:val="00771748"/>
    <w:rsid w:val="00780FB4"/>
    <w:rsid w:val="007844DE"/>
    <w:rsid w:val="00785261"/>
    <w:rsid w:val="0079038E"/>
    <w:rsid w:val="0079073A"/>
    <w:rsid w:val="0079102B"/>
    <w:rsid w:val="00794149"/>
    <w:rsid w:val="0079498E"/>
    <w:rsid w:val="00794AA4"/>
    <w:rsid w:val="007A216F"/>
    <w:rsid w:val="007A547A"/>
    <w:rsid w:val="007A5BB1"/>
    <w:rsid w:val="007B0256"/>
    <w:rsid w:val="007B1323"/>
    <w:rsid w:val="007B1C3D"/>
    <w:rsid w:val="007B1D7D"/>
    <w:rsid w:val="007B7713"/>
    <w:rsid w:val="007C2837"/>
    <w:rsid w:val="007C5496"/>
    <w:rsid w:val="007C5DD2"/>
    <w:rsid w:val="007C6163"/>
    <w:rsid w:val="007C61ED"/>
    <w:rsid w:val="007D658E"/>
    <w:rsid w:val="007E1F5C"/>
    <w:rsid w:val="007E2C12"/>
    <w:rsid w:val="007E2D1F"/>
    <w:rsid w:val="0080104F"/>
    <w:rsid w:val="008014ED"/>
    <w:rsid w:val="00803D73"/>
    <w:rsid w:val="00814193"/>
    <w:rsid w:val="00814534"/>
    <w:rsid w:val="00816A03"/>
    <w:rsid w:val="00821EC7"/>
    <w:rsid w:val="00823871"/>
    <w:rsid w:val="00823E26"/>
    <w:rsid w:val="0082413F"/>
    <w:rsid w:val="0082596D"/>
    <w:rsid w:val="00825E4B"/>
    <w:rsid w:val="00831719"/>
    <w:rsid w:val="0083177B"/>
    <w:rsid w:val="008357EE"/>
    <w:rsid w:val="008369FE"/>
    <w:rsid w:val="00837C40"/>
    <w:rsid w:val="00840033"/>
    <w:rsid w:val="00843080"/>
    <w:rsid w:val="00843657"/>
    <w:rsid w:val="00845F47"/>
    <w:rsid w:val="008515B4"/>
    <w:rsid w:val="0085418B"/>
    <w:rsid w:val="0086232C"/>
    <w:rsid w:val="00867894"/>
    <w:rsid w:val="0087194D"/>
    <w:rsid w:val="008841A9"/>
    <w:rsid w:val="008902F7"/>
    <w:rsid w:val="00893142"/>
    <w:rsid w:val="00894281"/>
    <w:rsid w:val="008966E1"/>
    <w:rsid w:val="00897310"/>
    <w:rsid w:val="008A0F4A"/>
    <w:rsid w:val="008A1642"/>
    <w:rsid w:val="008A4A81"/>
    <w:rsid w:val="008A4B69"/>
    <w:rsid w:val="008A5FE4"/>
    <w:rsid w:val="008A69D7"/>
    <w:rsid w:val="008B565A"/>
    <w:rsid w:val="008B69C8"/>
    <w:rsid w:val="008B7C19"/>
    <w:rsid w:val="008C16FA"/>
    <w:rsid w:val="008C2184"/>
    <w:rsid w:val="008C639F"/>
    <w:rsid w:val="008C66DD"/>
    <w:rsid w:val="008C765C"/>
    <w:rsid w:val="008D6161"/>
    <w:rsid w:val="008D7E1B"/>
    <w:rsid w:val="008E0B47"/>
    <w:rsid w:val="008E1A83"/>
    <w:rsid w:val="008E714A"/>
    <w:rsid w:val="008E72C2"/>
    <w:rsid w:val="008F14A9"/>
    <w:rsid w:val="008F20D9"/>
    <w:rsid w:val="008F225C"/>
    <w:rsid w:val="008F3F5B"/>
    <w:rsid w:val="009012F7"/>
    <w:rsid w:val="00901F63"/>
    <w:rsid w:val="0090558D"/>
    <w:rsid w:val="00912688"/>
    <w:rsid w:val="00920D90"/>
    <w:rsid w:val="00921D8F"/>
    <w:rsid w:val="00921F7D"/>
    <w:rsid w:val="009225F0"/>
    <w:rsid w:val="009238DA"/>
    <w:rsid w:val="00926212"/>
    <w:rsid w:val="00926492"/>
    <w:rsid w:val="00930586"/>
    <w:rsid w:val="009319C3"/>
    <w:rsid w:val="00933306"/>
    <w:rsid w:val="00933DDB"/>
    <w:rsid w:val="0093462C"/>
    <w:rsid w:val="009405B1"/>
    <w:rsid w:val="0094251D"/>
    <w:rsid w:val="00942A73"/>
    <w:rsid w:val="0094366F"/>
    <w:rsid w:val="00947B5C"/>
    <w:rsid w:val="00952DCA"/>
    <w:rsid w:val="00953795"/>
    <w:rsid w:val="009545D8"/>
    <w:rsid w:val="00954B46"/>
    <w:rsid w:val="009571BC"/>
    <w:rsid w:val="00961E5F"/>
    <w:rsid w:val="0097389B"/>
    <w:rsid w:val="00974189"/>
    <w:rsid w:val="009805F8"/>
    <w:rsid w:val="00981060"/>
    <w:rsid w:val="00982BE4"/>
    <w:rsid w:val="00983888"/>
    <w:rsid w:val="00985917"/>
    <w:rsid w:val="00987DAB"/>
    <w:rsid w:val="009903D2"/>
    <w:rsid w:val="00990B40"/>
    <w:rsid w:val="00991925"/>
    <w:rsid w:val="00997E02"/>
    <w:rsid w:val="009A1431"/>
    <w:rsid w:val="009A1D57"/>
    <w:rsid w:val="009A3567"/>
    <w:rsid w:val="009A3904"/>
    <w:rsid w:val="009B3331"/>
    <w:rsid w:val="009B3C22"/>
    <w:rsid w:val="009B42AE"/>
    <w:rsid w:val="009C0737"/>
    <w:rsid w:val="009C0A5D"/>
    <w:rsid w:val="009C46EA"/>
    <w:rsid w:val="009D105E"/>
    <w:rsid w:val="009D5D31"/>
    <w:rsid w:val="009D6430"/>
    <w:rsid w:val="009E6CDD"/>
    <w:rsid w:val="009F207A"/>
    <w:rsid w:val="009F4D4D"/>
    <w:rsid w:val="009F54CC"/>
    <w:rsid w:val="00A06024"/>
    <w:rsid w:val="00A127DC"/>
    <w:rsid w:val="00A138D6"/>
    <w:rsid w:val="00A16F9B"/>
    <w:rsid w:val="00A20284"/>
    <w:rsid w:val="00A2028C"/>
    <w:rsid w:val="00A21791"/>
    <w:rsid w:val="00A232FE"/>
    <w:rsid w:val="00A25904"/>
    <w:rsid w:val="00A30933"/>
    <w:rsid w:val="00A3793B"/>
    <w:rsid w:val="00A41D77"/>
    <w:rsid w:val="00A43BB0"/>
    <w:rsid w:val="00A4471E"/>
    <w:rsid w:val="00A45ED5"/>
    <w:rsid w:val="00A50C35"/>
    <w:rsid w:val="00A512DB"/>
    <w:rsid w:val="00A56905"/>
    <w:rsid w:val="00A63369"/>
    <w:rsid w:val="00A67443"/>
    <w:rsid w:val="00A724D3"/>
    <w:rsid w:val="00A73357"/>
    <w:rsid w:val="00A73869"/>
    <w:rsid w:val="00A841C0"/>
    <w:rsid w:val="00A857F4"/>
    <w:rsid w:val="00A85B77"/>
    <w:rsid w:val="00A87F11"/>
    <w:rsid w:val="00A90CA2"/>
    <w:rsid w:val="00A95374"/>
    <w:rsid w:val="00AA0F57"/>
    <w:rsid w:val="00AA2A0F"/>
    <w:rsid w:val="00AA41F9"/>
    <w:rsid w:val="00AA43D6"/>
    <w:rsid w:val="00AA69C9"/>
    <w:rsid w:val="00AA6C59"/>
    <w:rsid w:val="00AB4569"/>
    <w:rsid w:val="00AB698D"/>
    <w:rsid w:val="00AC1610"/>
    <w:rsid w:val="00AC506D"/>
    <w:rsid w:val="00AD2951"/>
    <w:rsid w:val="00AD3AB2"/>
    <w:rsid w:val="00AD54FE"/>
    <w:rsid w:val="00AD6428"/>
    <w:rsid w:val="00AD6DB1"/>
    <w:rsid w:val="00AE159E"/>
    <w:rsid w:val="00AE3903"/>
    <w:rsid w:val="00AE43F2"/>
    <w:rsid w:val="00AE661D"/>
    <w:rsid w:val="00AF49AE"/>
    <w:rsid w:val="00AF4A1F"/>
    <w:rsid w:val="00AF58C2"/>
    <w:rsid w:val="00AF5D70"/>
    <w:rsid w:val="00AF7A46"/>
    <w:rsid w:val="00B00A1F"/>
    <w:rsid w:val="00B04ED8"/>
    <w:rsid w:val="00B0553B"/>
    <w:rsid w:val="00B10729"/>
    <w:rsid w:val="00B15FE4"/>
    <w:rsid w:val="00B16996"/>
    <w:rsid w:val="00B2280C"/>
    <w:rsid w:val="00B249A1"/>
    <w:rsid w:val="00B332D8"/>
    <w:rsid w:val="00B35E22"/>
    <w:rsid w:val="00B3653E"/>
    <w:rsid w:val="00B37C6A"/>
    <w:rsid w:val="00B41A19"/>
    <w:rsid w:val="00B443C1"/>
    <w:rsid w:val="00B44A12"/>
    <w:rsid w:val="00B45553"/>
    <w:rsid w:val="00B50CF1"/>
    <w:rsid w:val="00B55154"/>
    <w:rsid w:val="00B56C33"/>
    <w:rsid w:val="00B57453"/>
    <w:rsid w:val="00B62C51"/>
    <w:rsid w:val="00B73149"/>
    <w:rsid w:val="00B819CA"/>
    <w:rsid w:val="00B835C8"/>
    <w:rsid w:val="00B86FE2"/>
    <w:rsid w:val="00B91E3E"/>
    <w:rsid w:val="00B94024"/>
    <w:rsid w:val="00B94839"/>
    <w:rsid w:val="00BA2DB9"/>
    <w:rsid w:val="00BA5170"/>
    <w:rsid w:val="00BB70FD"/>
    <w:rsid w:val="00BB71D5"/>
    <w:rsid w:val="00BC1001"/>
    <w:rsid w:val="00BC1011"/>
    <w:rsid w:val="00BC1747"/>
    <w:rsid w:val="00BC4E53"/>
    <w:rsid w:val="00BD1797"/>
    <w:rsid w:val="00BD18AE"/>
    <w:rsid w:val="00BD41C7"/>
    <w:rsid w:val="00BD4800"/>
    <w:rsid w:val="00BD5885"/>
    <w:rsid w:val="00BE0542"/>
    <w:rsid w:val="00BE54FB"/>
    <w:rsid w:val="00BE7148"/>
    <w:rsid w:val="00BF3E72"/>
    <w:rsid w:val="00BF47FD"/>
    <w:rsid w:val="00BF4A13"/>
    <w:rsid w:val="00BF7F97"/>
    <w:rsid w:val="00C0110F"/>
    <w:rsid w:val="00C0183A"/>
    <w:rsid w:val="00C11C40"/>
    <w:rsid w:val="00C121F5"/>
    <w:rsid w:val="00C13CB9"/>
    <w:rsid w:val="00C25A55"/>
    <w:rsid w:val="00C26E2B"/>
    <w:rsid w:val="00C34E66"/>
    <w:rsid w:val="00C4674B"/>
    <w:rsid w:val="00C53F5A"/>
    <w:rsid w:val="00C618DB"/>
    <w:rsid w:val="00C62A71"/>
    <w:rsid w:val="00C64BAB"/>
    <w:rsid w:val="00C676CB"/>
    <w:rsid w:val="00C72A99"/>
    <w:rsid w:val="00C733E9"/>
    <w:rsid w:val="00C73D3F"/>
    <w:rsid w:val="00C84DD7"/>
    <w:rsid w:val="00C86893"/>
    <w:rsid w:val="00C87ED7"/>
    <w:rsid w:val="00C91D82"/>
    <w:rsid w:val="00C9499D"/>
    <w:rsid w:val="00C9635F"/>
    <w:rsid w:val="00CA5BE2"/>
    <w:rsid w:val="00CA6B4B"/>
    <w:rsid w:val="00CA7B15"/>
    <w:rsid w:val="00CB46BB"/>
    <w:rsid w:val="00CB5863"/>
    <w:rsid w:val="00CB6266"/>
    <w:rsid w:val="00CC2946"/>
    <w:rsid w:val="00CC2CA2"/>
    <w:rsid w:val="00CD2ACE"/>
    <w:rsid w:val="00CD3E3A"/>
    <w:rsid w:val="00CD440B"/>
    <w:rsid w:val="00CD6C33"/>
    <w:rsid w:val="00CE029F"/>
    <w:rsid w:val="00CF2AB4"/>
    <w:rsid w:val="00D00CF6"/>
    <w:rsid w:val="00D12A27"/>
    <w:rsid w:val="00D20DEB"/>
    <w:rsid w:val="00D24892"/>
    <w:rsid w:val="00D26022"/>
    <w:rsid w:val="00D26D99"/>
    <w:rsid w:val="00D2714F"/>
    <w:rsid w:val="00D27636"/>
    <w:rsid w:val="00D300F4"/>
    <w:rsid w:val="00D31541"/>
    <w:rsid w:val="00D31AE2"/>
    <w:rsid w:val="00D342D9"/>
    <w:rsid w:val="00D373F1"/>
    <w:rsid w:val="00D46433"/>
    <w:rsid w:val="00D47D44"/>
    <w:rsid w:val="00D50ACF"/>
    <w:rsid w:val="00D51640"/>
    <w:rsid w:val="00D5495D"/>
    <w:rsid w:val="00D56BF5"/>
    <w:rsid w:val="00D5756A"/>
    <w:rsid w:val="00D60799"/>
    <w:rsid w:val="00D662A2"/>
    <w:rsid w:val="00D70E1E"/>
    <w:rsid w:val="00D71E8D"/>
    <w:rsid w:val="00D72621"/>
    <w:rsid w:val="00D737AA"/>
    <w:rsid w:val="00D75B37"/>
    <w:rsid w:val="00D75ED6"/>
    <w:rsid w:val="00D87F16"/>
    <w:rsid w:val="00D909C8"/>
    <w:rsid w:val="00D94BBF"/>
    <w:rsid w:val="00DA05E6"/>
    <w:rsid w:val="00DA243A"/>
    <w:rsid w:val="00DA47D9"/>
    <w:rsid w:val="00DA7FFC"/>
    <w:rsid w:val="00DB2453"/>
    <w:rsid w:val="00DB678C"/>
    <w:rsid w:val="00DB7B5E"/>
    <w:rsid w:val="00DC4ACB"/>
    <w:rsid w:val="00DC4D1D"/>
    <w:rsid w:val="00DC78E9"/>
    <w:rsid w:val="00DC7F8C"/>
    <w:rsid w:val="00DD3B75"/>
    <w:rsid w:val="00DD5180"/>
    <w:rsid w:val="00DD5644"/>
    <w:rsid w:val="00DE0D54"/>
    <w:rsid w:val="00DF1F48"/>
    <w:rsid w:val="00DF3FC3"/>
    <w:rsid w:val="00E007DA"/>
    <w:rsid w:val="00E06D9D"/>
    <w:rsid w:val="00E10378"/>
    <w:rsid w:val="00E1183D"/>
    <w:rsid w:val="00E14909"/>
    <w:rsid w:val="00E14BAA"/>
    <w:rsid w:val="00E152B5"/>
    <w:rsid w:val="00E24D72"/>
    <w:rsid w:val="00E273E4"/>
    <w:rsid w:val="00E27D38"/>
    <w:rsid w:val="00E347EF"/>
    <w:rsid w:val="00E34BC2"/>
    <w:rsid w:val="00E37D09"/>
    <w:rsid w:val="00E428BE"/>
    <w:rsid w:val="00E44DDF"/>
    <w:rsid w:val="00E47FCD"/>
    <w:rsid w:val="00E50A98"/>
    <w:rsid w:val="00E50C38"/>
    <w:rsid w:val="00E50CA2"/>
    <w:rsid w:val="00E51C8A"/>
    <w:rsid w:val="00E55504"/>
    <w:rsid w:val="00E558AD"/>
    <w:rsid w:val="00E60061"/>
    <w:rsid w:val="00E62246"/>
    <w:rsid w:val="00E7593E"/>
    <w:rsid w:val="00E828C3"/>
    <w:rsid w:val="00E93924"/>
    <w:rsid w:val="00E96A89"/>
    <w:rsid w:val="00E973BB"/>
    <w:rsid w:val="00EA1684"/>
    <w:rsid w:val="00EA1F2E"/>
    <w:rsid w:val="00EA6F51"/>
    <w:rsid w:val="00EB29A9"/>
    <w:rsid w:val="00EB64A4"/>
    <w:rsid w:val="00EC3BBE"/>
    <w:rsid w:val="00ED1386"/>
    <w:rsid w:val="00ED3E0B"/>
    <w:rsid w:val="00ED62E2"/>
    <w:rsid w:val="00EE0249"/>
    <w:rsid w:val="00EE099D"/>
    <w:rsid w:val="00EE1F4C"/>
    <w:rsid w:val="00EE4BA9"/>
    <w:rsid w:val="00EE6DB6"/>
    <w:rsid w:val="00EF0387"/>
    <w:rsid w:val="00EF5141"/>
    <w:rsid w:val="00EF7B9F"/>
    <w:rsid w:val="00F00202"/>
    <w:rsid w:val="00F00DFC"/>
    <w:rsid w:val="00F011CB"/>
    <w:rsid w:val="00F02D15"/>
    <w:rsid w:val="00F11A34"/>
    <w:rsid w:val="00F16105"/>
    <w:rsid w:val="00F16936"/>
    <w:rsid w:val="00F16AAF"/>
    <w:rsid w:val="00F170AF"/>
    <w:rsid w:val="00F215A4"/>
    <w:rsid w:val="00F216E5"/>
    <w:rsid w:val="00F25146"/>
    <w:rsid w:val="00F30AFE"/>
    <w:rsid w:val="00F30CB0"/>
    <w:rsid w:val="00F30DE5"/>
    <w:rsid w:val="00F3624A"/>
    <w:rsid w:val="00F40005"/>
    <w:rsid w:val="00F405F3"/>
    <w:rsid w:val="00F40E78"/>
    <w:rsid w:val="00F41F37"/>
    <w:rsid w:val="00F44D68"/>
    <w:rsid w:val="00F51ACC"/>
    <w:rsid w:val="00F543C3"/>
    <w:rsid w:val="00F55E11"/>
    <w:rsid w:val="00F7105C"/>
    <w:rsid w:val="00F713B5"/>
    <w:rsid w:val="00F72092"/>
    <w:rsid w:val="00F7532F"/>
    <w:rsid w:val="00F753AF"/>
    <w:rsid w:val="00F75CE3"/>
    <w:rsid w:val="00F7763A"/>
    <w:rsid w:val="00F779C1"/>
    <w:rsid w:val="00F81B8F"/>
    <w:rsid w:val="00F82C5D"/>
    <w:rsid w:val="00F8422C"/>
    <w:rsid w:val="00F860AD"/>
    <w:rsid w:val="00F94903"/>
    <w:rsid w:val="00FA02D4"/>
    <w:rsid w:val="00FA0723"/>
    <w:rsid w:val="00FA2B58"/>
    <w:rsid w:val="00FA731D"/>
    <w:rsid w:val="00FB0F4A"/>
    <w:rsid w:val="00FB1749"/>
    <w:rsid w:val="00FB1E2F"/>
    <w:rsid w:val="00FB3625"/>
    <w:rsid w:val="00FC12AE"/>
    <w:rsid w:val="00FC15E5"/>
    <w:rsid w:val="00FC4FD9"/>
    <w:rsid w:val="00FC508B"/>
    <w:rsid w:val="00FD15E8"/>
    <w:rsid w:val="00FD172F"/>
    <w:rsid w:val="00FD4426"/>
    <w:rsid w:val="00FD5BA7"/>
    <w:rsid w:val="00FD5C70"/>
    <w:rsid w:val="00FD7A0C"/>
    <w:rsid w:val="00FE0DCC"/>
    <w:rsid w:val="00FE7269"/>
    <w:rsid w:val="00FE7BC3"/>
    <w:rsid w:val="00FE7D05"/>
    <w:rsid w:val="00FF131B"/>
    <w:rsid w:val="00FF5C1F"/>
    <w:rsid w:val="00FF667F"/>
    <w:rsid w:val="014F3916"/>
    <w:rsid w:val="0262CF93"/>
    <w:rsid w:val="0FCCF650"/>
    <w:rsid w:val="13352D46"/>
    <w:rsid w:val="13B991D3"/>
    <w:rsid w:val="146C7586"/>
    <w:rsid w:val="292A20C9"/>
    <w:rsid w:val="2A1FCBCB"/>
    <w:rsid w:val="2AD9E612"/>
    <w:rsid w:val="2DDFB080"/>
    <w:rsid w:val="31E0B16C"/>
    <w:rsid w:val="3A0B8E89"/>
    <w:rsid w:val="3A8A03F2"/>
    <w:rsid w:val="4081924D"/>
    <w:rsid w:val="41728D43"/>
    <w:rsid w:val="4729F2FE"/>
    <w:rsid w:val="4CFE4AA4"/>
    <w:rsid w:val="50530538"/>
    <w:rsid w:val="5EC18BB3"/>
    <w:rsid w:val="5F83E895"/>
    <w:rsid w:val="61BDE428"/>
    <w:rsid w:val="629DFE03"/>
    <w:rsid w:val="62A1BE05"/>
    <w:rsid w:val="6562A247"/>
    <w:rsid w:val="65FAB2DE"/>
    <w:rsid w:val="68812F6C"/>
    <w:rsid w:val="6D59A06A"/>
    <w:rsid w:val="75F8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77F04BBB-3507-45F0-BA79-627A99BCA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6C504C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dss.gov.au/DRC-Aus-Gov-Response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mailto:DRCTaskforceSecretariat@dss.gov.au" TargetMode="External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://www.dss.gov.au/DRC-Aus-Gov-Response" TargetMode="External"/><Relationship Id="rId61" Type="http://schemas.openxmlformats.org/officeDocument/2006/relationships/image" Target="media/image4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jpe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://www.dss.gov.au/help-and-support-disability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hyperlink" Target="https://easyread.te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6AEEB-DB66-4A1C-B402-7EAA31D3D2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806</Words>
  <Characters>4318</Characters>
  <Application>Microsoft Office Word</Application>
  <DocSecurity>0</DocSecurity>
  <Lines>377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Australian Government</vt:lpstr>
    </vt:vector>
  </TitlesOfParts>
  <Company>Department of Social Services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Australian Government</dc:title>
  <dc:subject/>
  <dc:creator>SARTORI, Nicole</dc:creator>
  <cp:keywords>[SEC=OFFICIAL]</cp:keywords>
  <dc:description/>
  <cp:lastModifiedBy>ALI, Samantha</cp:lastModifiedBy>
  <cp:revision>2</cp:revision>
  <cp:lastPrinted>2024-12-20T03:54:00Z</cp:lastPrinted>
  <dcterms:created xsi:type="dcterms:W3CDTF">2024-12-20T05:51:00Z</dcterms:created>
  <dcterms:modified xsi:type="dcterms:W3CDTF">2024-12-20T05:51:00Z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v=2022.1;a=SHA256;h=4BFC5AC57780324523BE77F4B13FBCFCE1BEAF1BA11ADFFB32C099E8EC985CD4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f7cb5fbc325d4d79b2cab508d89cc83a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C74043ED8531BC4E6B4DA21D43D4ACD399969B79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A6FC7CCCE490CB2FE6EF42AF508503C9F1DC1D38A92A0554F10306A18AC618EE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094122B909C73DEFA7149906A1C5AC49</vt:lpwstr>
  </property>
  <property fmtid="{D5CDD505-2E9C-101B-9397-08002B2CF9AE}" pid="32" name="PM_Hash_Salt">
    <vt:lpwstr>07392E8244FEF6313CBCC85E4BB77CE6</vt:lpwstr>
  </property>
  <property fmtid="{D5CDD505-2E9C-101B-9397-08002B2CF9AE}" pid="33" name="PM_Hash_SHA1">
    <vt:lpwstr>269F6986A992E7757B620C0C5FF64BDFD79638F2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</Properties>
</file>