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E014929" w14:textId="16093D7A" w:rsidR="00750C6F" w:rsidRPr="00300A0A" w:rsidRDefault="007E2C12" w:rsidP="00F16105">
      <w:pPr>
        <w:pStyle w:val="EasyReadTitle"/>
        <w:rPr>
          <w:color w:val="auto"/>
        </w:rPr>
      </w:pPr>
      <w:r>
        <w:rPr>
          <w:color w:val="auto"/>
        </w:rPr>
        <w:t xml:space="preserve">Disability Royal Commission </w:t>
      </w:r>
      <w:r w:rsidR="004D0090">
        <w:rPr>
          <w:color w:val="auto"/>
        </w:rPr>
        <w:t>Interim Update</w:t>
      </w:r>
    </w:p>
    <w:p w14:paraId="4580CAAE" w14:textId="52429C03" w:rsidR="001F0E97" w:rsidRDefault="00301B80" w:rsidP="00DA47D9">
      <w:pPr>
        <w:pStyle w:val="EasyReadSubtitle"/>
        <w:rPr>
          <w:color w:val="auto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2569077C" wp14:editId="6DAA53A3">
            <wp:simplePos x="0" y="0"/>
            <wp:positionH relativeFrom="margin">
              <wp:align>center</wp:align>
            </wp:positionH>
            <wp:positionV relativeFrom="page">
              <wp:posOffset>4638675</wp:posOffset>
            </wp:positionV>
            <wp:extent cx="7581900" cy="2028696"/>
            <wp:effectExtent l="0" t="0" r="0" b="0"/>
            <wp:wrapNone/>
            <wp:docPr id="204024050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24050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2028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0090">
        <w:rPr>
          <w:color w:val="auto"/>
        </w:rPr>
        <w:t>December 2024</w:t>
      </w:r>
    </w:p>
    <w:p w14:paraId="4C806CA3" w14:textId="1E41805B" w:rsidR="00887144" w:rsidRDefault="001E454F" w:rsidP="00DA47D9">
      <w:pPr>
        <w:pStyle w:val="EasyReadSubtitle"/>
        <w:rPr>
          <w:color w:val="auto"/>
        </w:rPr>
      </w:pPr>
      <w:r w:rsidRPr="1E13485C">
        <w:rPr>
          <w:color w:val="auto"/>
        </w:rPr>
        <w:t xml:space="preserve">An </w:t>
      </w:r>
      <w:r w:rsidR="00887144" w:rsidRPr="1E13485C">
        <w:rPr>
          <w:color w:val="auto"/>
        </w:rPr>
        <w:t xml:space="preserve">Australian Government </w:t>
      </w:r>
      <w:r w:rsidR="00212CEF" w:rsidRPr="1E13485C">
        <w:rPr>
          <w:color w:val="auto"/>
        </w:rPr>
        <w:t>s</w:t>
      </w:r>
      <w:r w:rsidR="00887144" w:rsidRPr="1E13485C">
        <w:rPr>
          <w:color w:val="auto"/>
        </w:rPr>
        <w:t>tate and territ</w:t>
      </w:r>
      <w:r w:rsidR="00412ECD" w:rsidRPr="1E13485C">
        <w:rPr>
          <w:color w:val="auto"/>
        </w:rPr>
        <w:t>or</w:t>
      </w:r>
      <w:r w:rsidR="00212CEF" w:rsidRPr="1E13485C">
        <w:rPr>
          <w:color w:val="auto"/>
        </w:rPr>
        <w:t>y government initiative</w:t>
      </w:r>
    </w:p>
    <w:p w14:paraId="6F89A7D7" w14:textId="5812D9EF" w:rsidR="00412ECD" w:rsidRPr="00300A0A" w:rsidRDefault="00412ECD" w:rsidP="00DA47D9">
      <w:pPr>
        <w:pStyle w:val="EasyReadSubtitle"/>
        <w:rPr>
          <w:color w:val="auto"/>
        </w:rPr>
      </w:pPr>
      <w:r>
        <w:rPr>
          <w:color w:val="auto"/>
        </w:rPr>
        <w:t xml:space="preserve">NDIS </w:t>
      </w:r>
    </w:p>
    <w:p w14:paraId="0790CCEF" w14:textId="1964FCCA" w:rsidR="001F0E97" w:rsidRPr="00300A0A" w:rsidRDefault="001F0E97" w:rsidP="001F0E97">
      <w:pPr>
        <w:rPr>
          <w:lang w:val="en-US"/>
        </w:rPr>
      </w:pPr>
    </w:p>
    <w:p w14:paraId="3A491F65" w14:textId="77777777" w:rsidR="001F0E97" w:rsidRDefault="001F0E97" w:rsidP="001F0E97">
      <w:pPr>
        <w:rPr>
          <w:lang w:val="en-US"/>
        </w:rPr>
      </w:pPr>
    </w:p>
    <w:p w14:paraId="433EA223" w14:textId="77777777" w:rsidR="001F0E97" w:rsidRPr="001F0E97" w:rsidRDefault="001F0E97" w:rsidP="001F0E97">
      <w:pPr>
        <w:rPr>
          <w:lang w:val="en-US"/>
        </w:rPr>
      </w:pPr>
    </w:p>
    <w:p w14:paraId="4C31C5E5" w14:textId="64E0A7B5" w:rsidR="00750C6F" w:rsidRDefault="00750C6F" w:rsidP="00B91E3E"/>
    <w:p w14:paraId="60A8817D" w14:textId="77777777" w:rsidR="001F0E97" w:rsidRDefault="001F0E97" w:rsidP="00B91E3E"/>
    <w:p w14:paraId="35791666" w14:textId="77777777" w:rsidR="001F0E97" w:rsidRDefault="001F0E97" w:rsidP="00B91E3E"/>
    <w:p w14:paraId="6BB1EBF3" w14:textId="77777777" w:rsidR="00054A75" w:rsidRDefault="00DC7F8C" w:rsidP="00930FBF">
      <w:r>
        <w:br w:type="page"/>
      </w:r>
    </w:p>
    <w:p w14:paraId="076DD5CF" w14:textId="46791F50" w:rsidR="00456D13" w:rsidRDefault="00456D13" w:rsidP="00456D13">
      <w:r>
        <w:lastRenderedPageBreak/>
        <w:t xml:space="preserve">ISBN </w:t>
      </w:r>
      <w:r w:rsidRPr="00ED47A7">
        <w:t>978-1-921647-87-1</w:t>
      </w:r>
    </w:p>
    <w:p w14:paraId="4F935F79" w14:textId="77777777" w:rsidR="00456D13" w:rsidRDefault="00456D13" w:rsidP="00930FBF"/>
    <w:p w14:paraId="5F77E7AC" w14:textId="77777777" w:rsidR="002E167B" w:rsidRDefault="002E167B" w:rsidP="00930FBF"/>
    <w:p w14:paraId="341D9EDF" w14:textId="63C28BC2" w:rsidR="00930FBF" w:rsidRDefault="00930FBF" w:rsidP="002A47A8">
      <w:pPr>
        <w:jc w:val="center"/>
      </w:pPr>
      <w:r w:rsidRPr="00E570EA">
        <w:rPr>
          <w:noProof/>
        </w:rPr>
        <w:drawing>
          <wp:inline distT="0" distB="0" distL="0" distR="0" wp14:anchorId="112B54B9" wp14:editId="465E01FE">
            <wp:extent cx="2678430" cy="660679"/>
            <wp:effectExtent l="0" t="0" r="7620" b="6350"/>
            <wp:docPr id="1917555043" name="Picture 37" descr="Australian Governmen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555043" name="Picture 37" descr="Australian Government logo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109" cy="66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EE39E" w14:textId="77777777" w:rsidR="001E255D" w:rsidRPr="00E570EA" w:rsidRDefault="001E255D" w:rsidP="002A47A8">
      <w:pPr>
        <w:jc w:val="center"/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930FBF" w14:paraId="0A6EFEFD" w14:textId="77777777" w:rsidTr="002E167B">
        <w:trPr>
          <w:trHeight w:val="2481"/>
          <w:jc w:val="center"/>
        </w:trPr>
        <w:tc>
          <w:tcPr>
            <w:tcW w:w="4508" w:type="dxa"/>
          </w:tcPr>
          <w:p w14:paraId="6F64A215" w14:textId="77777777" w:rsidR="00930FBF" w:rsidRDefault="00930FBF" w:rsidP="00273708">
            <w:pPr>
              <w:jc w:val="center"/>
              <w:rPr>
                <w:b/>
                <w:bCs/>
              </w:rPr>
            </w:pPr>
          </w:p>
          <w:p w14:paraId="02AAEE01" w14:textId="77777777" w:rsidR="00930FBF" w:rsidRDefault="00930FBF" w:rsidP="00273708">
            <w:pPr>
              <w:jc w:val="center"/>
              <w:rPr>
                <w:b/>
                <w:bCs/>
              </w:rPr>
            </w:pPr>
          </w:p>
          <w:p w14:paraId="72793EE7" w14:textId="77777777" w:rsidR="00930FBF" w:rsidRDefault="00930FBF" w:rsidP="00273708">
            <w:pPr>
              <w:jc w:val="center"/>
              <w:rPr>
                <w:b/>
                <w:bCs/>
              </w:rPr>
            </w:pPr>
          </w:p>
          <w:p w14:paraId="306F1A02" w14:textId="77777777" w:rsidR="00930FBF" w:rsidRPr="00D65704" w:rsidRDefault="00930FBF" w:rsidP="00273708">
            <w:pPr>
              <w:jc w:val="center"/>
              <w:rPr>
                <w:b/>
                <w:bCs/>
              </w:rPr>
            </w:pPr>
            <w:r w:rsidRPr="00D65704">
              <w:rPr>
                <w:b/>
                <w:bCs/>
                <w:noProof/>
              </w:rPr>
              <w:drawing>
                <wp:inline distT="0" distB="0" distL="0" distR="0" wp14:anchorId="1F7F5461" wp14:editId="72D4BE50">
                  <wp:extent cx="1419225" cy="724551"/>
                  <wp:effectExtent l="0" t="0" r="0" b="0"/>
                  <wp:docPr id="643850714" name="Picture 35" descr="ACT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850714" name="Picture 35" descr="ACT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644" cy="733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59379" w14:textId="77777777" w:rsidR="00930FBF" w:rsidRDefault="00930FBF" w:rsidP="00273708">
            <w:r w:rsidRPr="007520EB">
              <w:rPr>
                <w:b/>
                <w:bCs/>
              </w:rPr>
              <w:br/>
            </w:r>
          </w:p>
        </w:tc>
        <w:tc>
          <w:tcPr>
            <w:tcW w:w="4508" w:type="dxa"/>
          </w:tcPr>
          <w:p w14:paraId="55374D24" w14:textId="77777777" w:rsidR="00930FBF" w:rsidRDefault="00930FBF" w:rsidP="00273708">
            <w:pPr>
              <w:jc w:val="center"/>
            </w:pPr>
          </w:p>
          <w:p w14:paraId="45974328" w14:textId="77777777" w:rsidR="00930FBF" w:rsidRDefault="00930FBF" w:rsidP="00273708">
            <w:pPr>
              <w:jc w:val="center"/>
            </w:pPr>
          </w:p>
          <w:p w14:paraId="56F830A5" w14:textId="77777777" w:rsidR="00930FBF" w:rsidRDefault="00930FBF" w:rsidP="0027370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96024A" wp14:editId="23E2BB35">
                  <wp:extent cx="781050" cy="798790"/>
                  <wp:effectExtent l="0" t="0" r="0" b="1905"/>
                  <wp:docPr id="1964598772" name="Picture 32" descr="NSW-Government-Logo - 2s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NSW-Government-Logo - 2s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838" cy="810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11614">
              <w:rPr>
                <w:b/>
                <w:bCs/>
              </w:rPr>
              <w:br/>
            </w:r>
          </w:p>
        </w:tc>
      </w:tr>
      <w:tr w:rsidR="00930FBF" w14:paraId="1DA7C26D" w14:textId="77777777" w:rsidTr="002E167B">
        <w:trPr>
          <w:trHeight w:val="2401"/>
          <w:jc w:val="center"/>
        </w:trPr>
        <w:tc>
          <w:tcPr>
            <w:tcW w:w="4508" w:type="dxa"/>
          </w:tcPr>
          <w:p w14:paraId="5F38E99A" w14:textId="77777777" w:rsidR="00930FBF" w:rsidRDefault="00930FBF" w:rsidP="00273708">
            <w:pPr>
              <w:jc w:val="center"/>
            </w:pPr>
          </w:p>
          <w:p w14:paraId="2566B3E8" w14:textId="77777777" w:rsidR="00930FBF" w:rsidRDefault="00930FBF" w:rsidP="00273708">
            <w:pPr>
              <w:jc w:val="center"/>
            </w:pPr>
          </w:p>
          <w:p w14:paraId="70108187" w14:textId="77777777" w:rsidR="00930FBF" w:rsidRDefault="00930FBF" w:rsidP="00273708">
            <w:pPr>
              <w:jc w:val="center"/>
            </w:pPr>
          </w:p>
          <w:p w14:paraId="4446055D" w14:textId="77777777" w:rsidR="00930FBF" w:rsidRDefault="00930FBF" w:rsidP="00273708">
            <w:pPr>
              <w:jc w:val="center"/>
            </w:pPr>
            <w:r w:rsidRPr="00F11614">
              <w:rPr>
                <w:noProof/>
              </w:rPr>
              <w:drawing>
                <wp:inline distT="0" distB="0" distL="0" distR="0" wp14:anchorId="4C34B06D" wp14:editId="1C612D13">
                  <wp:extent cx="1647825" cy="585699"/>
                  <wp:effectExtent l="0" t="0" r="0" b="5080"/>
                  <wp:docPr id="1750312887" name="Picture 12" descr="Northern Territory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Northern Territory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661" cy="59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11614">
              <w:rPr>
                <w:b/>
                <w:bCs/>
              </w:rPr>
              <w:br/>
            </w:r>
          </w:p>
        </w:tc>
        <w:tc>
          <w:tcPr>
            <w:tcW w:w="4508" w:type="dxa"/>
          </w:tcPr>
          <w:p w14:paraId="4D489B39" w14:textId="77777777" w:rsidR="00930FBF" w:rsidRDefault="00930FBF" w:rsidP="00273708">
            <w:pPr>
              <w:jc w:val="center"/>
            </w:pPr>
          </w:p>
          <w:p w14:paraId="7577BCC2" w14:textId="77777777" w:rsidR="00930FBF" w:rsidRDefault="00930FBF" w:rsidP="00273708">
            <w:pPr>
              <w:jc w:val="center"/>
            </w:pPr>
          </w:p>
          <w:p w14:paraId="0D9163A1" w14:textId="77777777" w:rsidR="00930FBF" w:rsidRDefault="00930FBF" w:rsidP="0027370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0B05D2" wp14:editId="5CEB33E9">
                  <wp:extent cx="1162050" cy="715820"/>
                  <wp:effectExtent l="0" t="0" r="0" b="0"/>
                  <wp:docPr id="411566017" name="Picture 33" descr="Queensland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566017" name="Picture 33" descr="Queensland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575" cy="726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11614">
              <w:rPr>
                <w:b/>
                <w:bCs/>
              </w:rPr>
              <w:br/>
            </w:r>
          </w:p>
        </w:tc>
      </w:tr>
      <w:tr w:rsidR="00930FBF" w14:paraId="47555CAF" w14:textId="77777777" w:rsidTr="002E167B">
        <w:trPr>
          <w:trHeight w:val="2535"/>
          <w:jc w:val="center"/>
        </w:trPr>
        <w:tc>
          <w:tcPr>
            <w:tcW w:w="4508" w:type="dxa"/>
          </w:tcPr>
          <w:p w14:paraId="47DA8625" w14:textId="77777777" w:rsidR="00930FBF" w:rsidRDefault="00930FBF" w:rsidP="00273708">
            <w:pPr>
              <w:jc w:val="center"/>
            </w:pPr>
          </w:p>
          <w:p w14:paraId="25591C46" w14:textId="77777777" w:rsidR="00930FBF" w:rsidRDefault="00930FBF" w:rsidP="00273708">
            <w:pPr>
              <w:jc w:val="center"/>
            </w:pPr>
          </w:p>
          <w:p w14:paraId="669E734F" w14:textId="77777777" w:rsidR="00930FBF" w:rsidRDefault="00930FBF" w:rsidP="0027370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335DB1" wp14:editId="3B9E264B">
                  <wp:extent cx="1219200" cy="784009"/>
                  <wp:effectExtent l="0" t="0" r="0" b="0"/>
                  <wp:docPr id="1259480763" name="Picture 31" descr="SA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480763" name="Picture 31" descr="SA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976" cy="794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A7B48" w14:textId="77777777" w:rsidR="00930FBF" w:rsidRDefault="00930FBF" w:rsidP="00273708">
            <w:pPr>
              <w:jc w:val="center"/>
            </w:pPr>
          </w:p>
        </w:tc>
        <w:tc>
          <w:tcPr>
            <w:tcW w:w="4508" w:type="dxa"/>
          </w:tcPr>
          <w:p w14:paraId="78187456" w14:textId="77777777" w:rsidR="00930FBF" w:rsidRDefault="00930FBF" w:rsidP="00273708">
            <w:pPr>
              <w:jc w:val="center"/>
              <w:rPr>
                <w:b/>
                <w:bCs/>
              </w:rPr>
            </w:pPr>
          </w:p>
          <w:p w14:paraId="5D33F8C2" w14:textId="77777777" w:rsidR="00930FBF" w:rsidRDefault="00930FBF" w:rsidP="00273708">
            <w:pPr>
              <w:jc w:val="center"/>
              <w:rPr>
                <w:b/>
                <w:bCs/>
              </w:rPr>
            </w:pPr>
          </w:p>
          <w:p w14:paraId="2DDB0B83" w14:textId="77777777" w:rsidR="00930FBF" w:rsidRPr="00E6057E" w:rsidRDefault="00930FBF" w:rsidP="00273708">
            <w:pPr>
              <w:jc w:val="center"/>
              <w:rPr>
                <w:b/>
                <w:bCs/>
              </w:rPr>
            </w:pPr>
            <w:r w:rsidRPr="00124E28">
              <w:rPr>
                <w:b/>
                <w:bCs/>
                <w:noProof/>
              </w:rPr>
              <w:drawing>
                <wp:inline distT="0" distB="0" distL="0" distR="0" wp14:anchorId="3D2FE0AA" wp14:editId="70CAB64B">
                  <wp:extent cx="873184" cy="809625"/>
                  <wp:effectExtent l="0" t="0" r="0" b="0"/>
                  <wp:docPr id="1418487439" name="Picture 30" descr="Tasmania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487439" name="Picture 30" descr="Tasmania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442" cy="820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FBF" w14:paraId="0E345D71" w14:textId="77777777" w:rsidTr="002E167B">
        <w:trPr>
          <w:trHeight w:val="2557"/>
          <w:jc w:val="center"/>
        </w:trPr>
        <w:tc>
          <w:tcPr>
            <w:tcW w:w="4508" w:type="dxa"/>
          </w:tcPr>
          <w:p w14:paraId="30D172FA" w14:textId="77777777" w:rsidR="00930FBF" w:rsidRDefault="00930FBF" w:rsidP="00273708">
            <w:pPr>
              <w:jc w:val="center"/>
            </w:pPr>
          </w:p>
          <w:p w14:paraId="6E34ACA5" w14:textId="77777777" w:rsidR="00930FBF" w:rsidRDefault="00930FBF" w:rsidP="00273708">
            <w:pPr>
              <w:jc w:val="center"/>
            </w:pPr>
          </w:p>
          <w:p w14:paraId="75D02F3F" w14:textId="77777777" w:rsidR="00930FBF" w:rsidRPr="00265795" w:rsidRDefault="00930FBF" w:rsidP="00273708">
            <w:pPr>
              <w:jc w:val="center"/>
            </w:pPr>
            <w:r w:rsidRPr="00265795">
              <w:rPr>
                <w:noProof/>
              </w:rPr>
              <w:drawing>
                <wp:inline distT="0" distB="0" distL="0" distR="0" wp14:anchorId="2BC0419A" wp14:editId="09A16938">
                  <wp:extent cx="1095375" cy="626756"/>
                  <wp:effectExtent l="0" t="0" r="0" b="1905"/>
                  <wp:docPr id="938991292" name="Picture 26" descr="Victorian State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991292" name="Picture 26" descr="Victorian State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623" cy="637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18716" w14:textId="77777777" w:rsidR="00930FBF" w:rsidRDefault="00930FBF" w:rsidP="00273708"/>
        </w:tc>
        <w:tc>
          <w:tcPr>
            <w:tcW w:w="4508" w:type="dxa"/>
          </w:tcPr>
          <w:p w14:paraId="0B9832EF" w14:textId="77777777" w:rsidR="00930FBF" w:rsidRDefault="00930FBF" w:rsidP="00273708">
            <w:pPr>
              <w:jc w:val="center"/>
            </w:pPr>
          </w:p>
          <w:p w14:paraId="68E6A96D" w14:textId="77777777" w:rsidR="00930FBF" w:rsidRPr="00F86063" w:rsidRDefault="00930FBF" w:rsidP="00273708">
            <w:pPr>
              <w:jc w:val="center"/>
            </w:pPr>
            <w:r w:rsidRPr="00F86063">
              <w:rPr>
                <w:noProof/>
              </w:rPr>
              <w:drawing>
                <wp:inline distT="0" distB="0" distL="0" distR="0" wp14:anchorId="104E4CA2" wp14:editId="26DE9AAD">
                  <wp:extent cx="895350" cy="859937"/>
                  <wp:effectExtent l="0" t="0" r="0" b="0"/>
                  <wp:docPr id="1961855351" name="Picture 28" descr="Western Australia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855351" name="Picture 28" descr="Western Australia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479" cy="868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EBA0C" w14:textId="77777777" w:rsidR="00930FBF" w:rsidRDefault="00930FBF" w:rsidP="00273708"/>
        </w:tc>
      </w:tr>
    </w:tbl>
    <w:p w14:paraId="064AE160" w14:textId="0730B6FB" w:rsidR="00930FBF" w:rsidRDefault="00930FBF" w:rsidP="00930FBF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720CFA" w:rsidRPr="002F0BB7" w14:paraId="6FCCBBA2" w14:textId="77777777" w:rsidTr="50530538">
        <w:trPr>
          <w:trHeight w:val="2753"/>
        </w:trPr>
        <w:tc>
          <w:tcPr>
            <w:tcW w:w="3216" w:type="dxa"/>
          </w:tcPr>
          <w:p w14:paraId="01559258" w14:textId="5DE2A8E8" w:rsidR="00720CFA" w:rsidRPr="002F0BB7" w:rsidRDefault="00341373" w:rsidP="00B83D0C">
            <w:pPr>
              <w:rPr>
                <w:noProof/>
                <w:sz w:val="28"/>
                <w:szCs w:val="28"/>
              </w:rPr>
            </w:pPr>
            <w:r w:rsidRPr="000C18A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B76B4E1" wp14:editId="74060B74">
                  <wp:extent cx="1790746" cy="935665"/>
                  <wp:effectExtent l="0" t="0" r="0" b="0"/>
                  <wp:docPr id="1926346484" name="Picture 2" descr="Australian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ustralian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744" cy="942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7292C0CA" w14:textId="77777777" w:rsidR="00E72C4B" w:rsidRPr="003A27C1" w:rsidRDefault="00E72C4B" w:rsidP="00E72C4B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Australian Government </w:t>
            </w:r>
            <w:r w:rsidRPr="003A27C1">
              <w:rPr>
                <w:sz w:val="28"/>
                <w:szCs w:val="28"/>
              </w:rPr>
              <w:t>wr</w:t>
            </w:r>
            <w:r>
              <w:rPr>
                <w:sz w:val="28"/>
                <w:szCs w:val="28"/>
              </w:rPr>
              <w:t>o</w:t>
            </w:r>
            <w:r w:rsidRPr="003A27C1">
              <w:rPr>
                <w:sz w:val="28"/>
                <w:szCs w:val="28"/>
              </w:rPr>
              <w:t>te this.</w:t>
            </w:r>
          </w:p>
          <w:p w14:paraId="02FAF973" w14:textId="77777777" w:rsidR="00E72C4B" w:rsidRPr="003A27C1" w:rsidRDefault="00E72C4B" w:rsidP="00E72C4B">
            <w:pPr>
              <w:spacing w:line="360" w:lineRule="auto"/>
              <w:rPr>
                <w:sz w:val="28"/>
                <w:szCs w:val="28"/>
              </w:rPr>
            </w:pPr>
          </w:p>
          <w:p w14:paraId="71407230" w14:textId="77777777" w:rsidR="00E72C4B" w:rsidRPr="003A27C1" w:rsidRDefault="00E72C4B" w:rsidP="00E72C4B">
            <w:pPr>
              <w:spacing w:line="360" w:lineRule="auto"/>
              <w:rPr>
                <w:sz w:val="28"/>
                <w:szCs w:val="28"/>
              </w:rPr>
            </w:pPr>
            <w:r w:rsidRPr="003A27C1">
              <w:rPr>
                <w:sz w:val="28"/>
                <w:szCs w:val="28"/>
              </w:rPr>
              <w:t xml:space="preserve">When you see the word </w:t>
            </w:r>
            <w:r w:rsidRPr="003A27C1">
              <w:rPr>
                <w:b/>
                <w:bCs/>
                <w:sz w:val="28"/>
                <w:szCs w:val="28"/>
              </w:rPr>
              <w:t>we</w:t>
            </w:r>
            <w:r w:rsidRPr="003A27C1">
              <w:rPr>
                <w:sz w:val="28"/>
                <w:szCs w:val="28"/>
              </w:rPr>
              <w:t xml:space="preserve"> it means</w:t>
            </w:r>
            <w:r>
              <w:rPr>
                <w:sz w:val="28"/>
                <w:szCs w:val="28"/>
              </w:rPr>
              <w:t xml:space="preserve"> the </w:t>
            </w:r>
            <w:r w:rsidRPr="003A27C1">
              <w:rPr>
                <w:sz w:val="28"/>
                <w:szCs w:val="28"/>
              </w:rPr>
              <w:t>Australian Government</w:t>
            </w:r>
            <w:r>
              <w:rPr>
                <w:sz w:val="28"/>
                <w:szCs w:val="28"/>
              </w:rPr>
              <w:t>.</w:t>
            </w:r>
          </w:p>
          <w:p w14:paraId="4ADBDD7C" w14:textId="77777777" w:rsidR="00720CFA" w:rsidRPr="002F0BB7" w:rsidRDefault="00720CFA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8D7E1B" w:rsidRPr="002F0BB7" w14:paraId="07E2FE33" w14:textId="77777777" w:rsidTr="00CA3F7B">
        <w:trPr>
          <w:trHeight w:val="3342"/>
        </w:trPr>
        <w:tc>
          <w:tcPr>
            <w:tcW w:w="3216" w:type="dxa"/>
          </w:tcPr>
          <w:p w14:paraId="7E917975" w14:textId="0678190A" w:rsidR="008D7E1B" w:rsidRPr="002F0BB7" w:rsidRDefault="00FE0DCC" w:rsidP="00B83D0C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2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2F0BB7" w:rsidRDefault="000D21CE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68331AE6" w14:textId="58648F49" w:rsidR="000D21CE" w:rsidRPr="002F0BB7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We wrote this in an easy to read way.</w:t>
            </w:r>
          </w:p>
          <w:p w14:paraId="2DED6907" w14:textId="0B9BE770" w:rsidR="008D7E1B" w:rsidRPr="002F0BB7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We use pictures to explain some ideas.</w:t>
            </w:r>
          </w:p>
        </w:tc>
      </w:tr>
      <w:tr w:rsidR="008D7E1B" w:rsidRPr="002F0BB7" w14:paraId="13CFE0D5" w14:textId="77777777" w:rsidTr="50530538">
        <w:trPr>
          <w:trHeight w:val="3470"/>
        </w:trPr>
        <w:tc>
          <w:tcPr>
            <w:tcW w:w="3216" w:type="dxa"/>
          </w:tcPr>
          <w:p w14:paraId="1174FA75" w14:textId="77777777" w:rsidR="00293321" w:rsidRDefault="00293321" w:rsidP="00B83D0C">
            <w:pPr>
              <w:rPr>
                <w:sz w:val="28"/>
                <w:szCs w:val="28"/>
              </w:rPr>
            </w:pPr>
          </w:p>
          <w:p w14:paraId="2A3E9709" w14:textId="18265419" w:rsidR="008D7E1B" w:rsidRPr="002F0BB7" w:rsidRDefault="00A841C0" w:rsidP="00B83D0C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Pr="002F0BB7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 xml:space="preserve">We have some words in </w:t>
            </w:r>
            <w:r w:rsidRPr="002F0BB7">
              <w:rPr>
                <w:b/>
                <w:bCs/>
                <w:sz w:val="28"/>
                <w:szCs w:val="28"/>
              </w:rPr>
              <w:t>bold</w:t>
            </w:r>
            <w:r w:rsidRPr="002F0BB7">
              <w:rPr>
                <w:sz w:val="28"/>
                <w:szCs w:val="28"/>
              </w:rPr>
              <w:t xml:space="preserve">. </w:t>
            </w:r>
          </w:p>
          <w:p w14:paraId="15F40383" w14:textId="77777777" w:rsidR="00926492" w:rsidRPr="002F0BB7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2F0BB7" w:rsidRDefault="00926492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E350A10" w14:textId="32614957" w:rsidR="008D7E1B" w:rsidRPr="002F0BB7" w:rsidRDefault="003E0E42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These are important words.</w:t>
            </w:r>
          </w:p>
        </w:tc>
      </w:tr>
      <w:tr w:rsidR="000F5619" w:rsidRPr="002F0BB7" w14:paraId="54FA82DA" w14:textId="77777777" w:rsidTr="00E27B11">
        <w:trPr>
          <w:trHeight w:val="3470"/>
        </w:trPr>
        <w:tc>
          <w:tcPr>
            <w:tcW w:w="3216" w:type="dxa"/>
          </w:tcPr>
          <w:p w14:paraId="4108881E" w14:textId="079E1532" w:rsidR="000F5619" w:rsidRPr="002F0BB7" w:rsidRDefault="00FE0DCC" w:rsidP="00B83D0C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2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2F0BB7" w:rsidRDefault="00124AF4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72A7F8EE" w14:textId="44B04BDC" w:rsidR="00FE0DCC" w:rsidRDefault="00FE0DCC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This is an Easy Read summary of another document.</w:t>
            </w:r>
          </w:p>
          <w:p w14:paraId="34F65A93" w14:textId="77777777" w:rsidR="00E72C4B" w:rsidRPr="002F0BB7" w:rsidRDefault="00E72C4B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7F5AAF0D" w14:textId="15DE8408" w:rsidR="006D260B" w:rsidRPr="002F0BB7" w:rsidRDefault="00FE0DCC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This means it has the most important ideas.</w:t>
            </w:r>
          </w:p>
        </w:tc>
      </w:tr>
      <w:tr w:rsidR="00250631" w:rsidRPr="002F0BB7" w14:paraId="5AE10760" w14:textId="77777777" w:rsidTr="00E27B1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542"/>
        </w:trPr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14:paraId="5B2CB600" w14:textId="77777777" w:rsidR="00250631" w:rsidRDefault="00250631" w:rsidP="00273708">
            <w:pPr>
              <w:pStyle w:val="EasyRead16"/>
              <w:rPr>
                <w:sz w:val="28"/>
                <w:szCs w:val="28"/>
              </w:rPr>
            </w:pPr>
          </w:p>
          <w:p w14:paraId="5D4F13B6" w14:textId="1CDBEEF9" w:rsidR="00250631" w:rsidRPr="002F0BB7" w:rsidRDefault="00C90508" w:rsidP="00273708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C6B86BF" wp14:editId="041D2163">
                  <wp:extent cx="1424305" cy="1424305"/>
                  <wp:effectExtent l="0" t="0" r="0" b="4445"/>
                  <wp:docPr id="173078775" name="Picture 1" descr="A young woman with glasses holding a sign that says 'easy read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78775" name="Picture 1" descr="A young woman with glasses holding a sign that says 'easy read'.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305" cy="142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</w:tcPr>
          <w:p w14:paraId="3DB414AB" w14:textId="77777777" w:rsidR="00250631" w:rsidRDefault="00250631" w:rsidP="0027370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look at the other updates in Easy Read.</w:t>
            </w:r>
          </w:p>
          <w:p w14:paraId="4089BF02" w14:textId="77777777" w:rsidR="00250631" w:rsidRDefault="00250631" w:rsidP="00273708">
            <w:pPr>
              <w:pStyle w:val="EasyRead16"/>
              <w:rPr>
                <w:sz w:val="28"/>
                <w:szCs w:val="28"/>
              </w:rPr>
            </w:pPr>
          </w:p>
          <w:p w14:paraId="7F71963A" w14:textId="77777777" w:rsidR="00250631" w:rsidRDefault="00250631" w:rsidP="0027370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have information about</w:t>
            </w:r>
          </w:p>
          <w:p w14:paraId="439D1B7E" w14:textId="77777777" w:rsidR="00250631" w:rsidRDefault="00250631" w:rsidP="00250631">
            <w:pPr>
              <w:pStyle w:val="EasyRead16"/>
              <w:numPr>
                <w:ilvl w:val="0"/>
                <w:numId w:val="5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All governments working together</w:t>
            </w:r>
          </w:p>
          <w:p w14:paraId="7D348451" w14:textId="77777777" w:rsidR="00250631" w:rsidRDefault="00250631" w:rsidP="00250631">
            <w:pPr>
              <w:pStyle w:val="EasyRead16"/>
              <w:numPr>
                <w:ilvl w:val="0"/>
                <w:numId w:val="5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NDIS</w:t>
            </w:r>
          </w:p>
          <w:p w14:paraId="62C50592" w14:textId="77777777" w:rsidR="00250631" w:rsidRDefault="00250631" w:rsidP="00250631">
            <w:pPr>
              <w:pStyle w:val="EasyRead16"/>
              <w:numPr>
                <w:ilvl w:val="0"/>
                <w:numId w:val="5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States and territories.</w:t>
            </w:r>
          </w:p>
          <w:p w14:paraId="3B738C7A" w14:textId="77777777" w:rsidR="00250631" w:rsidRDefault="00250631" w:rsidP="00273708">
            <w:pPr>
              <w:spacing w:line="360" w:lineRule="auto"/>
              <w:rPr>
                <w:sz w:val="28"/>
                <w:szCs w:val="28"/>
              </w:rPr>
            </w:pPr>
            <w:hyperlink r:id="rId26" w:history="1">
              <w:r w:rsidRPr="002F2EDF">
                <w:rPr>
                  <w:rStyle w:val="Hyperlink"/>
                  <w:sz w:val="28"/>
                  <w:szCs w:val="28"/>
                </w:rPr>
                <w:t>www.dss.gov.au/DRC-Aus-Gov-Response</w:t>
              </w:r>
            </w:hyperlink>
          </w:p>
        </w:tc>
      </w:tr>
      <w:tr w:rsidR="00EF7B9F" w:rsidRPr="002F0BB7" w14:paraId="6920EFFF" w14:textId="77777777" w:rsidTr="00E27B11">
        <w:trPr>
          <w:trHeight w:val="3743"/>
        </w:trPr>
        <w:tc>
          <w:tcPr>
            <w:tcW w:w="3216" w:type="dxa"/>
          </w:tcPr>
          <w:p w14:paraId="7CE7D555" w14:textId="7EE959DD" w:rsidR="00EF7B9F" w:rsidRPr="002F0BB7" w:rsidRDefault="004D092D" w:rsidP="00B83D0C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27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6EF93599" w14:textId="77777777" w:rsidR="00250631" w:rsidRDefault="00250631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53C4A06C" w14:textId="2C41AF92" w:rsidR="00821EC7" w:rsidRPr="002F0BB7" w:rsidRDefault="00821EC7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You can ask for help to read this document.</w:t>
            </w:r>
          </w:p>
          <w:p w14:paraId="394B2780" w14:textId="77777777" w:rsidR="00821EC7" w:rsidRPr="002F0BB7" w:rsidRDefault="00821EC7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You can ask</w:t>
            </w:r>
          </w:p>
          <w:p w14:paraId="6AEB8553" w14:textId="77777777" w:rsidR="009D6430" w:rsidRPr="002F0BB7" w:rsidRDefault="009D6430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1337324B" w14:textId="77777777" w:rsidR="00821EC7" w:rsidRPr="002F0BB7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A friend</w:t>
            </w:r>
          </w:p>
          <w:p w14:paraId="47912416" w14:textId="77777777" w:rsidR="00821EC7" w:rsidRPr="002F0BB7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Family members</w:t>
            </w:r>
          </w:p>
          <w:p w14:paraId="64F0134A" w14:textId="5B7138FE" w:rsidR="00A73869" w:rsidRPr="002F0BB7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A support person.</w:t>
            </w:r>
          </w:p>
        </w:tc>
      </w:tr>
      <w:tr w:rsidR="000F5619" w:rsidRPr="002F0BB7" w14:paraId="0DC33CAB" w14:textId="77777777" w:rsidTr="00E27B11">
        <w:trPr>
          <w:trHeight w:val="2723"/>
        </w:trPr>
        <w:tc>
          <w:tcPr>
            <w:tcW w:w="3216" w:type="dxa"/>
          </w:tcPr>
          <w:p w14:paraId="1F545FDD" w14:textId="3CD025CC" w:rsidR="000F5619" w:rsidRPr="002F0BB7" w:rsidRDefault="00837C40" w:rsidP="00B83D0C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1846CC51" wp14:editId="6F1904A8">
                  <wp:extent cx="1619250" cy="1619725"/>
                  <wp:effectExtent l="0" t="0" r="0" b="0"/>
                  <wp:docPr id="1158207032" name="Picture 2" descr="cartoon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cartoon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682" cy="163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Pr="002F0BB7" w:rsidRDefault="004D092D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23620FEE" w14:textId="77777777" w:rsidR="000F5619" w:rsidRPr="002F0BB7" w:rsidRDefault="004D092D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 xml:space="preserve">We recognise Aboriginal and Torres Strait Islander people as the </w:t>
            </w:r>
            <w:r w:rsidRPr="002F0BB7">
              <w:rPr>
                <w:b/>
                <w:bCs/>
                <w:sz w:val="28"/>
                <w:szCs w:val="28"/>
              </w:rPr>
              <w:t>Traditional Owners</w:t>
            </w:r>
            <w:r w:rsidRPr="002F0BB7">
              <w:rPr>
                <w:sz w:val="28"/>
                <w:szCs w:val="28"/>
              </w:rPr>
              <w:t xml:space="preserve"> of the land we live on.</w:t>
            </w:r>
          </w:p>
          <w:p w14:paraId="02EE5F1B" w14:textId="47BAAE98" w:rsidR="002F5939" w:rsidRPr="002F0BB7" w:rsidRDefault="002F5939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24AF4" w:rsidRPr="002F0BB7" w14:paraId="5292CC50" w14:textId="77777777" w:rsidTr="50530538">
        <w:trPr>
          <w:trHeight w:val="3109"/>
        </w:trPr>
        <w:tc>
          <w:tcPr>
            <w:tcW w:w="3216" w:type="dxa"/>
          </w:tcPr>
          <w:p w14:paraId="1D1224D1" w14:textId="7830EEF1" w:rsidR="4081924D" w:rsidRPr="002F0BB7" w:rsidRDefault="4081924D">
            <w:pPr>
              <w:rPr>
                <w:sz w:val="28"/>
                <w:szCs w:val="28"/>
              </w:rPr>
            </w:pPr>
          </w:p>
          <w:p w14:paraId="0173D899" w14:textId="43AEA7CC" w:rsidR="4081924D" w:rsidRPr="002F0BB7" w:rsidRDefault="4081924D">
            <w:pPr>
              <w:rPr>
                <w:sz w:val="28"/>
                <w:szCs w:val="28"/>
              </w:rPr>
            </w:pPr>
          </w:p>
          <w:p w14:paraId="259B8F82" w14:textId="26282E4E" w:rsidR="00124AF4" w:rsidRPr="002F0BB7" w:rsidRDefault="008841A9" w:rsidP="00B83D0C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6E853FB9" wp14:editId="5B20920F">
                  <wp:extent cx="1400175" cy="1323210"/>
                  <wp:effectExtent l="0" t="0" r="0" b="0"/>
                  <wp:docPr id="1048205308" name="Picture 1" descr="teal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205308" name="Picture 1" descr="teal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77" cy="1328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428055A2" w14:textId="77777777" w:rsidR="002F5939" w:rsidRPr="002F0BB7" w:rsidRDefault="002F5939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AD9768D" w14:textId="1B631098" w:rsidR="004D092D" w:rsidRPr="002F0BB7" w:rsidRDefault="004D092D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 xml:space="preserve">They were the </w:t>
            </w:r>
            <w:r w:rsidRPr="002F0BB7">
              <w:rPr>
                <w:b/>
                <w:bCs/>
                <w:sz w:val="28"/>
                <w:szCs w:val="28"/>
              </w:rPr>
              <w:t>first people</w:t>
            </w:r>
            <w:r w:rsidRPr="002F0BB7">
              <w:rPr>
                <w:sz w:val="28"/>
                <w:szCs w:val="28"/>
              </w:rPr>
              <w:t xml:space="preserve"> to live on and use the</w:t>
            </w:r>
          </w:p>
          <w:p w14:paraId="43A5DAB6" w14:textId="77777777" w:rsidR="004D092D" w:rsidRPr="002F0BB7" w:rsidRDefault="004D092D" w:rsidP="009C0A5D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Land</w:t>
            </w:r>
          </w:p>
          <w:p w14:paraId="4CC449A4" w14:textId="77777777" w:rsidR="004D092D" w:rsidRPr="002F0BB7" w:rsidRDefault="004D092D" w:rsidP="009C0A5D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Waters.</w:t>
            </w:r>
          </w:p>
          <w:p w14:paraId="5BDD4451" w14:textId="77777777" w:rsidR="00124AF4" w:rsidRPr="002F0BB7" w:rsidRDefault="00124AF4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</w:tbl>
    <w:p w14:paraId="6844E4D2" w14:textId="2F87E234" w:rsidR="00B15FE4" w:rsidRDefault="00B15FE4" w:rsidP="00F16105">
      <w:pPr>
        <w:pStyle w:val="EasyReadContents"/>
        <w:rPr>
          <w:color w:val="auto"/>
        </w:rPr>
      </w:pPr>
      <w:r w:rsidRPr="002F0BB7">
        <w:rPr>
          <w:color w:val="auto"/>
        </w:rPr>
        <w:lastRenderedPageBreak/>
        <w:t>Contents</w:t>
      </w:r>
    </w:p>
    <w:p w14:paraId="2588766F" w14:textId="77777777" w:rsidR="00D36E50" w:rsidRPr="002F0BB7" w:rsidRDefault="00D36E50" w:rsidP="00D36E50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2F0BB7" w:rsidRPr="00D36E50" w14:paraId="164A5E44" w14:textId="77777777" w:rsidTr="006F6054">
        <w:trPr>
          <w:trHeight w:val="1106"/>
        </w:trPr>
        <w:tc>
          <w:tcPr>
            <w:tcW w:w="7508" w:type="dxa"/>
          </w:tcPr>
          <w:p w14:paraId="37365405" w14:textId="1E0A8537" w:rsidR="00C4674B" w:rsidRPr="00D36E50" w:rsidRDefault="00D36E50" w:rsidP="00F16105">
            <w:pPr>
              <w:pStyle w:val="EasyReadContentsItems"/>
              <w:rPr>
                <w:color w:val="auto"/>
                <w:sz w:val="44"/>
                <w:szCs w:val="44"/>
              </w:rPr>
            </w:pPr>
            <w:r w:rsidRPr="00D36E50">
              <w:rPr>
                <w:color w:val="auto"/>
                <w:sz w:val="44"/>
                <w:szCs w:val="44"/>
              </w:rPr>
              <w:t>Disability Royal Commission</w:t>
            </w:r>
          </w:p>
        </w:tc>
        <w:tc>
          <w:tcPr>
            <w:tcW w:w="1508" w:type="dxa"/>
          </w:tcPr>
          <w:p w14:paraId="3A422320" w14:textId="43B2E6BD" w:rsidR="00C4674B" w:rsidRPr="00D36E50" w:rsidRDefault="006F6054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6</w:t>
            </w:r>
          </w:p>
        </w:tc>
      </w:tr>
      <w:tr w:rsidR="00D36E50" w:rsidRPr="00D36E50" w14:paraId="1A0DFBC0" w14:textId="77777777" w:rsidTr="006F6054">
        <w:trPr>
          <w:trHeight w:val="1106"/>
        </w:trPr>
        <w:tc>
          <w:tcPr>
            <w:tcW w:w="7508" w:type="dxa"/>
          </w:tcPr>
          <w:p w14:paraId="0B0ECA9B" w14:textId="55C8A1EC" w:rsidR="00D36E50" w:rsidRPr="00D36E50" w:rsidRDefault="00D36E50" w:rsidP="00F16105">
            <w:pPr>
              <w:pStyle w:val="EasyReadContentsItems"/>
              <w:rPr>
                <w:color w:val="auto"/>
                <w:sz w:val="44"/>
                <w:szCs w:val="44"/>
              </w:rPr>
            </w:pPr>
            <w:r>
              <w:rPr>
                <w:color w:val="auto"/>
                <w:sz w:val="44"/>
                <w:szCs w:val="44"/>
              </w:rPr>
              <w:t>Government responses</w:t>
            </w:r>
          </w:p>
        </w:tc>
        <w:tc>
          <w:tcPr>
            <w:tcW w:w="1508" w:type="dxa"/>
          </w:tcPr>
          <w:p w14:paraId="517F41D9" w14:textId="414AC776" w:rsidR="00D36E50" w:rsidRPr="00D36E50" w:rsidRDefault="006F6054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9</w:t>
            </w:r>
          </w:p>
        </w:tc>
      </w:tr>
      <w:tr w:rsidR="00D36E50" w:rsidRPr="00D36E50" w14:paraId="54F7C4C4" w14:textId="77777777" w:rsidTr="006F6054">
        <w:trPr>
          <w:trHeight w:val="1106"/>
        </w:trPr>
        <w:tc>
          <w:tcPr>
            <w:tcW w:w="7508" w:type="dxa"/>
          </w:tcPr>
          <w:p w14:paraId="69A7955F" w14:textId="4BED9893" w:rsidR="00D36E50" w:rsidRPr="00D36E50" w:rsidRDefault="00D36E50" w:rsidP="00F16105">
            <w:pPr>
              <w:pStyle w:val="EasyReadContentsItems"/>
              <w:rPr>
                <w:color w:val="auto"/>
                <w:sz w:val="44"/>
                <w:szCs w:val="44"/>
              </w:rPr>
            </w:pPr>
            <w:r>
              <w:rPr>
                <w:color w:val="auto"/>
                <w:sz w:val="44"/>
                <w:szCs w:val="44"/>
              </w:rPr>
              <w:t>Employment</w:t>
            </w:r>
          </w:p>
        </w:tc>
        <w:tc>
          <w:tcPr>
            <w:tcW w:w="1508" w:type="dxa"/>
          </w:tcPr>
          <w:p w14:paraId="5D1A4C8E" w14:textId="70470A75" w:rsidR="00D36E50" w:rsidRPr="00D36E50" w:rsidRDefault="006F6054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12</w:t>
            </w:r>
          </w:p>
        </w:tc>
      </w:tr>
      <w:tr w:rsidR="00D36E50" w:rsidRPr="00D36E50" w14:paraId="5D111C5F" w14:textId="77777777" w:rsidTr="006F6054">
        <w:trPr>
          <w:trHeight w:val="1910"/>
        </w:trPr>
        <w:tc>
          <w:tcPr>
            <w:tcW w:w="7508" w:type="dxa"/>
          </w:tcPr>
          <w:p w14:paraId="1389407A" w14:textId="77777777" w:rsidR="002129ED" w:rsidRDefault="00D36E50" w:rsidP="00F16105">
            <w:pPr>
              <w:pStyle w:val="EasyReadContentsItems"/>
              <w:rPr>
                <w:color w:val="auto"/>
                <w:sz w:val="44"/>
                <w:szCs w:val="44"/>
              </w:rPr>
            </w:pPr>
            <w:r>
              <w:rPr>
                <w:color w:val="auto"/>
                <w:sz w:val="44"/>
                <w:szCs w:val="44"/>
              </w:rPr>
              <w:t>Supporting First Nations people</w:t>
            </w:r>
          </w:p>
          <w:p w14:paraId="5BDCD199" w14:textId="137B53BD" w:rsidR="00D36E50" w:rsidRPr="00D36E50" w:rsidRDefault="00D36E50" w:rsidP="00F16105">
            <w:pPr>
              <w:pStyle w:val="EasyReadContentsItems"/>
              <w:rPr>
                <w:color w:val="auto"/>
                <w:sz w:val="44"/>
                <w:szCs w:val="44"/>
              </w:rPr>
            </w:pPr>
            <w:r>
              <w:rPr>
                <w:color w:val="auto"/>
                <w:sz w:val="44"/>
                <w:szCs w:val="44"/>
              </w:rPr>
              <w:t>with disability</w:t>
            </w:r>
          </w:p>
        </w:tc>
        <w:tc>
          <w:tcPr>
            <w:tcW w:w="1508" w:type="dxa"/>
          </w:tcPr>
          <w:p w14:paraId="4161B95E" w14:textId="0A175BDB" w:rsidR="00D36E50" w:rsidRPr="00D36E50" w:rsidRDefault="006F6054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14</w:t>
            </w:r>
          </w:p>
        </w:tc>
      </w:tr>
      <w:tr w:rsidR="00D36E50" w:rsidRPr="00D36E50" w14:paraId="2875F9D5" w14:textId="77777777" w:rsidTr="006F6054">
        <w:trPr>
          <w:trHeight w:val="1106"/>
        </w:trPr>
        <w:tc>
          <w:tcPr>
            <w:tcW w:w="7508" w:type="dxa"/>
          </w:tcPr>
          <w:p w14:paraId="18A0ADEC" w14:textId="445F0A23" w:rsidR="00D36E50" w:rsidRPr="00D36E50" w:rsidRDefault="00D36E50" w:rsidP="00F16105">
            <w:pPr>
              <w:pStyle w:val="EasyReadContentsItems"/>
              <w:rPr>
                <w:color w:val="auto"/>
                <w:sz w:val="44"/>
                <w:szCs w:val="44"/>
              </w:rPr>
            </w:pPr>
            <w:r>
              <w:rPr>
                <w:color w:val="auto"/>
                <w:sz w:val="44"/>
                <w:szCs w:val="44"/>
              </w:rPr>
              <w:t>Support Coordination</w:t>
            </w:r>
          </w:p>
        </w:tc>
        <w:tc>
          <w:tcPr>
            <w:tcW w:w="1508" w:type="dxa"/>
          </w:tcPr>
          <w:p w14:paraId="673CF453" w14:textId="761ACD14" w:rsidR="00D36E50" w:rsidRPr="00D36E50" w:rsidRDefault="006F6054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</w:t>
            </w:r>
            <w:r w:rsidR="00FD4872">
              <w:rPr>
                <w:sz w:val="44"/>
                <w:szCs w:val="44"/>
              </w:rPr>
              <w:t>6</w:t>
            </w:r>
          </w:p>
        </w:tc>
      </w:tr>
      <w:tr w:rsidR="002F0BB7" w:rsidRPr="00D36E50" w14:paraId="0CFF5240" w14:textId="77777777" w:rsidTr="006F6054">
        <w:trPr>
          <w:trHeight w:val="1106"/>
        </w:trPr>
        <w:tc>
          <w:tcPr>
            <w:tcW w:w="7508" w:type="dxa"/>
          </w:tcPr>
          <w:p w14:paraId="555032D2" w14:textId="369BDFB6" w:rsidR="00C4674B" w:rsidRPr="00D36E50" w:rsidRDefault="002129ED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Decision making</w:t>
            </w:r>
          </w:p>
        </w:tc>
        <w:tc>
          <w:tcPr>
            <w:tcW w:w="1508" w:type="dxa"/>
          </w:tcPr>
          <w:p w14:paraId="00BA7AA2" w14:textId="46F8A7AB" w:rsidR="00C4674B" w:rsidRPr="00D36E50" w:rsidRDefault="006F6054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</w:t>
            </w:r>
            <w:r w:rsidR="00FD4872">
              <w:rPr>
                <w:sz w:val="44"/>
                <w:szCs w:val="44"/>
              </w:rPr>
              <w:t>7</w:t>
            </w:r>
          </w:p>
        </w:tc>
      </w:tr>
      <w:tr w:rsidR="002F0BB7" w:rsidRPr="00D36E50" w14:paraId="7188D68E" w14:textId="77777777" w:rsidTr="006F6054">
        <w:trPr>
          <w:trHeight w:val="1106"/>
        </w:trPr>
        <w:tc>
          <w:tcPr>
            <w:tcW w:w="7508" w:type="dxa"/>
          </w:tcPr>
          <w:p w14:paraId="6A4D555E" w14:textId="560BD7C5" w:rsidR="00C4674B" w:rsidRPr="00D36E50" w:rsidRDefault="002129ED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Safeguarding</w:t>
            </w:r>
          </w:p>
        </w:tc>
        <w:tc>
          <w:tcPr>
            <w:tcW w:w="1508" w:type="dxa"/>
          </w:tcPr>
          <w:p w14:paraId="33D0EFB6" w14:textId="09420F5C" w:rsidR="00C4674B" w:rsidRPr="00D36E50" w:rsidRDefault="00FD4872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19</w:t>
            </w:r>
          </w:p>
        </w:tc>
      </w:tr>
      <w:tr w:rsidR="002F0BB7" w:rsidRPr="00D36E50" w14:paraId="36FE107C" w14:textId="77777777" w:rsidTr="006F6054">
        <w:trPr>
          <w:trHeight w:val="1106"/>
        </w:trPr>
        <w:tc>
          <w:tcPr>
            <w:tcW w:w="7508" w:type="dxa"/>
          </w:tcPr>
          <w:p w14:paraId="65A08568" w14:textId="32F814FF" w:rsidR="00C4674B" w:rsidRPr="00D36E50" w:rsidRDefault="002129ED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Contact us</w:t>
            </w:r>
          </w:p>
        </w:tc>
        <w:tc>
          <w:tcPr>
            <w:tcW w:w="1508" w:type="dxa"/>
          </w:tcPr>
          <w:p w14:paraId="5A2ACCC2" w14:textId="1B49F1B2" w:rsidR="00C4674B" w:rsidRPr="00D36E50" w:rsidRDefault="006F6054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2</w:t>
            </w:r>
            <w:r w:rsidR="00FD4872">
              <w:rPr>
                <w:sz w:val="44"/>
                <w:szCs w:val="44"/>
              </w:rPr>
              <w:t>0</w:t>
            </w:r>
          </w:p>
        </w:tc>
      </w:tr>
    </w:tbl>
    <w:p w14:paraId="686307E3" w14:textId="77777777" w:rsidR="00B15FE4" w:rsidRDefault="00B15FE4"/>
    <w:p w14:paraId="71C0E48E" w14:textId="360B3E55" w:rsidR="00B15FE4" w:rsidRDefault="00B15FE4">
      <w:r>
        <w:br w:type="page"/>
      </w:r>
    </w:p>
    <w:p w14:paraId="08D67B13" w14:textId="26953929" w:rsidR="008515B4" w:rsidRPr="002F0BB7" w:rsidRDefault="006A2FD5" w:rsidP="005B2AE4">
      <w:pPr>
        <w:pStyle w:val="EasyReadPageHeader"/>
        <w:rPr>
          <w:color w:val="auto"/>
        </w:rPr>
      </w:pPr>
      <w:r>
        <w:rPr>
          <w:color w:val="auto"/>
        </w:rPr>
        <w:lastRenderedPageBreak/>
        <w:t>Disability Royal Commission</w:t>
      </w:r>
    </w:p>
    <w:p w14:paraId="4AA26239" w14:textId="77777777" w:rsidR="008515B4" w:rsidRDefault="008515B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8515B4" w:rsidRPr="002F0BB7" w14:paraId="3076022B" w14:textId="77777777" w:rsidTr="001B7956">
        <w:trPr>
          <w:trHeight w:val="315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473143A" w14:textId="7A2E397A" w:rsidR="008515B4" w:rsidRPr="002F0BB7" w:rsidRDefault="003856CA" w:rsidP="003A72AF">
            <w:pPr>
              <w:pStyle w:val="EasyRead16"/>
              <w:rPr>
                <w:sz w:val="28"/>
                <w:szCs w:val="28"/>
              </w:rPr>
            </w:pPr>
            <w:r w:rsidRPr="00EC7DC7">
              <w:rPr>
                <w:noProof/>
                <w:sz w:val="28"/>
                <w:szCs w:val="28"/>
              </w:rPr>
              <w:drawing>
                <wp:inline distT="0" distB="0" distL="0" distR="0" wp14:anchorId="5A6004F0" wp14:editId="30AA62B3">
                  <wp:extent cx="1657350" cy="1657350"/>
                  <wp:effectExtent l="0" t="0" r="0" b="0"/>
                  <wp:docPr id="955381528" name="Picture 1" descr="Three people using magnifying glasses to examine something close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381528" name="Picture 1" descr="Three people using magnifying glasses to examine something closely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802E435" w14:textId="77777777" w:rsidR="006A2FD5" w:rsidRPr="006A2FD5" w:rsidRDefault="006A2FD5" w:rsidP="006A2FD5">
            <w:pPr>
              <w:pStyle w:val="EasyRead16"/>
              <w:rPr>
                <w:sz w:val="28"/>
                <w:szCs w:val="28"/>
              </w:rPr>
            </w:pPr>
            <w:r w:rsidRPr="006A2FD5">
              <w:rPr>
                <w:sz w:val="28"/>
                <w:szCs w:val="28"/>
              </w:rPr>
              <w:t xml:space="preserve">The </w:t>
            </w:r>
            <w:r w:rsidRPr="008F14A9">
              <w:rPr>
                <w:b/>
                <w:bCs/>
                <w:sz w:val="28"/>
                <w:szCs w:val="28"/>
              </w:rPr>
              <w:t>Disability Royal Commission</w:t>
            </w:r>
            <w:r w:rsidRPr="006A2FD5">
              <w:rPr>
                <w:sz w:val="28"/>
                <w:szCs w:val="28"/>
              </w:rPr>
              <w:t xml:space="preserve"> looked at how people with disability are treated.</w:t>
            </w:r>
          </w:p>
          <w:p w14:paraId="71F98684" w14:textId="7D4C2D84" w:rsidR="006A2FD5" w:rsidRPr="006A2FD5" w:rsidRDefault="006A2FD5" w:rsidP="006A2FD5">
            <w:pPr>
              <w:pStyle w:val="EasyRead16"/>
              <w:rPr>
                <w:sz w:val="28"/>
                <w:szCs w:val="28"/>
              </w:rPr>
            </w:pPr>
          </w:p>
          <w:p w14:paraId="0CAA57D0" w14:textId="5B91A3F7" w:rsidR="006A2FD5" w:rsidRPr="006A2FD5" w:rsidRDefault="006A2FD5" w:rsidP="006A2FD5">
            <w:pPr>
              <w:pStyle w:val="EasyRead16"/>
              <w:rPr>
                <w:sz w:val="28"/>
                <w:szCs w:val="28"/>
              </w:rPr>
            </w:pPr>
            <w:r w:rsidRPr="006A2FD5">
              <w:rPr>
                <w:sz w:val="28"/>
                <w:szCs w:val="28"/>
              </w:rPr>
              <w:t>We call it DRC for short.</w:t>
            </w:r>
          </w:p>
          <w:p w14:paraId="3DDBB330" w14:textId="77777777" w:rsidR="008515B4" w:rsidRPr="002F0BB7" w:rsidRDefault="008515B4" w:rsidP="003A72AF">
            <w:pPr>
              <w:pStyle w:val="EasyRead16"/>
              <w:rPr>
                <w:sz w:val="28"/>
                <w:szCs w:val="28"/>
              </w:rPr>
            </w:pPr>
          </w:p>
        </w:tc>
      </w:tr>
      <w:tr w:rsidR="002054A9" w:rsidRPr="002F0BB7" w14:paraId="0ED85213" w14:textId="77777777" w:rsidTr="001B7956">
        <w:trPr>
          <w:trHeight w:val="309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809BEB8" w14:textId="412E53C3" w:rsidR="002054A9" w:rsidRPr="002F0BB7" w:rsidRDefault="003959EE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502BAB" wp14:editId="03A81212">
                  <wp:extent cx="1752600" cy="1752600"/>
                  <wp:effectExtent l="0" t="0" r="0" b="0"/>
                  <wp:docPr id="1761958267" name="Picture 6" descr="An icon of a blue book and pen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958267" name="Picture 6" descr="An icon of a blue book and pen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A43D4AF" w14:textId="77777777" w:rsidR="006060A7" w:rsidRDefault="006060A7" w:rsidP="002054A9">
            <w:pPr>
              <w:pStyle w:val="EasyRead16"/>
              <w:rPr>
                <w:sz w:val="28"/>
                <w:szCs w:val="28"/>
              </w:rPr>
            </w:pPr>
          </w:p>
          <w:p w14:paraId="1F39D9F1" w14:textId="692C0EE2" w:rsidR="002054A9" w:rsidRDefault="002054A9" w:rsidP="002054A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DRC wrote a report.</w:t>
            </w:r>
          </w:p>
          <w:p w14:paraId="096AC4E7" w14:textId="77777777" w:rsidR="002054A9" w:rsidRDefault="002054A9" w:rsidP="002054A9">
            <w:pPr>
              <w:pStyle w:val="EasyRead16"/>
              <w:rPr>
                <w:sz w:val="28"/>
                <w:szCs w:val="28"/>
              </w:rPr>
            </w:pPr>
          </w:p>
          <w:p w14:paraId="601076EE" w14:textId="77777777" w:rsidR="002054A9" w:rsidRDefault="002054A9" w:rsidP="002054A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report was split up into 12 parts.</w:t>
            </w:r>
          </w:p>
          <w:p w14:paraId="08E68711" w14:textId="77777777" w:rsidR="000768B7" w:rsidRPr="006A2FD5" w:rsidRDefault="000768B7" w:rsidP="006A2FD5">
            <w:pPr>
              <w:pStyle w:val="EasyRead16"/>
              <w:rPr>
                <w:sz w:val="28"/>
                <w:szCs w:val="28"/>
              </w:rPr>
            </w:pPr>
          </w:p>
        </w:tc>
      </w:tr>
      <w:tr w:rsidR="008515B4" w:rsidRPr="002F0BB7" w14:paraId="2630B365" w14:textId="77777777" w:rsidTr="001B7956">
        <w:trPr>
          <w:trHeight w:val="305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A3DFB45" w14:textId="73765B8E" w:rsidR="005966AF" w:rsidRPr="005966AF" w:rsidRDefault="005966AF" w:rsidP="005966AF">
            <w:r w:rsidRPr="00083936">
              <w:rPr>
                <w:noProof/>
                <w:sz w:val="28"/>
                <w:szCs w:val="28"/>
              </w:rPr>
              <w:drawing>
                <wp:inline distT="0" distB="0" distL="0" distR="0" wp14:anchorId="1EA350B9" wp14:editId="7A5C7FAD">
                  <wp:extent cx="1657350" cy="1657350"/>
                  <wp:effectExtent l="0" t="0" r="0" b="0"/>
                  <wp:docPr id="532577428" name="Picture 1" descr="Smiling elderly woman in purple with a light bulb illustr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577428" name="Picture 1" descr="Smiling elderly woman in purple with a light bulb illustration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005D4E2" w14:textId="77777777" w:rsidR="00352D5B" w:rsidRDefault="00352D5B" w:rsidP="003A72AF">
            <w:pPr>
              <w:pStyle w:val="EasyRead16"/>
              <w:rPr>
                <w:sz w:val="28"/>
                <w:szCs w:val="28"/>
              </w:rPr>
            </w:pPr>
          </w:p>
          <w:p w14:paraId="6BB84313" w14:textId="77777777" w:rsidR="00352D5B" w:rsidRDefault="00352D5B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report had </w:t>
            </w:r>
            <w:r w:rsidRPr="008357EE">
              <w:rPr>
                <w:b/>
                <w:bCs/>
                <w:sz w:val="28"/>
                <w:szCs w:val="28"/>
              </w:rPr>
              <w:t>recommendations</w:t>
            </w:r>
            <w:r w:rsidR="008357EE">
              <w:rPr>
                <w:sz w:val="28"/>
                <w:szCs w:val="28"/>
              </w:rPr>
              <w:t>.</w:t>
            </w:r>
          </w:p>
          <w:p w14:paraId="634EF796" w14:textId="77777777" w:rsidR="008357EE" w:rsidRDefault="008357EE" w:rsidP="003A72AF">
            <w:pPr>
              <w:pStyle w:val="EasyRead16"/>
              <w:rPr>
                <w:sz w:val="28"/>
                <w:szCs w:val="28"/>
              </w:rPr>
            </w:pPr>
          </w:p>
          <w:p w14:paraId="76DD6320" w14:textId="26CDE91D" w:rsidR="008357EE" w:rsidRPr="002F0BB7" w:rsidRDefault="008357EE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Recommen</w:t>
            </w:r>
            <w:r w:rsidR="00500634">
              <w:rPr>
                <w:sz w:val="28"/>
                <w:szCs w:val="28"/>
              </w:rPr>
              <w:t>dations are ideas to do things better.</w:t>
            </w:r>
          </w:p>
        </w:tc>
      </w:tr>
      <w:tr w:rsidR="008515B4" w:rsidRPr="002F0BB7" w14:paraId="78F089DC" w14:textId="77777777" w:rsidTr="001B7956">
        <w:trPr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55EEB68" w14:textId="40A4A953" w:rsidR="008515B4" w:rsidRPr="002F0BB7" w:rsidRDefault="00532522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800A04F" wp14:editId="1B12B14C">
                  <wp:extent cx="1819275" cy="1819275"/>
                  <wp:effectExtent l="0" t="0" r="0" b="0"/>
                  <wp:docPr id="1069897870" name="Picture 1" descr="An icon of a clipboard with a pen and check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897870" name="Picture 1" descr="An icon of a clipboard with a pen and checkl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AC3D5A5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538DC2F5" w14:textId="77777777" w:rsidR="00947B5C" w:rsidRDefault="00947B5C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report had a lot of recommendations. </w:t>
            </w:r>
          </w:p>
          <w:p w14:paraId="577D78FE" w14:textId="77777777" w:rsidR="009B3331" w:rsidRDefault="009B3331" w:rsidP="003A72AF">
            <w:pPr>
              <w:pStyle w:val="EasyRead16"/>
              <w:rPr>
                <w:sz w:val="28"/>
                <w:szCs w:val="28"/>
              </w:rPr>
            </w:pPr>
          </w:p>
          <w:p w14:paraId="1579B3B9" w14:textId="0A556020" w:rsidR="009B3331" w:rsidRPr="002F0BB7" w:rsidRDefault="000D7C23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</w:t>
            </w:r>
            <w:r w:rsidR="003A7A42">
              <w:rPr>
                <w:sz w:val="28"/>
                <w:szCs w:val="28"/>
              </w:rPr>
              <w:t>will help things be better for people with disability.</w:t>
            </w:r>
          </w:p>
        </w:tc>
      </w:tr>
      <w:tr w:rsidR="008515B4" w:rsidRPr="002F0BB7" w14:paraId="6ABFB1C7" w14:textId="77777777" w:rsidTr="001B7956">
        <w:trPr>
          <w:trHeight w:val="339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EE5ABF7" w14:textId="1703C742" w:rsidR="008515B4" w:rsidRPr="002F0BB7" w:rsidRDefault="00436586" w:rsidP="003A72AF">
            <w:pPr>
              <w:pStyle w:val="EasyRead16"/>
              <w:rPr>
                <w:sz w:val="28"/>
                <w:szCs w:val="28"/>
              </w:rPr>
            </w:pPr>
            <w:r w:rsidRPr="006003C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6FFF6B0" wp14:editId="24A76AE5">
                  <wp:extent cx="1704975" cy="1750120"/>
                  <wp:effectExtent l="0" t="0" r="0" b="2540"/>
                  <wp:docPr id="1941127968" name="Picture 1" descr="A diverse group of five people standing closely together, smiling, and holding hands. with a banner with the Australian map and a kangaroo in teal and wh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127968" name="Picture 1" descr="A diverse group of five people standing closely together, smiling, and holding hands. with a banner with the Australian map and a kangaroo in teal and white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792" cy="1764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2536C15" w14:textId="0C982E0A" w:rsidR="008515B4" w:rsidRDefault="003A7A42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 Australia to be</w:t>
            </w:r>
            <w:r w:rsidR="0094251D">
              <w:rPr>
                <w:sz w:val="28"/>
                <w:szCs w:val="28"/>
              </w:rPr>
              <w:t xml:space="preserve"> a place</w:t>
            </w:r>
            <w:r w:rsidR="00532522">
              <w:rPr>
                <w:sz w:val="28"/>
                <w:szCs w:val="28"/>
              </w:rPr>
              <w:t xml:space="preserve"> where</w:t>
            </w:r>
            <w:r w:rsidR="0094251D">
              <w:rPr>
                <w:sz w:val="28"/>
                <w:szCs w:val="28"/>
              </w:rPr>
              <w:t xml:space="preserve"> people with disability </w:t>
            </w:r>
          </w:p>
          <w:p w14:paraId="6B695A44" w14:textId="77777777" w:rsidR="0094251D" w:rsidRDefault="0094251D" w:rsidP="003A72AF">
            <w:pPr>
              <w:pStyle w:val="EasyRead16"/>
              <w:rPr>
                <w:sz w:val="28"/>
                <w:szCs w:val="28"/>
              </w:rPr>
            </w:pPr>
          </w:p>
          <w:p w14:paraId="0C030411" w14:textId="026D47F6" w:rsidR="0094251D" w:rsidRPr="002F0BB7" w:rsidRDefault="0094251D" w:rsidP="009C0A5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safe</w:t>
            </w:r>
          </w:p>
        </w:tc>
      </w:tr>
      <w:tr w:rsidR="0094251D" w:rsidRPr="002F0BB7" w14:paraId="262CCF7D" w14:textId="77777777" w:rsidTr="001B7956">
        <w:trPr>
          <w:trHeight w:val="38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3807008" w14:textId="77777777" w:rsidR="008C1138" w:rsidRDefault="008C1138" w:rsidP="003A72AF">
            <w:pPr>
              <w:pStyle w:val="EasyRead16"/>
              <w:rPr>
                <w:sz w:val="28"/>
                <w:szCs w:val="28"/>
              </w:rPr>
            </w:pPr>
          </w:p>
          <w:p w14:paraId="504B4657" w14:textId="52CD27E5" w:rsidR="0094251D" w:rsidRPr="00120B4C" w:rsidRDefault="005E09E5" w:rsidP="003A72AF">
            <w:pPr>
              <w:pStyle w:val="EasyRead16"/>
              <w:rPr>
                <w:sz w:val="28"/>
                <w:szCs w:val="28"/>
              </w:rPr>
            </w:pPr>
            <w:r w:rsidRPr="00120B4C">
              <w:rPr>
                <w:noProof/>
                <w:sz w:val="28"/>
                <w:szCs w:val="28"/>
              </w:rPr>
              <w:drawing>
                <wp:inline distT="0" distB="0" distL="0" distR="0" wp14:anchorId="14336817" wp14:editId="132D08A9">
                  <wp:extent cx="1714500" cy="1714500"/>
                  <wp:effectExtent l="0" t="0" r="0" b="0"/>
                  <wp:docPr id="59244591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 group of people in white t-shirts giving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6479952" w14:textId="77777777" w:rsidR="0094251D" w:rsidRPr="00120B4C" w:rsidRDefault="0094251D" w:rsidP="003A72AF">
            <w:pPr>
              <w:pStyle w:val="EasyRead16"/>
              <w:rPr>
                <w:sz w:val="28"/>
                <w:szCs w:val="28"/>
              </w:rPr>
            </w:pPr>
          </w:p>
          <w:p w14:paraId="03FA583F" w14:textId="77777777" w:rsidR="0094251D" w:rsidRPr="00120B4C" w:rsidRDefault="0094251D" w:rsidP="003A72AF">
            <w:pPr>
              <w:pStyle w:val="EasyRead16"/>
              <w:rPr>
                <w:sz w:val="28"/>
                <w:szCs w:val="28"/>
              </w:rPr>
            </w:pPr>
          </w:p>
          <w:p w14:paraId="052758BE" w14:textId="77777777" w:rsidR="0094251D" w:rsidRPr="00120B4C" w:rsidRDefault="00092071" w:rsidP="009C0A5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 xml:space="preserve">Have their </w:t>
            </w:r>
            <w:r w:rsidRPr="00120B4C">
              <w:rPr>
                <w:b/>
                <w:bCs/>
                <w:sz w:val="28"/>
                <w:szCs w:val="28"/>
              </w:rPr>
              <w:t>rights</w:t>
            </w:r>
            <w:r w:rsidRPr="00120B4C">
              <w:rPr>
                <w:sz w:val="28"/>
                <w:szCs w:val="28"/>
              </w:rPr>
              <w:t xml:space="preserve"> protected</w:t>
            </w:r>
          </w:p>
          <w:p w14:paraId="544E219F" w14:textId="77777777" w:rsidR="00092071" w:rsidRPr="00120B4C" w:rsidRDefault="00092071" w:rsidP="00092071">
            <w:pPr>
              <w:pStyle w:val="EasyRead16"/>
              <w:rPr>
                <w:sz w:val="28"/>
                <w:szCs w:val="28"/>
              </w:rPr>
            </w:pPr>
          </w:p>
          <w:p w14:paraId="6676025B" w14:textId="77777777" w:rsidR="00713925" w:rsidRPr="00120B4C" w:rsidRDefault="00713925" w:rsidP="00713925">
            <w:pPr>
              <w:spacing w:line="360" w:lineRule="auto"/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 xml:space="preserve">Rights are </w:t>
            </w:r>
            <w:r w:rsidRPr="00120B4C">
              <w:rPr>
                <w:b/>
                <w:bCs/>
                <w:sz w:val="28"/>
                <w:szCs w:val="28"/>
              </w:rPr>
              <w:t>rules</w:t>
            </w:r>
            <w:r w:rsidRPr="00120B4C">
              <w:rPr>
                <w:sz w:val="28"/>
                <w:szCs w:val="28"/>
              </w:rPr>
              <w:t xml:space="preserve"> about treating everyone</w:t>
            </w:r>
          </w:p>
          <w:p w14:paraId="58455564" w14:textId="77777777" w:rsidR="00713925" w:rsidRPr="00120B4C" w:rsidRDefault="00713925" w:rsidP="009C0A5D">
            <w:pPr>
              <w:numPr>
                <w:ilvl w:val="0"/>
                <w:numId w:val="4"/>
              </w:numPr>
              <w:spacing w:line="360" w:lineRule="auto"/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>Fair</w:t>
            </w:r>
          </w:p>
          <w:p w14:paraId="72D666A5" w14:textId="30598F0C" w:rsidR="00092071" w:rsidRPr="00120B4C" w:rsidRDefault="00713925" w:rsidP="009C0A5D">
            <w:pPr>
              <w:numPr>
                <w:ilvl w:val="0"/>
                <w:numId w:val="5"/>
              </w:numPr>
              <w:spacing w:line="360" w:lineRule="auto"/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>Equal</w:t>
            </w:r>
            <w:r w:rsidR="00532522">
              <w:rPr>
                <w:sz w:val="28"/>
                <w:szCs w:val="28"/>
              </w:rPr>
              <w:t>ly</w:t>
            </w:r>
            <w:r w:rsidRPr="00120B4C">
              <w:rPr>
                <w:sz w:val="28"/>
                <w:szCs w:val="28"/>
              </w:rPr>
              <w:t>.</w:t>
            </w:r>
          </w:p>
        </w:tc>
      </w:tr>
      <w:tr w:rsidR="0094251D" w:rsidRPr="002F0BB7" w14:paraId="2162CDE4" w14:textId="77777777" w:rsidTr="001B7956">
        <w:trPr>
          <w:trHeight w:val="339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7A322C3" w14:textId="5A126327" w:rsidR="0094251D" w:rsidRPr="002F0BB7" w:rsidRDefault="00A3273C" w:rsidP="003A72AF">
            <w:pPr>
              <w:pStyle w:val="EasyRead16"/>
              <w:rPr>
                <w:sz w:val="28"/>
                <w:szCs w:val="28"/>
              </w:rPr>
            </w:pPr>
            <w:r w:rsidRPr="00AC5FD5">
              <w:rPr>
                <w:noProof/>
                <w:sz w:val="28"/>
                <w:szCs w:val="28"/>
              </w:rPr>
              <w:drawing>
                <wp:inline distT="0" distB="0" distL="0" distR="0" wp14:anchorId="0E72C1D0" wp14:editId="6381F897">
                  <wp:extent cx="1743075" cy="1743075"/>
                  <wp:effectExtent l="0" t="0" r="0" b="9525"/>
                  <wp:docPr id="2079404641" name="Picture 1" descr="Two women smiling, one standing and holding the hand of the other seat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04641" name="Picture 1" descr="Two women smiling, one standing and holding the hand of the other seated in a wheelchair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612AC06" w14:textId="77777777" w:rsidR="00B669E1" w:rsidRDefault="00B669E1" w:rsidP="00B669E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want Australia to be a place where people with disability </w:t>
            </w:r>
          </w:p>
          <w:p w14:paraId="4860AA1D" w14:textId="77777777" w:rsidR="0094251D" w:rsidRDefault="0094251D" w:rsidP="003A72AF">
            <w:pPr>
              <w:pStyle w:val="EasyRead16"/>
              <w:rPr>
                <w:sz w:val="28"/>
                <w:szCs w:val="28"/>
              </w:rPr>
            </w:pPr>
          </w:p>
          <w:p w14:paraId="3879529B" w14:textId="694AF0E8" w:rsidR="00E34BC2" w:rsidRDefault="00AA6C59" w:rsidP="009C0A5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respected</w:t>
            </w:r>
          </w:p>
        </w:tc>
      </w:tr>
      <w:tr w:rsidR="00AA6C59" w:rsidRPr="002F0BB7" w14:paraId="60B25125" w14:textId="77777777" w:rsidTr="001B7956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47B9A9B" w14:textId="0E99D18D" w:rsidR="00AA6C59" w:rsidRPr="002F0BB7" w:rsidRDefault="007B5ED5" w:rsidP="003A72AF">
            <w:pPr>
              <w:pStyle w:val="EasyRead16"/>
              <w:rPr>
                <w:sz w:val="28"/>
                <w:szCs w:val="28"/>
              </w:rPr>
            </w:pPr>
            <w:r w:rsidRPr="004A5A03">
              <w:rPr>
                <w:noProof/>
                <w:sz w:val="28"/>
                <w:szCs w:val="28"/>
              </w:rPr>
              <w:drawing>
                <wp:inline distT="0" distB="0" distL="0" distR="0" wp14:anchorId="3E08D28F" wp14:editId="73828499">
                  <wp:extent cx="1571625" cy="1571625"/>
                  <wp:effectExtent l="0" t="0" r="9525" b="9525"/>
                  <wp:docPr id="664902829" name="Picture 1" descr="A person in a striped shirt thinking with a checkmark and an 'X' in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902829" name="Picture 1" descr="A person in a striped shirt thinking with a checkmark and an 'X' in a thought bubble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32AA77E" w14:textId="77777777" w:rsidR="00AA6C59" w:rsidRDefault="00AA6C59" w:rsidP="003A72AF">
            <w:pPr>
              <w:pStyle w:val="EasyRead16"/>
              <w:rPr>
                <w:sz w:val="28"/>
                <w:szCs w:val="28"/>
              </w:rPr>
            </w:pPr>
          </w:p>
          <w:p w14:paraId="18FAD796" w14:textId="77777777" w:rsidR="00120B4C" w:rsidRDefault="00120B4C" w:rsidP="009C0A5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Can take </w:t>
            </w:r>
            <w:r w:rsidRPr="00120B4C">
              <w:rPr>
                <w:b/>
                <w:bCs/>
                <w:sz w:val="28"/>
                <w:szCs w:val="28"/>
              </w:rPr>
              <w:t>risks</w:t>
            </w:r>
          </w:p>
          <w:p w14:paraId="67D9324E" w14:textId="77777777" w:rsidR="00120B4C" w:rsidRDefault="00120B4C" w:rsidP="00120B4C">
            <w:pPr>
              <w:pStyle w:val="EasyRead16"/>
              <w:rPr>
                <w:sz w:val="28"/>
                <w:szCs w:val="28"/>
              </w:rPr>
            </w:pPr>
          </w:p>
          <w:p w14:paraId="74E718E0" w14:textId="436BAC42" w:rsidR="00120B4C" w:rsidRDefault="00120B4C" w:rsidP="00120B4C">
            <w:pPr>
              <w:pStyle w:val="EasyRead16"/>
              <w:rPr>
                <w:sz w:val="28"/>
                <w:szCs w:val="28"/>
              </w:rPr>
            </w:pPr>
            <w:r w:rsidRPr="00722582">
              <w:rPr>
                <w:sz w:val="28"/>
                <w:szCs w:val="28"/>
              </w:rPr>
              <w:t>Risks are</w:t>
            </w:r>
            <w:r w:rsidR="00722582">
              <w:rPr>
                <w:sz w:val="28"/>
                <w:szCs w:val="28"/>
              </w:rPr>
              <w:t xml:space="preserve"> </w:t>
            </w:r>
            <w:r w:rsidR="00FB1E2F">
              <w:rPr>
                <w:sz w:val="28"/>
                <w:szCs w:val="28"/>
              </w:rPr>
              <w:t>doing things and</w:t>
            </w:r>
            <w:r w:rsidR="00722582">
              <w:rPr>
                <w:sz w:val="28"/>
                <w:szCs w:val="28"/>
              </w:rPr>
              <w:t xml:space="preserve"> something bad might happen.</w:t>
            </w:r>
          </w:p>
        </w:tc>
      </w:tr>
      <w:tr w:rsidR="00AA6C59" w:rsidRPr="002F0BB7" w14:paraId="3B55B291" w14:textId="77777777" w:rsidTr="001B7956">
        <w:trPr>
          <w:trHeight w:val="367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96053D3" w14:textId="52D6C069" w:rsidR="00AA6C59" w:rsidRPr="002F0BB7" w:rsidRDefault="009234E7" w:rsidP="003A72AF">
            <w:pPr>
              <w:pStyle w:val="EasyRead16"/>
              <w:rPr>
                <w:sz w:val="28"/>
                <w:szCs w:val="28"/>
              </w:rPr>
            </w:pPr>
            <w:r w:rsidRPr="00453F17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3A0571C" wp14:editId="093A9448">
                  <wp:extent cx="1704975" cy="1704975"/>
                  <wp:effectExtent l="0" t="0" r="9525" b="9525"/>
                  <wp:docPr id="902628769" name="Picture 1" descr="A diverse group of five individuals, including a person in a wheelchair and a person with crutches, standing together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628769" name="Picture 1" descr="A diverse group of five individuals, including a person in a wheelchair and a person with crutches, standing together and smiling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3A2CE5F" w14:textId="77777777" w:rsidR="00AA6C59" w:rsidRDefault="00AA6C59" w:rsidP="003A72AF">
            <w:pPr>
              <w:pStyle w:val="EasyRead16"/>
              <w:rPr>
                <w:sz w:val="28"/>
                <w:szCs w:val="28"/>
              </w:rPr>
            </w:pPr>
          </w:p>
          <w:p w14:paraId="0F7CA1BE" w14:textId="6DDA6D9F" w:rsidR="00120B4C" w:rsidRDefault="00120B4C" w:rsidP="009C0A5D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Live the lives that they want to.</w:t>
            </w:r>
          </w:p>
        </w:tc>
      </w:tr>
      <w:tr w:rsidR="00243A02" w:rsidRPr="002F0BB7" w14:paraId="34A96A3E" w14:textId="77777777" w:rsidTr="001B7956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282E661" w14:textId="2C1154C3" w:rsidR="00243A02" w:rsidRPr="002F0BB7" w:rsidRDefault="00FF131B" w:rsidP="003A72AF">
            <w:pPr>
              <w:pStyle w:val="EasyRead16"/>
              <w:rPr>
                <w:sz w:val="28"/>
                <w:szCs w:val="28"/>
              </w:rPr>
            </w:pPr>
            <w:r w:rsidRPr="00763D9A">
              <w:rPr>
                <w:noProof/>
              </w:rPr>
              <w:drawing>
                <wp:inline distT="0" distB="0" distL="0" distR="0" wp14:anchorId="2FED8B71" wp14:editId="470B3648">
                  <wp:extent cx="1714500" cy="1714500"/>
                  <wp:effectExtent l="0" t="0" r="0" b="0"/>
                  <wp:docPr id="443331596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207BA80" w14:textId="77777777" w:rsidR="00243A02" w:rsidRDefault="00243A02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would make Australia an </w:t>
            </w:r>
            <w:r w:rsidRPr="00243A02">
              <w:rPr>
                <w:b/>
                <w:bCs/>
                <w:sz w:val="28"/>
                <w:szCs w:val="28"/>
              </w:rPr>
              <w:t>inclusive</w:t>
            </w:r>
            <w:r>
              <w:rPr>
                <w:sz w:val="28"/>
                <w:szCs w:val="28"/>
              </w:rPr>
              <w:t xml:space="preserve"> place for everyone.</w:t>
            </w:r>
          </w:p>
          <w:p w14:paraId="561C9222" w14:textId="77777777" w:rsidR="00243A02" w:rsidRDefault="00243A02" w:rsidP="003A72AF">
            <w:pPr>
              <w:pStyle w:val="EasyRead16"/>
              <w:rPr>
                <w:sz w:val="28"/>
                <w:szCs w:val="28"/>
              </w:rPr>
            </w:pPr>
          </w:p>
          <w:p w14:paraId="1D9F0F7F" w14:textId="77777777" w:rsidR="0014515C" w:rsidRPr="0014515C" w:rsidRDefault="0014515C" w:rsidP="0014515C">
            <w:pPr>
              <w:pStyle w:val="EasyRead16"/>
              <w:rPr>
                <w:sz w:val="28"/>
                <w:szCs w:val="28"/>
              </w:rPr>
            </w:pPr>
            <w:r w:rsidRPr="0014515C">
              <w:rPr>
                <w:sz w:val="28"/>
                <w:szCs w:val="28"/>
              </w:rPr>
              <w:t>Inclusive is when everyone</w:t>
            </w:r>
          </w:p>
          <w:p w14:paraId="7A2249A9" w14:textId="77777777" w:rsidR="0014515C" w:rsidRPr="0014515C" w:rsidRDefault="0014515C" w:rsidP="0014515C">
            <w:pPr>
              <w:pStyle w:val="EasyRead16"/>
              <w:rPr>
                <w:sz w:val="28"/>
                <w:szCs w:val="28"/>
              </w:rPr>
            </w:pPr>
          </w:p>
          <w:p w14:paraId="1070C006" w14:textId="77777777" w:rsidR="0014515C" w:rsidRPr="0014515C" w:rsidRDefault="0014515C" w:rsidP="009C0A5D">
            <w:pPr>
              <w:pStyle w:val="EasyRead16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14515C">
              <w:rPr>
                <w:sz w:val="28"/>
                <w:szCs w:val="28"/>
              </w:rPr>
              <w:t xml:space="preserve">Can </w:t>
            </w:r>
            <w:r w:rsidRPr="0014515C">
              <w:rPr>
                <w:b/>
                <w:bCs/>
                <w:sz w:val="28"/>
                <w:szCs w:val="28"/>
              </w:rPr>
              <w:t>take part</w:t>
            </w:r>
          </w:p>
          <w:p w14:paraId="508361BF" w14:textId="77777777" w:rsidR="0014515C" w:rsidRPr="0014515C" w:rsidRDefault="0014515C" w:rsidP="0014515C">
            <w:pPr>
              <w:pStyle w:val="EasyRead16"/>
              <w:rPr>
                <w:sz w:val="28"/>
                <w:szCs w:val="28"/>
              </w:rPr>
            </w:pPr>
          </w:p>
          <w:p w14:paraId="5B49C5BC" w14:textId="77777777" w:rsidR="0014515C" w:rsidRPr="0014515C" w:rsidRDefault="0014515C" w:rsidP="009C0A5D">
            <w:pPr>
              <w:pStyle w:val="EasyRead16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14515C">
              <w:rPr>
                <w:sz w:val="28"/>
                <w:szCs w:val="28"/>
              </w:rPr>
              <w:t xml:space="preserve">Feel like they </w:t>
            </w:r>
            <w:r w:rsidRPr="0014515C">
              <w:rPr>
                <w:b/>
                <w:bCs/>
                <w:sz w:val="28"/>
                <w:szCs w:val="28"/>
              </w:rPr>
              <w:t>belong</w:t>
            </w:r>
            <w:r w:rsidRPr="0014515C">
              <w:rPr>
                <w:sz w:val="28"/>
                <w:szCs w:val="28"/>
              </w:rPr>
              <w:t>.</w:t>
            </w:r>
          </w:p>
          <w:p w14:paraId="72CCC4DE" w14:textId="0A05DA94" w:rsidR="00243A02" w:rsidRDefault="00243A02" w:rsidP="003A72AF">
            <w:pPr>
              <w:pStyle w:val="EasyRead16"/>
              <w:rPr>
                <w:sz w:val="28"/>
                <w:szCs w:val="28"/>
              </w:rPr>
            </w:pPr>
          </w:p>
        </w:tc>
      </w:tr>
    </w:tbl>
    <w:p w14:paraId="5CEA8FD0" w14:textId="77777777" w:rsidR="00AF58C2" w:rsidRDefault="00AF58C2" w:rsidP="00AF58C2">
      <w:pPr>
        <w:pStyle w:val="EasyRead14"/>
      </w:pPr>
    </w:p>
    <w:p w14:paraId="57CE2876" w14:textId="77777777" w:rsidR="00AF58C2" w:rsidRDefault="00AF58C2" w:rsidP="00AF58C2">
      <w:pPr>
        <w:pStyle w:val="EasyRead14"/>
        <w:rPr>
          <w:rFonts w:eastAsiaTheme="majorEastAsia" w:cstheme="majorBidi"/>
          <w:b/>
          <w:bCs/>
        </w:rPr>
      </w:pPr>
      <w:r>
        <w:br w:type="page"/>
      </w:r>
    </w:p>
    <w:p w14:paraId="01DE9F53" w14:textId="4D32018A" w:rsidR="007319E4" w:rsidRPr="00E007DA" w:rsidRDefault="009234E7" w:rsidP="007319E4">
      <w:pPr>
        <w:pStyle w:val="Heading2"/>
        <w:spacing w:line="240" w:lineRule="auto"/>
        <w:rPr>
          <w:sz w:val="52"/>
          <w:szCs w:val="52"/>
        </w:rPr>
      </w:pPr>
      <w:r>
        <w:rPr>
          <w:sz w:val="52"/>
          <w:szCs w:val="52"/>
        </w:rPr>
        <w:lastRenderedPageBreak/>
        <w:t>Government responses</w:t>
      </w:r>
    </w:p>
    <w:p w14:paraId="5492DDDC" w14:textId="77777777" w:rsidR="007319E4" w:rsidRDefault="007319E4" w:rsidP="007319E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7319E4" w:rsidRPr="002F0BB7" w14:paraId="7B91F851" w14:textId="77777777" w:rsidTr="001B7956">
        <w:trPr>
          <w:trHeight w:val="372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1562F4C" w14:textId="767CD76B" w:rsidR="007319E4" w:rsidRPr="002F0BB7" w:rsidRDefault="00CA3ED9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E612D4A" wp14:editId="61134ED1">
                  <wp:extent cx="1838325" cy="1838325"/>
                  <wp:effectExtent l="0" t="0" r="0" b="9525"/>
                  <wp:docPr id="1850508011" name="Picture 3" descr="An icon of a group of people in a circ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9E9AECF" w14:textId="77777777" w:rsidR="00345299" w:rsidRDefault="00345299" w:rsidP="0027370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Governments read the recommendations.</w:t>
            </w:r>
          </w:p>
          <w:p w14:paraId="04E4175D" w14:textId="77777777" w:rsidR="00345299" w:rsidRDefault="00345299" w:rsidP="00273708">
            <w:pPr>
              <w:pStyle w:val="EasyRead16"/>
              <w:rPr>
                <w:sz w:val="28"/>
                <w:szCs w:val="28"/>
              </w:rPr>
            </w:pPr>
          </w:p>
          <w:p w14:paraId="3D610E4C" w14:textId="77777777" w:rsidR="00345299" w:rsidRDefault="00345299" w:rsidP="0027370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Governments wrote what they think about the recommendations. </w:t>
            </w:r>
          </w:p>
          <w:p w14:paraId="4F6E4656" w14:textId="77777777" w:rsidR="00345299" w:rsidRDefault="00345299" w:rsidP="00273708">
            <w:pPr>
              <w:pStyle w:val="EasyRead16"/>
              <w:rPr>
                <w:sz w:val="28"/>
                <w:szCs w:val="28"/>
              </w:rPr>
            </w:pPr>
          </w:p>
          <w:p w14:paraId="1D0C4A7A" w14:textId="77777777" w:rsidR="007319E4" w:rsidRDefault="00345299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put this in a report.</w:t>
            </w:r>
          </w:p>
        </w:tc>
      </w:tr>
      <w:tr w:rsidR="007319E4" w:rsidRPr="002F0BB7" w14:paraId="06B227B5" w14:textId="77777777" w:rsidTr="001B7956">
        <w:trPr>
          <w:trHeight w:val="521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BF71CAE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  <w:p w14:paraId="4BBC5F22" w14:textId="77777777" w:rsidR="0074096C" w:rsidRDefault="0074096C" w:rsidP="00B83D0C">
            <w:pPr>
              <w:pStyle w:val="EasyRead16"/>
              <w:rPr>
                <w:sz w:val="28"/>
                <w:szCs w:val="28"/>
              </w:rPr>
            </w:pPr>
          </w:p>
          <w:p w14:paraId="29F03F00" w14:textId="149A6E73" w:rsidR="0074096C" w:rsidRPr="002F0BB7" w:rsidRDefault="0074096C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38BF61E" wp14:editId="4D0C71C7">
                  <wp:extent cx="1727129" cy="1114425"/>
                  <wp:effectExtent l="0" t="0" r="6985" b="0"/>
                  <wp:docPr id="1479591460" name="Picture 5" descr="A 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129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0ADBB58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  <w:p w14:paraId="23F8D85E" w14:textId="051E0983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report was </w:t>
            </w:r>
            <w:r w:rsidR="007A6F03">
              <w:rPr>
                <w:sz w:val="28"/>
                <w:szCs w:val="28"/>
              </w:rPr>
              <w:t>shared</w:t>
            </w:r>
            <w:r>
              <w:rPr>
                <w:sz w:val="28"/>
                <w:szCs w:val="28"/>
              </w:rPr>
              <w:t xml:space="preserve"> on 31 July 2024.</w:t>
            </w:r>
          </w:p>
          <w:p w14:paraId="1C9146DF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  <w:p w14:paraId="0C58AB40" w14:textId="45F4E9F8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All </w:t>
            </w:r>
            <w:r w:rsidRPr="4A4FD153">
              <w:rPr>
                <w:sz w:val="28"/>
                <w:szCs w:val="28"/>
              </w:rPr>
              <w:t>government</w:t>
            </w:r>
            <w:r w:rsidR="7A2EF10F" w:rsidRPr="4A4FD153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worked on this report.</w:t>
            </w:r>
          </w:p>
          <w:p w14:paraId="40AE63FE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  <w:p w14:paraId="7D3EF022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That is </w:t>
            </w:r>
          </w:p>
          <w:p w14:paraId="728F3D3D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  <w:p w14:paraId="7C2D34C8" w14:textId="77777777" w:rsidR="007319E4" w:rsidRDefault="007319E4" w:rsidP="009C0A5D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Australian Government</w:t>
            </w:r>
          </w:p>
          <w:p w14:paraId="6D4EE4F3" w14:textId="77777777" w:rsidR="007319E4" w:rsidRDefault="007319E4" w:rsidP="009C0A5D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State and territory governments. </w:t>
            </w:r>
          </w:p>
        </w:tc>
      </w:tr>
      <w:tr w:rsidR="007319E4" w:rsidRPr="002F0BB7" w14:paraId="4646865B" w14:textId="77777777" w:rsidTr="001B7956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BA9EDBE" w14:textId="0583EE8E" w:rsidR="007319E4" w:rsidRPr="002F0BB7" w:rsidRDefault="00AB6079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1638285" wp14:editId="5193065A">
                  <wp:extent cx="1714500" cy="1714500"/>
                  <wp:effectExtent l="0" t="0" r="0" b="0"/>
                  <wp:docPr id="1628767726" name="Picture 7" descr="an icon of the map of Australia in teal with a kangaro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1128B8F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  <w:p w14:paraId="1C7C6BEE" w14:textId="77777777" w:rsidR="00087B0B" w:rsidRDefault="00087B0B" w:rsidP="00B83D0C">
            <w:pPr>
              <w:pStyle w:val="EasyRead16"/>
              <w:rPr>
                <w:sz w:val="28"/>
                <w:szCs w:val="28"/>
              </w:rPr>
            </w:pPr>
          </w:p>
          <w:p w14:paraId="129A589F" w14:textId="1BBB8F10" w:rsidR="007319E4" w:rsidRPr="00087B0B" w:rsidRDefault="007319E4" w:rsidP="08A0D8C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 and territory governments also wrote their own reports.</w:t>
            </w:r>
          </w:p>
        </w:tc>
      </w:tr>
      <w:tr w:rsidR="007319E4" w:rsidRPr="002F0BB7" w14:paraId="22A93593" w14:textId="77777777" w:rsidTr="001B7956">
        <w:trPr>
          <w:trHeight w:val="339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56A8895" w14:textId="68D2342F" w:rsidR="005F277F" w:rsidRPr="005F277F" w:rsidRDefault="005F277F" w:rsidP="005F277F">
            <w:r w:rsidRPr="00EB2B06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328E2B0" wp14:editId="328D5E31">
                  <wp:extent cx="1724025" cy="1724025"/>
                  <wp:effectExtent l="0" t="0" r="9525" b="9525"/>
                  <wp:docPr id="651954115" name="Picture 1" descr="Group of five diverse individuals with disabilities smiling and stand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954115" name="Picture 1" descr="Group of five diverse individuals with disabilities smiling and standing together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8B77E74" w14:textId="77777777" w:rsidR="005174A4" w:rsidRDefault="005174A4" w:rsidP="005174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To get ideas on what to do better the government will work with</w:t>
            </w:r>
          </w:p>
          <w:p w14:paraId="4D9A6970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  <w:p w14:paraId="37CBDB4F" w14:textId="77777777" w:rsidR="007319E4" w:rsidRDefault="007319E4" w:rsidP="009C0A5D">
            <w:pPr>
              <w:pStyle w:val="EasyRead16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with disability</w:t>
            </w:r>
          </w:p>
        </w:tc>
      </w:tr>
      <w:tr w:rsidR="007319E4" w:rsidRPr="002F0BB7" w14:paraId="4C4922F4" w14:textId="77777777" w:rsidTr="001B7956">
        <w:trPr>
          <w:trHeight w:val="310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0791401" w14:textId="1AF8B9B4" w:rsidR="007319E4" w:rsidRPr="002F0BB7" w:rsidRDefault="00C622F2" w:rsidP="00B83D0C">
            <w:pPr>
              <w:pStyle w:val="EasyRead16"/>
              <w:rPr>
                <w:sz w:val="28"/>
                <w:szCs w:val="28"/>
              </w:rPr>
            </w:pPr>
            <w:r w:rsidRPr="007679E6">
              <w:rPr>
                <w:noProof/>
                <w:sz w:val="28"/>
                <w:szCs w:val="28"/>
              </w:rPr>
              <w:drawing>
                <wp:inline distT="0" distB="0" distL="0" distR="0" wp14:anchorId="52F8FCFD" wp14:editId="350E6481">
                  <wp:extent cx="1533525" cy="1533525"/>
                  <wp:effectExtent l="0" t="0" r="9525" b="9525"/>
                  <wp:docPr id="1551246108" name="Picture 1" descr="A diverse group of people, including a woman in a wheelchair, seated around tables at a conference, with a woman standing and speaking into a micro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246108" name="Picture 1" descr="A diverse group of people, including a woman in a wheelchair, seated around tables at a conference, with a woman standing and speaking into a microphone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0014EC4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  <w:p w14:paraId="5D379E53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  <w:p w14:paraId="39C1D049" w14:textId="7441D392" w:rsidR="007319E4" w:rsidRDefault="007319E4" w:rsidP="009C0A5D">
            <w:pPr>
              <w:pStyle w:val="EasyRead16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Disability </w:t>
            </w:r>
            <w:r w:rsidR="00FD4872">
              <w:rPr>
                <w:sz w:val="28"/>
                <w:szCs w:val="28"/>
              </w:rPr>
              <w:t>Representative O</w:t>
            </w:r>
            <w:r>
              <w:rPr>
                <w:sz w:val="28"/>
                <w:szCs w:val="28"/>
              </w:rPr>
              <w:t>rganisations</w:t>
            </w:r>
          </w:p>
          <w:p w14:paraId="5B605D34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  <w:p w14:paraId="1AE4882F" w14:textId="5E150EE9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</w:tc>
      </w:tr>
      <w:tr w:rsidR="007319E4" w:rsidRPr="002F0BB7" w14:paraId="77656DA9" w14:textId="77777777" w:rsidTr="001B7956">
        <w:trPr>
          <w:trHeight w:val="339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CCEC71B" w14:textId="2027298B" w:rsidR="007319E4" w:rsidRPr="002F0BB7" w:rsidRDefault="004C5CC5" w:rsidP="00B83D0C">
            <w:pPr>
              <w:pStyle w:val="EasyRead16"/>
              <w:rPr>
                <w:sz w:val="28"/>
                <w:szCs w:val="28"/>
              </w:rPr>
            </w:pPr>
            <w:r w:rsidRPr="004406D9">
              <w:rPr>
                <w:noProof/>
                <w:sz w:val="28"/>
                <w:szCs w:val="28"/>
              </w:rPr>
              <w:drawing>
                <wp:inline distT="0" distB="0" distL="0" distR="0" wp14:anchorId="197183D4" wp14:editId="32DB16B0">
                  <wp:extent cx="1619250" cy="1619250"/>
                  <wp:effectExtent l="0" t="0" r="0" b="0"/>
                  <wp:docPr id="397421395" name="Picture 1" descr="Five people sitting around a table discussing and reviewing pap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421395" name="Picture 1" descr="Five people sitting around a table discussing and reviewing papers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3B90FD5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  <w:p w14:paraId="3DA11A9F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  <w:p w14:paraId="68872119" w14:textId="77777777" w:rsidR="007319E4" w:rsidRDefault="007319E4" w:rsidP="009C0A5D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Disability </w:t>
            </w:r>
            <w:r w:rsidRPr="007E1F5C">
              <w:rPr>
                <w:b/>
                <w:bCs/>
                <w:sz w:val="28"/>
                <w:szCs w:val="28"/>
              </w:rPr>
              <w:t>advisory</w:t>
            </w:r>
            <w:r>
              <w:rPr>
                <w:sz w:val="28"/>
                <w:szCs w:val="28"/>
              </w:rPr>
              <w:t xml:space="preserve"> </w:t>
            </w:r>
            <w:r w:rsidRPr="00F170AF">
              <w:rPr>
                <w:b/>
                <w:bCs/>
                <w:sz w:val="28"/>
                <w:szCs w:val="28"/>
              </w:rPr>
              <w:t>groups</w:t>
            </w:r>
            <w:r>
              <w:rPr>
                <w:sz w:val="28"/>
                <w:szCs w:val="28"/>
              </w:rPr>
              <w:t>.</w:t>
            </w:r>
          </w:p>
          <w:p w14:paraId="230DA608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  <w:p w14:paraId="5DA7549A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Advisory groups are groups of people who know a lot about something.</w:t>
            </w:r>
          </w:p>
        </w:tc>
      </w:tr>
      <w:tr w:rsidR="007319E4" w:rsidRPr="002F0BB7" w14:paraId="1FC9E39F" w14:textId="77777777" w:rsidTr="001B7956">
        <w:trPr>
          <w:trHeight w:val="34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EB9E87C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  <w:p w14:paraId="37E7F73E" w14:textId="77777777" w:rsidR="00970F23" w:rsidRDefault="00970F23" w:rsidP="00B83D0C">
            <w:pPr>
              <w:pStyle w:val="EasyRead16"/>
              <w:rPr>
                <w:sz w:val="28"/>
                <w:szCs w:val="28"/>
              </w:rPr>
            </w:pPr>
          </w:p>
          <w:p w14:paraId="092CE4CF" w14:textId="5904CEE1" w:rsidR="00970F23" w:rsidRPr="002F0BB7" w:rsidRDefault="00970F23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88160E9" wp14:editId="066F95F4">
                  <wp:extent cx="1763175" cy="1137684"/>
                  <wp:effectExtent l="0" t="0" r="8890" b="5715"/>
                  <wp:docPr id="1194675837" name="Picture 11" descr="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904" cy="114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A5288C8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  <w:p w14:paraId="6B56213E" w14:textId="6A3F11FC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  <w:r w:rsidRPr="76ABCB0D">
              <w:rPr>
                <w:sz w:val="28"/>
                <w:szCs w:val="28"/>
              </w:rPr>
              <w:t xml:space="preserve">This update talks about </w:t>
            </w:r>
            <w:r w:rsidRPr="00175A2F">
              <w:rPr>
                <w:b/>
                <w:bCs/>
                <w:sz w:val="28"/>
                <w:szCs w:val="28"/>
              </w:rPr>
              <w:t>some</w:t>
            </w:r>
            <w:r w:rsidRPr="76ABCB0D">
              <w:rPr>
                <w:sz w:val="28"/>
                <w:szCs w:val="28"/>
              </w:rPr>
              <w:t xml:space="preserve"> things the government has done so far.</w:t>
            </w:r>
          </w:p>
          <w:p w14:paraId="62463764" w14:textId="77777777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</w:p>
          <w:p w14:paraId="3AC7D883" w14:textId="3DC920A4" w:rsidR="007319E4" w:rsidRDefault="007319E4" w:rsidP="00B83D0C">
            <w:pPr>
              <w:pStyle w:val="EasyRead16"/>
              <w:rPr>
                <w:sz w:val="28"/>
                <w:szCs w:val="28"/>
              </w:rPr>
            </w:pPr>
            <w:r w:rsidRPr="76ABCB0D">
              <w:rPr>
                <w:sz w:val="28"/>
                <w:szCs w:val="28"/>
              </w:rPr>
              <w:t xml:space="preserve">It does </w:t>
            </w:r>
            <w:r w:rsidRPr="00175A2F">
              <w:rPr>
                <w:b/>
                <w:bCs/>
                <w:sz w:val="28"/>
                <w:szCs w:val="28"/>
              </w:rPr>
              <w:t xml:space="preserve">not </w:t>
            </w:r>
            <w:r w:rsidRPr="76ABCB0D">
              <w:rPr>
                <w:sz w:val="28"/>
                <w:szCs w:val="28"/>
              </w:rPr>
              <w:t xml:space="preserve">talk about </w:t>
            </w:r>
            <w:r w:rsidRPr="00175A2F">
              <w:rPr>
                <w:b/>
                <w:bCs/>
                <w:sz w:val="28"/>
                <w:szCs w:val="28"/>
              </w:rPr>
              <w:t>all things</w:t>
            </w:r>
            <w:r w:rsidRPr="76ABCB0D">
              <w:rPr>
                <w:sz w:val="28"/>
                <w:szCs w:val="28"/>
              </w:rPr>
              <w:t xml:space="preserve"> the government is doing.</w:t>
            </w:r>
          </w:p>
        </w:tc>
      </w:tr>
      <w:tr w:rsidR="00A255BD" w:rsidRPr="00E007DA" w14:paraId="16756476" w14:textId="77777777" w:rsidTr="001B7956">
        <w:trPr>
          <w:trHeight w:val="2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93F7E32" w14:textId="23044974" w:rsidR="00A255BD" w:rsidRPr="00E007DA" w:rsidRDefault="001B7956" w:rsidP="00D02973">
            <w:pPr>
              <w:pStyle w:val="EasyRead16"/>
              <w:rPr>
                <w:sz w:val="28"/>
                <w:szCs w:val="28"/>
              </w:rPr>
            </w:pPr>
            <w:r w:rsidRPr="00B3098E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682A21B" wp14:editId="0C91E424">
                  <wp:extent cx="1733550" cy="1877264"/>
                  <wp:effectExtent l="0" t="0" r="0" b="8890"/>
                  <wp:docPr id="1617926576" name="Picture 1" descr="NDIS logo with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90274" name="Picture 1" descr="NDIS logo with a tick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070" cy="187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3D904C0" w14:textId="45CD207C" w:rsidR="00A255BD" w:rsidRDefault="00A255BD" w:rsidP="00D0297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government that </w:t>
            </w:r>
            <w:r w:rsidR="009B463D">
              <w:rPr>
                <w:sz w:val="28"/>
                <w:szCs w:val="28"/>
              </w:rPr>
              <w:t>has</w:t>
            </w:r>
            <w:r>
              <w:rPr>
                <w:sz w:val="28"/>
                <w:szCs w:val="28"/>
              </w:rPr>
              <w:t xml:space="preserve"> worked on changes to make the NDIS better</w:t>
            </w:r>
            <w:r w:rsidR="009B463D">
              <w:rPr>
                <w:sz w:val="28"/>
                <w:szCs w:val="28"/>
              </w:rPr>
              <w:t>.</w:t>
            </w:r>
          </w:p>
          <w:p w14:paraId="3DEC9407" w14:textId="77777777" w:rsidR="009B463D" w:rsidRDefault="009B463D" w:rsidP="00D02973">
            <w:pPr>
              <w:pStyle w:val="EasyRead16"/>
              <w:rPr>
                <w:sz w:val="28"/>
                <w:szCs w:val="28"/>
              </w:rPr>
            </w:pPr>
          </w:p>
          <w:p w14:paraId="1798299F" w14:textId="5F47D136" w:rsidR="00A255BD" w:rsidRDefault="009B463D" w:rsidP="00D0297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That is</w:t>
            </w:r>
          </w:p>
          <w:p w14:paraId="58390549" w14:textId="3B14353B" w:rsidR="00A255BD" w:rsidRDefault="00A255BD" w:rsidP="009B463D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Australian Government</w:t>
            </w:r>
          </w:p>
          <w:p w14:paraId="1E8CB12A" w14:textId="77777777" w:rsidR="00A255BD" w:rsidRPr="00E007DA" w:rsidRDefault="00A255BD" w:rsidP="00D02973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State and territory governments. </w:t>
            </w:r>
          </w:p>
        </w:tc>
      </w:tr>
    </w:tbl>
    <w:p w14:paraId="775C5E24" w14:textId="77777777" w:rsidR="008966E1" w:rsidRDefault="008966E1" w:rsidP="008966E1">
      <w:pPr>
        <w:pStyle w:val="EasyRead14"/>
      </w:pPr>
    </w:p>
    <w:p w14:paraId="328B6AB3" w14:textId="77777777" w:rsidR="008966E1" w:rsidRDefault="008966E1" w:rsidP="008966E1">
      <w:pPr>
        <w:pStyle w:val="EasyRead14"/>
        <w:rPr>
          <w:rFonts w:eastAsiaTheme="majorEastAsia" w:cstheme="majorBidi"/>
          <w:b/>
          <w:bCs/>
        </w:rPr>
      </w:pPr>
      <w:r>
        <w:br w:type="page"/>
      </w:r>
    </w:p>
    <w:p w14:paraId="15CCB4F3" w14:textId="67622EA8" w:rsidR="00AC506D" w:rsidRPr="00E007DA" w:rsidRDefault="00D301DD" w:rsidP="00AC506D">
      <w:pPr>
        <w:pStyle w:val="Heading2"/>
        <w:spacing w:line="240" w:lineRule="auto"/>
        <w:rPr>
          <w:sz w:val="52"/>
          <w:szCs w:val="52"/>
        </w:rPr>
      </w:pPr>
      <w:r>
        <w:rPr>
          <w:sz w:val="52"/>
          <w:szCs w:val="52"/>
        </w:rPr>
        <w:lastRenderedPageBreak/>
        <w:t>Employment</w:t>
      </w:r>
    </w:p>
    <w:p w14:paraId="69469755" w14:textId="77777777" w:rsidR="00AC506D" w:rsidRDefault="00AC506D" w:rsidP="00AC506D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AC506D" w:rsidRPr="00E007DA" w14:paraId="69BFB093" w14:textId="77777777" w:rsidTr="71AA5FE2">
        <w:trPr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6AB2E8A" w14:textId="5C96C614" w:rsidR="00AC506D" w:rsidRPr="00E007DA" w:rsidRDefault="00DA637F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F39D86A" wp14:editId="09302A9C">
                  <wp:extent cx="1819275" cy="1819275"/>
                  <wp:effectExtent l="0" t="0" r="0" b="0"/>
                  <wp:docPr id="229617571" name="Picture 1" descr="An icon of a clipboard with a pen and check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897870" name="Picture 1" descr="An icon of a clipboard with a pen and checkl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406FA1C" w14:textId="77777777" w:rsidR="00C91D82" w:rsidRDefault="00C91D82" w:rsidP="00B83D0C">
            <w:pPr>
              <w:pStyle w:val="EasyRead16"/>
              <w:rPr>
                <w:sz w:val="28"/>
                <w:szCs w:val="28"/>
              </w:rPr>
            </w:pPr>
          </w:p>
          <w:p w14:paraId="324E9A02" w14:textId="0AEEE4CF" w:rsidR="00AC506D" w:rsidRDefault="00BF47FD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</w:t>
            </w:r>
            <w:r w:rsidR="00651CA9">
              <w:rPr>
                <w:sz w:val="28"/>
                <w:szCs w:val="28"/>
              </w:rPr>
              <w:t>e</w:t>
            </w:r>
            <w:r w:rsidR="009B463D">
              <w:rPr>
                <w:sz w:val="28"/>
                <w:szCs w:val="28"/>
              </w:rPr>
              <w:t xml:space="preserve"> government</w:t>
            </w:r>
            <w:r w:rsidR="00651CA9">
              <w:rPr>
                <w:sz w:val="28"/>
                <w:szCs w:val="28"/>
              </w:rPr>
              <w:t xml:space="preserve"> wrote the </w:t>
            </w:r>
            <w:r w:rsidR="00651CA9" w:rsidRPr="00D75ED6">
              <w:rPr>
                <w:b/>
                <w:bCs/>
                <w:sz w:val="28"/>
                <w:szCs w:val="28"/>
              </w:rPr>
              <w:t>Participant Employment Strategy</w:t>
            </w:r>
            <w:r w:rsidR="008B7C19" w:rsidRPr="00D75ED6">
              <w:rPr>
                <w:b/>
                <w:bCs/>
                <w:sz w:val="28"/>
                <w:szCs w:val="28"/>
              </w:rPr>
              <w:t xml:space="preserve"> 2024 to 2027.</w:t>
            </w:r>
          </w:p>
          <w:p w14:paraId="6FC9D9F9" w14:textId="77777777" w:rsidR="00C91D82" w:rsidRDefault="00C91D82" w:rsidP="00B83D0C">
            <w:pPr>
              <w:pStyle w:val="EasyRead16"/>
              <w:rPr>
                <w:sz w:val="28"/>
                <w:szCs w:val="28"/>
              </w:rPr>
            </w:pPr>
          </w:p>
          <w:p w14:paraId="4D0AE5F9" w14:textId="707018EA" w:rsidR="00C91D82" w:rsidRDefault="6624FB8E" w:rsidP="00B83D0C">
            <w:pPr>
              <w:pStyle w:val="EasyRead16"/>
              <w:rPr>
                <w:sz w:val="28"/>
                <w:szCs w:val="28"/>
              </w:rPr>
            </w:pPr>
            <w:r w:rsidRPr="71AA5FE2">
              <w:rPr>
                <w:sz w:val="28"/>
                <w:szCs w:val="28"/>
              </w:rPr>
              <w:t xml:space="preserve">We call it the </w:t>
            </w:r>
            <w:r w:rsidR="000D26BB" w:rsidRPr="71AA5FE2">
              <w:rPr>
                <w:sz w:val="28"/>
                <w:szCs w:val="28"/>
              </w:rPr>
              <w:t xml:space="preserve">Employment </w:t>
            </w:r>
            <w:r w:rsidR="087293FE" w:rsidRPr="71AA5FE2">
              <w:rPr>
                <w:sz w:val="28"/>
                <w:szCs w:val="28"/>
              </w:rPr>
              <w:t>Strategy for short.</w:t>
            </w:r>
          </w:p>
          <w:p w14:paraId="43B312E6" w14:textId="77777777" w:rsidR="00EB3680" w:rsidRDefault="00EB3680" w:rsidP="00B83D0C">
            <w:pPr>
              <w:pStyle w:val="EasyRead16"/>
              <w:rPr>
                <w:sz w:val="28"/>
                <w:szCs w:val="28"/>
              </w:rPr>
            </w:pPr>
          </w:p>
          <w:p w14:paraId="4C6783C5" w14:textId="58E6316C" w:rsidR="00EB3680" w:rsidRDefault="00EB3680" w:rsidP="00B83D0C">
            <w:pPr>
              <w:pStyle w:val="EasyRead16"/>
              <w:rPr>
                <w:sz w:val="28"/>
                <w:szCs w:val="28"/>
              </w:rPr>
            </w:pPr>
            <w:r w:rsidRPr="00EB3680">
              <w:rPr>
                <w:sz w:val="28"/>
                <w:szCs w:val="28"/>
              </w:rPr>
              <w:t>Employment means you</w:t>
            </w:r>
          </w:p>
          <w:p w14:paraId="4DDB8D8E" w14:textId="05ECD07F" w:rsidR="00EB3680" w:rsidRDefault="00EB3680" w:rsidP="006540D2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  <w:r w:rsidRPr="00EB3680">
              <w:rPr>
                <w:sz w:val="28"/>
                <w:szCs w:val="28"/>
              </w:rPr>
              <w:t>ave a job</w:t>
            </w:r>
          </w:p>
          <w:p w14:paraId="0BF82CC0" w14:textId="51119D85" w:rsidR="00EB3680" w:rsidRDefault="00EB3680" w:rsidP="006540D2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</w:t>
            </w:r>
            <w:r w:rsidRPr="00EB3680">
              <w:rPr>
                <w:sz w:val="28"/>
                <w:szCs w:val="28"/>
              </w:rPr>
              <w:t>o to work</w:t>
            </w:r>
          </w:p>
          <w:p w14:paraId="2ADBA2C4" w14:textId="1FAF46D4" w:rsidR="00EB3680" w:rsidRDefault="00EB3680" w:rsidP="006540D2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</w:t>
            </w:r>
            <w:r w:rsidRPr="00EB3680">
              <w:rPr>
                <w:sz w:val="28"/>
                <w:szCs w:val="28"/>
              </w:rPr>
              <w:t>et paid</w:t>
            </w:r>
            <w:r>
              <w:rPr>
                <w:sz w:val="28"/>
                <w:szCs w:val="28"/>
              </w:rPr>
              <w:t>.</w:t>
            </w:r>
          </w:p>
          <w:p w14:paraId="18D9ED26" w14:textId="77777777" w:rsidR="00D75ED6" w:rsidRDefault="00D75ED6" w:rsidP="00B83D0C">
            <w:pPr>
              <w:pStyle w:val="EasyRead16"/>
              <w:rPr>
                <w:sz w:val="28"/>
                <w:szCs w:val="28"/>
              </w:rPr>
            </w:pPr>
          </w:p>
          <w:p w14:paraId="402515BC" w14:textId="20B758E8" w:rsidR="00C91D82" w:rsidRPr="00E007DA" w:rsidRDefault="00C91D82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was </w:t>
            </w:r>
            <w:r w:rsidR="007A6F03">
              <w:rPr>
                <w:sz w:val="28"/>
                <w:szCs w:val="28"/>
              </w:rPr>
              <w:t>shared</w:t>
            </w:r>
            <w:r>
              <w:rPr>
                <w:sz w:val="28"/>
                <w:szCs w:val="28"/>
              </w:rPr>
              <w:t xml:space="preserve"> in March 2024.</w:t>
            </w:r>
          </w:p>
        </w:tc>
      </w:tr>
      <w:tr w:rsidR="00AC506D" w:rsidRPr="00E007DA" w14:paraId="26E750E9" w14:textId="77777777" w:rsidTr="71AA5FE2">
        <w:trPr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9E5EB17" w14:textId="5E42F2D8" w:rsidR="00AC506D" w:rsidRPr="00E007DA" w:rsidRDefault="00B43E52" w:rsidP="00B83D0C">
            <w:pPr>
              <w:pStyle w:val="EasyRead16"/>
              <w:rPr>
                <w:sz w:val="28"/>
                <w:szCs w:val="28"/>
              </w:rPr>
            </w:pPr>
            <w:r w:rsidRPr="001E5657">
              <w:rPr>
                <w:noProof/>
                <w:sz w:val="28"/>
                <w:szCs w:val="28"/>
              </w:rPr>
              <w:drawing>
                <wp:inline distT="0" distB="0" distL="0" distR="0" wp14:anchorId="496B1F89" wp14:editId="2DA5A728">
                  <wp:extent cx="1724025" cy="1724025"/>
                  <wp:effectExtent l="0" t="0" r="9525" b="9525"/>
                  <wp:docPr id="230291099" name="Picture 15" descr="An icon of a magnifying glass over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291099" name="Picture 15" descr="An icon of a magnifying glass over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F466B35" w14:textId="77777777" w:rsidR="00AC506D" w:rsidRDefault="00AC506D" w:rsidP="00B83D0C">
            <w:pPr>
              <w:pStyle w:val="EasyRead16"/>
              <w:rPr>
                <w:sz w:val="28"/>
                <w:szCs w:val="28"/>
              </w:rPr>
            </w:pPr>
          </w:p>
          <w:p w14:paraId="1E5E0A9B" w14:textId="1B27A1A6" w:rsidR="0068534E" w:rsidRDefault="0068534E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  <w:r w:rsidR="000D26BB">
              <w:rPr>
                <w:sz w:val="28"/>
                <w:szCs w:val="28"/>
              </w:rPr>
              <w:t xml:space="preserve">Employment </w:t>
            </w:r>
            <w:r>
              <w:rPr>
                <w:sz w:val="28"/>
                <w:szCs w:val="28"/>
              </w:rPr>
              <w:t xml:space="preserve">Strategy </w:t>
            </w:r>
            <w:r w:rsidR="00E06D9D">
              <w:rPr>
                <w:sz w:val="28"/>
                <w:szCs w:val="28"/>
              </w:rPr>
              <w:t>is the plan for how the NDIS will support people with disability</w:t>
            </w:r>
            <w:r w:rsidR="00A3231C">
              <w:rPr>
                <w:sz w:val="28"/>
                <w:szCs w:val="28"/>
              </w:rPr>
              <w:t xml:space="preserve"> to</w:t>
            </w:r>
          </w:p>
          <w:p w14:paraId="0CF28B54" w14:textId="77777777" w:rsidR="003A1DA4" w:rsidRDefault="003A1DA4" w:rsidP="00B83D0C">
            <w:pPr>
              <w:pStyle w:val="EasyRead16"/>
              <w:rPr>
                <w:sz w:val="28"/>
                <w:szCs w:val="28"/>
              </w:rPr>
            </w:pPr>
          </w:p>
          <w:p w14:paraId="0FF94682" w14:textId="77777777" w:rsidR="003517BA" w:rsidRDefault="003517BA" w:rsidP="009C0A5D">
            <w:pPr>
              <w:pStyle w:val="EasyRead16"/>
              <w:numPr>
                <w:ilvl w:val="0"/>
                <w:numId w:val="3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Find a job</w:t>
            </w:r>
          </w:p>
          <w:p w14:paraId="0478BC95" w14:textId="3C93248B" w:rsidR="003517BA" w:rsidRPr="00E007DA" w:rsidRDefault="003517BA" w:rsidP="009C0A5D">
            <w:pPr>
              <w:pStyle w:val="EasyRead16"/>
              <w:numPr>
                <w:ilvl w:val="0"/>
                <w:numId w:val="3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Keep a job.</w:t>
            </w:r>
          </w:p>
        </w:tc>
      </w:tr>
      <w:tr w:rsidR="004E7CCA" w:rsidRPr="00E007DA" w14:paraId="26FF8317" w14:textId="77777777" w:rsidTr="71AA5FE2">
        <w:trPr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D5EFF77" w14:textId="585ADB5F" w:rsidR="004E7CCA" w:rsidRPr="00E007DA" w:rsidRDefault="00120595" w:rsidP="00B83D0C">
            <w:pPr>
              <w:pStyle w:val="EasyRead16"/>
              <w:rPr>
                <w:sz w:val="28"/>
                <w:szCs w:val="28"/>
              </w:rPr>
            </w:pPr>
            <w:r w:rsidRPr="00BE13A7">
              <w:rPr>
                <w:noProof/>
                <w:sz w:val="28"/>
                <w:szCs w:val="28"/>
              </w:rPr>
              <w:drawing>
                <wp:inline distT="0" distB="0" distL="0" distR="0" wp14:anchorId="309EA6A0" wp14:editId="516B1D2B">
                  <wp:extent cx="1752600" cy="1752600"/>
                  <wp:effectExtent l="0" t="0" r="0" b="0"/>
                  <wp:docPr id="1811936965" name="Picture 1" descr="Person writing on a checklist held by an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936965" name="Picture 1" descr="Person writing on a checklist held by another hand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977F0EE" w14:textId="77777777" w:rsidR="004E7CCA" w:rsidRDefault="004E7CCA" w:rsidP="00B83D0C">
            <w:pPr>
              <w:pStyle w:val="EasyRead16"/>
              <w:rPr>
                <w:sz w:val="28"/>
                <w:szCs w:val="28"/>
              </w:rPr>
            </w:pPr>
          </w:p>
          <w:p w14:paraId="1D692017" w14:textId="77777777" w:rsidR="004E7CCA" w:rsidRDefault="004E7CCA" w:rsidP="00B83D0C">
            <w:pPr>
              <w:pStyle w:val="EasyRead16"/>
              <w:rPr>
                <w:sz w:val="28"/>
                <w:szCs w:val="28"/>
              </w:rPr>
            </w:pPr>
          </w:p>
          <w:p w14:paraId="507B5883" w14:textId="6F1034BE" w:rsidR="004E7CCA" w:rsidRDefault="25092A80" w:rsidP="00B83D0C">
            <w:pPr>
              <w:pStyle w:val="EasyRead16"/>
              <w:rPr>
                <w:sz w:val="28"/>
                <w:szCs w:val="28"/>
              </w:rPr>
            </w:pPr>
            <w:r w:rsidRPr="45C73767">
              <w:rPr>
                <w:sz w:val="28"/>
                <w:szCs w:val="28"/>
              </w:rPr>
              <w:t>There are 4 areas they are focusing on.</w:t>
            </w:r>
          </w:p>
        </w:tc>
      </w:tr>
      <w:tr w:rsidR="005F2016" w:rsidRPr="00E007DA" w14:paraId="0E500187" w14:textId="77777777" w:rsidTr="71AA5FE2">
        <w:trPr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6BE6AD9" w14:textId="1D8B985E" w:rsidR="005F2016" w:rsidRPr="00E007DA" w:rsidRDefault="006F0237" w:rsidP="00B83D0C">
            <w:pPr>
              <w:pStyle w:val="EasyRead16"/>
              <w:rPr>
                <w:sz w:val="28"/>
                <w:szCs w:val="28"/>
              </w:rPr>
            </w:pPr>
            <w:r w:rsidRPr="00E65EF7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F6102C0" wp14:editId="17B346DC">
                  <wp:extent cx="1666875" cy="1666875"/>
                  <wp:effectExtent l="0" t="0" r="9525" b="0"/>
                  <wp:docPr id="363997296" name="Picture 1" descr="A diverse group of six people pointing at something on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997296" name="Picture 1" descr="A diverse group of six people pointing at something on a table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70FD271" w14:textId="7E3F864F" w:rsidR="005F2016" w:rsidRDefault="005F2016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14:paraId="6474EE02" w14:textId="77777777" w:rsidR="00014D5A" w:rsidRDefault="00014D5A" w:rsidP="00B83D0C">
            <w:pPr>
              <w:pStyle w:val="EasyRead16"/>
              <w:rPr>
                <w:sz w:val="28"/>
                <w:szCs w:val="28"/>
              </w:rPr>
            </w:pPr>
          </w:p>
          <w:p w14:paraId="3215EDC9" w14:textId="52E680D6" w:rsidR="005F2016" w:rsidRDefault="002911CC" w:rsidP="005F2016">
            <w:pPr>
              <w:pStyle w:val="EasyRead16"/>
              <w:numPr>
                <w:ilvl w:val="0"/>
                <w:numId w:val="4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Good</w:t>
            </w:r>
            <w:r w:rsidR="005F2016">
              <w:rPr>
                <w:sz w:val="28"/>
                <w:szCs w:val="28"/>
              </w:rPr>
              <w:t xml:space="preserve"> planning</w:t>
            </w:r>
          </w:p>
        </w:tc>
      </w:tr>
      <w:tr w:rsidR="002911CC" w:rsidRPr="00E007DA" w14:paraId="03DE27B1" w14:textId="77777777" w:rsidTr="71AA5FE2">
        <w:trPr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89A8CF4" w14:textId="30385A7E" w:rsidR="002911CC" w:rsidRPr="00E007DA" w:rsidRDefault="0079276C" w:rsidP="00B83D0C">
            <w:pPr>
              <w:pStyle w:val="EasyRead16"/>
              <w:rPr>
                <w:sz w:val="28"/>
                <w:szCs w:val="28"/>
              </w:rPr>
            </w:pPr>
            <w:r w:rsidRPr="006D42BE">
              <w:rPr>
                <w:noProof/>
                <w:sz w:val="28"/>
                <w:szCs w:val="28"/>
              </w:rPr>
              <w:drawing>
                <wp:inline distT="0" distB="0" distL="0" distR="0" wp14:anchorId="7CF47387" wp14:editId="4901077D">
                  <wp:extent cx="1514475" cy="1514475"/>
                  <wp:effectExtent l="0" t="0" r="0" b="9525"/>
                  <wp:docPr id="1221681529" name="Picture 1" descr="Man holding a CV sign with sections for education, skills, and experien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1681529" name="Picture 1" descr="Man holding a CV sign with sections for education, skills, and experience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622E186" w14:textId="77777777" w:rsidR="002911CC" w:rsidRDefault="002911CC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14:paraId="45789234" w14:textId="77777777" w:rsidR="002911CC" w:rsidRDefault="002911CC" w:rsidP="00B83D0C">
            <w:pPr>
              <w:pStyle w:val="EasyRead16"/>
              <w:rPr>
                <w:sz w:val="28"/>
                <w:szCs w:val="28"/>
              </w:rPr>
            </w:pPr>
          </w:p>
          <w:p w14:paraId="0C1E5CE3" w14:textId="6728863F" w:rsidR="002911CC" w:rsidRDefault="00B445B6" w:rsidP="002911CC">
            <w:pPr>
              <w:pStyle w:val="EasyRead16"/>
              <w:numPr>
                <w:ilvl w:val="0"/>
                <w:numId w:val="4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Better job supports</w:t>
            </w:r>
          </w:p>
        </w:tc>
      </w:tr>
      <w:tr w:rsidR="00B445B6" w:rsidRPr="00E007DA" w14:paraId="507AF832" w14:textId="77777777" w:rsidTr="71AA5FE2">
        <w:trPr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2206F8A" w14:textId="487A2C2F" w:rsidR="00B445B6" w:rsidRPr="00E007DA" w:rsidRDefault="006B65E1" w:rsidP="00B83D0C">
            <w:pPr>
              <w:pStyle w:val="EasyRead16"/>
              <w:rPr>
                <w:sz w:val="28"/>
                <w:szCs w:val="28"/>
              </w:rPr>
            </w:pPr>
            <w:r w:rsidRPr="00234D2A">
              <w:rPr>
                <w:noProof/>
                <w:sz w:val="28"/>
                <w:szCs w:val="28"/>
              </w:rPr>
              <w:drawing>
                <wp:inline distT="0" distB="0" distL="0" distR="0" wp14:anchorId="11FDEAA8" wp14:editId="551FF1DE">
                  <wp:extent cx="1704975" cy="1704975"/>
                  <wp:effectExtent l="0" t="0" r="9525" b="0"/>
                  <wp:docPr id="1464637372" name="Picture 1" descr="Man in a business suit talking on the phone and writing in a notebook at a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637372" name="Picture 1" descr="Man in a business suit talking on the phone and writing in a notebook at a desk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6161292" w14:textId="77777777" w:rsidR="00B445B6" w:rsidRDefault="00B445B6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 </w:t>
            </w:r>
          </w:p>
          <w:p w14:paraId="10B84A09" w14:textId="77777777" w:rsidR="00B445B6" w:rsidRDefault="00B445B6" w:rsidP="00B83D0C">
            <w:pPr>
              <w:pStyle w:val="EasyRead16"/>
              <w:rPr>
                <w:sz w:val="28"/>
                <w:szCs w:val="28"/>
              </w:rPr>
            </w:pPr>
          </w:p>
          <w:p w14:paraId="2109814E" w14:textId="77777777" w:rsidR="00B445B6" w:rsidRDefault="00B445B6" w:rsidP="00B445B6">
            <w:pPr>
              <w:pStyle w:val="EasyRead16"/>
              <w:numPr>
                <w:ilvl w:val="0"/>
                <w:numId w:val="4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Supporting </w:t>
            </w:r>
            <w:r w:rsidRPr="00E73044">
              <w:rPr>
                <w:b/>
                <w:bCs/>
                <w:sz w:val="28"/>
                <w:szCs w:val="28"/>
              </w:rPr>
              <w:t>employers</w:t>
            </w:r>
          </w:p>
          <w:p w14:paraId="4578BCB8" w14:textId="77777777" w:rsidR="00CC1142" w:rsidRDefault="00CC1142" w:rsidP="00CC1142">
            <w:pPr>
              <w:pStyle w:val="EasyRead16"/>
              <w:rPr>
                <w:sz w:val="28"/>
                <w:szCs w:val="28"/>
              </w:rPr>
            </w:pPr>
          </w:p>
          <w:p w14:paraId="6163E5FD" w14:textId="0D501FFC" w:rsidR="00CC1142" w:rsidRDefault="00A617B5" w:rsidP="00CC114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An employer pays someone money to </w:t>
            </w:r>
            <w:r w:rsidR="00CA6FB2">
              <w:rPr>
                <w:sz w:val="28"/>
                <w:szCs w:val="28"/>
              </w:rPr>
              <w:t>do a job.</w:t>
            </w:r>
          </w:p>
        </w:tc>
      </w:tr>
      <w:tr w:rsidR="00557D45" w:rsidRPr="00E007DA" w14:paraId="289167FF" w14:textId="77777777" w:rsidTr="71AA5FE2">
        <w:trPr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BCDE9DC" w14:textId="193AB155" w:rsidR="00557D45" w:rsidRPr="00E007DA" w:rsidRDefault="006F0508" w:rsidP="00B83D0C">
            <w:pPr>
              <w:pStyle w:val="EasyRead16"/>
              <w:rPr>
                <w:sz w:val="28"/>
                <w:szCs w:val="28"/>
              </w:rPr>
            </w:pPr>
            <w:r w:rsidRPr="00C2753E">
              <w:rPr>
                <w:noProof/>
                <w:sz w:val="28"/>
                <w:szCs w:val="28"/>
              </w:rPr>
              <w:drawing>
                <wp:inline distT="0" distB="0" distL="0" distR="0" wp14:anchorId="7BB1C78B" wp14:editId="6E410C24">
                  <wp:extent cx="1676400" cy="1676400"/>
                  <wp:effectExtent l="0" t="0" r="0" b="0"/>
                  <wp:docPr id="1528188911" name="Picture 1" descr="Three people giving thumbs-up, wearing professional attire and ID bad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8188911" name="Picture 1" descr="Three people giving thumbs-up, wearing professional attire and ID badges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5D37B53" w14:textId="77777777" w:rsidR="00557D45" w:rsidRDefault="00557D45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14:paraId="3BB7551B" w14:textId="77777777" w:rsidR="006C229B" w:rsidRDefault="006C229B" w:rsidP="00B83D0C">
            <w:pPr>
              <w:pStyle w:val="EasyRead16"/>
              <w:rPr>
                <w:sz w:val="28"/>
                <w:szCs w:val="28"/>
              </w:rPr>
            </w:pPr>
          </w:p>
          <w:p w14:paraId="35917710" w14:textId="6C493558" w:rsidR="006C229B" w:rsidRDefault="006C229B" w:rsidP="006C229B">
            <w:pPr>
              <w:pStyle w:val="EasyRead16"/>
              <w:numPr>
                <w:ilvl w:val="0"/>
                <w:numId w:val="4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Better supports for everyone.</w:t>
            </w:r>
          </w:p>
        </w:tc>
      </w:tr>
    </w:tbl>
    <w:p w14:paraId="2917A028" w14:textId="3F9FB030" w:rsidR="00D301DD" w:rsidRPr="00E007DA" w:rsidRDefault="00D8039B" w:rsidP="71AA5FE2">
      <w:pPr>
        <w:pStyle w:val="Heading2"/>
        <w:spacing w:line="360" w:lineRule="auto"/>
        <w:rPr>
          <w:sz w:val="52"/>
          <w:szCs w:val="52"/>
        </w:rPr>
      </w:pPr>
      <w:r w:rsidRPr="71AA5FE2">
        <w:rPr>
          <w:sz w:val="52"/>
          <w:szCs w:val="52"/>
        </w:rPr>
        <w:lastRenderedPageBreak/>
        <w:t>Supporting First Nations people with disability</w:t>
      </w:r>
    </w:p>
    <w:p w14:paraId="217C5DA1" w14:textId="77777777" w:rsidR="00EA6F51" w:rsidRDefault="00EA6F51" w:rsidP="00EA6F51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7B5063" w:rsidRPr="00E007DA" w14:paraId="197B26DC" w14:textId="77777777" w:rsidTr="71AA5FE2">
        <w:trPr>
          <w:trHeight w:val="262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33E039B" w14:textId="77777777" w:rsidR="005A5487" w:rsidRDefault="005A5487" w:rsidP="00D02973">
            <w:pPr>
              <w:pStyle w:val="EasyRead16"/>
              <w:rPr>
                <w:sz w:val="28"/>
                <w:szCs w:val="28"/>
              </w:rPr>
            </w:pPr>
          </w:p>
          <w:p w14:paraId="5F3A132F" w14:textId="13684C26" w:rsidR="007B5063" w:rsidRPr="00E007DA" w:rsidRDefault="005A5487" w:rsidP="00D02973">
            <w:pPr>
              <w:pStyle w:val="EasyRead16"/>
              <w:rPr>
                <w:sz w:val="28"/>
                <w:szCs w:val="28"/>
              </w:rPr>
            </w:pPr>
            <w:r w:rsidRPr="006A2384">
              <w:rPr>
                <w:noProof/>
                <w:sz w:val="28"/>
                <w:szCs w:val="28"/>
              </w:rPr>
              <w:drawing>
                <wp:inline distT="0" distB="0" distL="0" distR="0" wp14:anchorId="433A0AE0" wp14:editId="24C01DED">
                  <wp:extent cx="1695450" cy="933241"/>
                  <wp:effectExtent l="0" t="0" r="0" b="635"/>
                  <wp:docPr id="1052289550" name="Picture 2" descr="NDIA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NDIA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4" cy="938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120C0E8" w14:textId="77777777" w:rsidR="00AD502D" w:rsidRDefault="00AD502D" w:rsidP="00D02973">
            <w:pPr>
              <w:pStyle w:val="EasyRead16"/>
              <w:rPr>
                <w:sz w:val="28"/>
                <w:szCs w:val="28"/>
              </w:rPr>
            </w:pPr>
          </w:p>
          <w:p w14:paraId="08CC6BD2" w14:textId="342393D2" w:rsidR="00133AF3" w:rsidRDefault="00133AF3" w:rsidP="00D0297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Pr="00133AF3">
              <w:rPr>
                <w:sz w:val="28"/>
                <w:szCs w:val="28"/>
              </w:rPr>
              <w:t xml:space="preserve">he National Disability Insurance Agency runs the NDIS. </w:t>
            </w:r>
          </w:p>
          <w:p w14:paraId="43037B41" w14:textId="77777777" w:rsidR="00133AF3" w:rsidRDefault="00133AF3" w:rsidP="00D02973">
            <w:pPr>
              <w:pStyle w:val="EasyRead16"/>
              <w:rPr>
                <w:sz w:val="28"/>
                <w:szCs w:val="28"/>
              </w:rPr>
            </w:pPr>
          </w:p>
          <w:p w14:paraId="249AC7F0" w14:textId="57625F54" w:rsidR="00133AF3" w:rsidRDefault="00133AF3" w:rsidP="00D02973">
            <w:pPr>
              <w:pStyle w:val="EasyRead16"/>
              <w:rPr>
                <w:sz w:val="28"/>
                <w:szCs w:val="28"/>
              </w:rPr>
            </w:pPr>
            <w:r w:rsidRPr="00133AF3">
              <w:rPr>
                <w:sz w:val="28"/>
                <w:szCs w:val="28"/>
              </w:rPr>
              <w:t>We call it the NDIA</w:t>
            </w:r>
          </w:p>
          <w:p w14:paraId="531CF8A1" w14:textId="2617EC0A" w:rsidR="007B5063" w:rsidRPr="00E007DA" w:rsidRDefault="007B5063" w:rsidP="00D02973">
            <w:pPr>
              <w:pStyle w:val="EasyRead16"/>
              <w:rPr>
                <w:sz w:val="28"/>
                <w:szCs w:val="28"/>
              </w:rPr>
            </w:pPr>
          </w:p>
        </w:tc>
      </w:tr>
      <w:tr w:rsidR="007B5063" w:rsidRPr="00E007DA" w14:paraId="0ED00ECD" w14:textId="77777777" w:rsidTr="71AA5FE2">
        <w:trPr>
          <w:trHeight w:val="32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48E8EC1" w14:textId="5326B46A" w:rsidR="007B5063" w:rsidRPr="00E007DA" w:rsidRDefault="006C73B8" w:rsidP="00D02973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EE41CB7" wp14:editId="602E5E50">
                  <wp:extent cx="1838325" cy="1838325"/>
                  <wp:effectExtent l="0" t="0" r="0" b="9525"/>
                  <wp:docPr id="1969894223" name="Picture 3" descr="An icon of a group of people in a circ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ADF9895" w14:textId="77777777" w:rsidR="00AD502D" w:rsidRDefault="00AD502D" w:rsidP="00D02973">
            <w:pPr>
              <w:pStyle w:val="EasyRead16"/>
              <w:rPr>
                <w:sz w:val="28"/>
                <w:szCs w:val="28"/>
              </w:rPr>
            </w:pPr>
          </w:p>
          <w:p w14:paraId="68429D86" w14:textId="77777777" w:rsidR="006C73B8" w:rsidRDefault="006C73B8" w:rsidP="00D02973">
            <w:pPr>
              <w:pStyle w:val="EasyRead16"/>
              <w:rPr>
                <w:sz w:val="28"/>
                <w:szCs w:val="28"/>
              </w:rPr>
            </w:pPr>
          </w:p>
          <w:p w14:paraId="0C074ADF" w14:textId="2BF57E2B" w:rsidR="00014D5A" w:rsidRDefault="003C2264" w:rsidP="00D02973">
            <w:pPr>
              <w:pStyle w:val="EasyRead16"/>
              <w:rPr>
                <w:sz w:val="28"/>
                <w:szCs w:val="28"/>
              </w:rPr>
            </w:pPr>
            <w:r w:rsidRPr="003C2264">
              <w:rPr>
                <w:sz w:val="28"/>
                <w:szCs w:val="28"/>
              </w:rPr>
              <w:t xml:space="preserve">The </w:t>
            </w:r>
            <w:r>
              <w:rPr>
                <w:sz w:val="28"/>
                <w:szCs w:val="28"/>
              </w:rPr>
              <w:t>DRC</w:t>
            </w:r>
            <w:r w:rsidRPr="003C2264">
              <w:rPr>
                <w:sz w:val="28"/>
                <w:szCs w:val="28"/>
              </w:rPr>
              <w:t xml:space="preserve"> shared a recommendation to change the law about leaders in the NDIA</w:t>
            </w:r>
            <w:r>
              <w:rPr>
                <w:sz w:val="28"/>
                <w:szCs w:val="28"/>
              </w:rPr>
              <w:t>.</w:t>
            </w:r>
          </w:p>
        </w:tc>
      </w:tr>
      <w:tr w:rsidR="007B5063" w:rsidRPr="00E007DA" w14:paraId="5995BCC5" w14:textId="77777777" w:rsidTr="71AA5FE2">
        <w:trPr>
          <w:trHeight w:val="314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ED49461" w14:textId="1F6958EF" w:rsidR="007B5063" w:rsidRPr="00E007DA" w:rsidRDefault="00F72B62" w:rsidP="00D02973">
            <w:pPr>
              <w:pStyle w:val="EasyRead16"/>
              <w:rPr>
                <w:sz w:val="28"/>
                <w:szCs w:val="28"/>
              </w:rPr>
            </w:pPr>
            <w:r w:rsidRPr="00F72B62">
              <w:rPr>
                <w:noProof/>
                <w:sz w:val="28"/>
                <w:szCs w:val="28"/>
              </w:rPr>
              <w:drawing>
                <wp:inline distT="0" distB="0" distL="0" distR="0" wp14:anchorId="6AD4CDAB" wp14:editId="239CCA38">
                  <wp:extent cx="1724025" cy="1724599"/>
                  <wp:effectExtent l="0" t="0" r="0" b="9525"/>
                  <wp:docPr id="1790834890" name="Picture 2" descr="illustration of 3 Aboriginal and Torres Strait Islander people as lead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834890" name="Picture 2" descr="illustration of 3 Aboriginal and Torres Strait Islander people as lead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593" cy="1733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3178AA8" w14:textId="77777777" w:rsidR="00AD502D" w:rsidRDefault="00AD502D" w:rsidP="00D02973">
            <w:pPr>
              <w:pStyle w:val="EasyRead16"/>
              <w:rPr>
                <w:sz w:val="28"/>
                <w:szCs w:val="28"/>
              </w:rPr>
            </w:pPr>
          </w:p>
          <w:p w14:paraId="2EFDECDE" w14:textId="77777777" w:rsidR="001B7956" w:rsidRDefault="001B7956" w:rsidP="00D02973">
            <w:pPr>
              <w:pStyle w:val="EasyRead16"/>
              <w:rPr>
                <w:sz w:val="28"/>
                <w:szCs w:val="28"/>
              </w:rPr>
            </w:pPr>
          </w:p>
          <w:p w14:paraId="1C4D3923" w14:textId="7BB60189" w:rsidR="007B5063" w:rsidRPr="00997E02" w:rsidRDefault="2AECBD21" w:rsidP="00D02973">
            <w:pPr>
              <w:pStyle w:val="EasyRead16"/>
              <w:rPr>
                <w:sz w:val="28"/>
                <w:szCs w:val="28"/>
              </w:rPr>
            </w:pPr>
            <w:r w:rsidRPr="71AA5FE2">
              <w:rPr>
                <w:sz w:val="28"/>
                <w:szCs w:val="28"/>
              </w:rPr>
              <w:t xml:space="preserve">The law says the NDIA has to have at least </w:t>
            </w:r>
            <w:r w:rsidR="37E58075" w:rsidRPr="71AA5FE2">
              <w:rPr>
                <w:sz w:val="28"/>
                <w:szCs w:val="28"/>
              </w:rPr>
              <w:t xml:space="preserve">1 </w:t>
            </w:r>
            <w:r w:rsidRPr="71AA5FE2">
              <w:rPr>
                <w:sz w:val="28"/>
                <w:szCs w:val="28"/>
              </w:rPr>
              <w:t>First Nations person as a leader.</w:t>
            </w:r>
          </w:p>
        </w:tc>
      </w:tr>
      <w:tr w:rsidR="007B5063" w:rsidRPr="00E007DA" w14:paraId="4031C800" w14:textId="77777777" w:rsidTr="71AA5FE2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26722CE" w14:textId="28F5A722" w:rsidR="007B5063" w:rsidRPr="00E007DA" w:rsidRDefault="00F72B62" w:rsidP="00D02973">
            <w:pPr>
              <w:pStyle w:val="EasyRead16"/>
              <w:rPr>
                <w:sz w:val="28"/>
                <w:szCs w:val="28"/>
              </w:rPr>
            </w:pPr>
            <w:r w:rsidRPr="00DA46D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3198E21" wp14:editId="366E6C78">
                  <wp:extent cx="1666875" cy="1667429"/>
                  <wp:effectExtent l="0" t="0" r="0" b="9525"/>
                  <wp:docPr id="1998508054" name="Picture 4" descr="illustration of Aboriginal and Torres Strait Islander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508054" name="Picture 4" descr="illustration of Aboriginal and Torres Strait Islander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869" cy="1677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601A763" w14:textId="77777777" w:rsidR="000318CB" w:rsidRDefault="000318CB" w:rsidP="00D02973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40DE0263" w14:textId="77777777" w:rsidR="001B7956" w:rsidRDefault="001B7956" w:rsidP="00D02973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7F96330F" w14:textId="069FC82F" w:rsidR="007B5063" w:rsidRDefault="000A3E12" w:rsidP="00D0297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Pr="000A3E12">
              <w:rPr>
                <w:sz w:val="28"/>
                <w:szCs w:val="28"/>
              </w:rPr>
              <w:t>he NDIA is working on ways to better support First Nations people with disability who take part in the NDIS.</w:t>
            </w:r>
          </w:p>
        </w:tc>
      </w:tr>
      <w:tr w:rsidR="000A3E12" w:rsidRPr="00E007DA" w14:paraId="280D1087" w14:textId="77777777" w:rsidTr="71AA5FE2">
        <w:trPr>
          <w:trHeight w:val="367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5DF933C" w14:textId="4E319152" w:rsidR="000A3E12" w:rsidRPr="00E007DA" w:rsidRDefault="00B64407" w:rsidP="00D02973">
            <w:pPr>
              <w:pStyle w:val="EasyRead16"/>
              <w:rPr>
                <w:sz w:val="28"/>
                <w:szCs w:val="28"/>
              </w:rPr>
            </w:pPr>
            <w:r w:rsidRPr="00853FE8">
              <w:rPr>
                <w:noProof/>
                <w:sz w:val="28"/>
                <w:szCs w:val="28"/>
              </w:rPr>
              <w:drawing>
                <wp:inline distT="0" distB="0" distL="0" distR="0" wp14:anchorId="5EA0D426" wp14:editId="5AF79C15">
                  <wp:extent cx="1695450" cy="1695450"/>
                  <wp:effectExtent l="0" t="0" r="0" b="0"/>
                  <wp:docPr id="688795548" name="Picture 1" descr="Person in an electric wheelchair on a portable ramp,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795548" name="Picture 1" descr="Person in an electric wheelchair on a portable ramp, smiling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CC9E988" w14:textId="77777777" w:rsidR="003E699D" w:rsidRDefault="003E699D" w:rsidP="00D02973">
            <w:pPr>
              <w:pStyle w:val="EasyRead16"/>
              <w:rPr>
                <w:sz w:val="28"/>
                <w:szCs w:val="28"/>
              </w:rPr>
            </w:pPr>
          </w:p>
          <w:p w14:paraId="097C7380" w14:textId="0DB748C1" w:rsidR="000A3E12" w:rsidRPr="009D7AA7" w:rsidRDefault="000A3E12" w:rsidP="00D02973">
            <w:pPr>
              <w:pStyle w:val="EasyRead16"/>
              <w:rPr>
                <w:sz w:val="28"/>
                <w:szCs w:val="28"/>
              </w:rPr>
            </w:pPr>
            <w:r w:rsidRPr="009D7AA7">
              <w:rPr>
                <w:sz w:val="28"/>
                <w:szCs w:val="28"/>
              </w:rPr>
              <w:t>This includes making sure the NDIS</w:t>
            </w:r>
          </w:p>
          <w:p w14:paraId="2DD57A23" w14:textId="2ABE6B86" w:rsidR="000A3E12" w:rsidRPr="009D7AA7" w:rsidRDefault="000A3E12" w:rsidP="009D7AA7">
            <w:pPr>
              <w:pStyle w:val="EasyRead16"/>
              <w:numPr>
                <w:ilvl w:val="0"/>
                <w:numId w:val="4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</w:t>
            </w:r>
            <w:r w:rsidRPr="009D7AA7">
              <w:rPr>
                <w:sz w:val="28"/>
                <w:szCs w:val="28"/>
              </w:rPr>
              <w:t>ocuses more on cultural safety</w:t>
            </w:r>
          </w:p>
          <w:p w14:paraId="3CD65BA3" w14:textId="62885131" w:rsidR="000A3E12" w:rsidRPr="000A3E12" w:rsidRDefault="000A3E12" w:rsidP="000A3E12">
            <w:pPr>
              <w:pStyle w:val="EasyRead16"/>
              <w:numPr>
                <w:ilvl w:val="0"/>
                <w:numId w:val="4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</w:t>
            </w:r>
            <w:r w:rsidRPr="009D7AA7">
              <w:rPr>
                <w:sz w:val="28"/>
                <w:szCs w:val="28"/>
              </w:rPr>
              <w:t xml:space="preserve">s more </w:t>
            </w:r>
            <w:r w:rsidRPr="000A3E12">
              <w:rPr>
                <w:b/>
                <w:bCs/>
                <w:sz w:val="28"/>
                <w:szCs w:val="28"/>
              </w:rPr>
              <w:t>accessible</w:t>
            </w:r>
            <w:r w:rsidRPr="009D7AA7">
              <w:rPr>
                <w:sz w:val="28"/>
                <w:szCs w:val="28"/>
              </w:rPr>
              <w:t>.</w:t>
            </w:r>
          </w:p>
          <w:p w14:paraId="5CD9E015" w14:textId="77777777" w:rsidR="000A3E12" w:rsidRPr="009D7AA7" w:rsidRDefault="000A3E12" w:rsidP="000A3E12">
            <w:pPr>
              <w:pStyle w:val="EasyRead16"/>
              <w:rPr>
                <w:sz w:val="28"/>
                <w:szCs w:val="28"/>
              </w:rPr>
            </w:pPr>
          </w:p>
          <w:p w14:paraId="0D2037E5" w14:textId="4F5D9C90" w:rsidR="003E699D" w:rsidRPr="009D7AA7" w:rsidRDefault="00C9577B" w:rsidP="003E699D">
            <w:pPr>
              <w:pStyle w:val="EasyRead16"/>
              <w:rPr>
                <w:sz w:val="28"/>
                <w:szCs w:val="28"/>
              </w:rPr>
            </w:pPr>
            <w:r w:rsidRPr="00427036">
              <w:rPr>
                <w:sz w:val="28"/>
                <w:szCs w:val="28"/>
              </w:rPr>
              <w:t>Accessible means everyone can use it.</w:t>
            </w:r>
          </w:p>
        </w:tc>
      </w:tr>
      <w:tr w:rsidR="003E699D" w:rsidRPr="00E007DA" w14:paraId="154B8F16" w14:textId="77777777" w:rsidTr="71AA5FE2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E836C86" w14:textId="26C657C2" w:rsidR="007377D9" w:rsidRDefault="00FF2536" w:rsidP="00D02973">
            <w:pPr>
              <w:pStyle w:val="EasyRead16"/>
              <w:rPr>
                <w:sz w:val="28"/>
                <w:szCs w:val="28"/>
              </w:rPr>
            </w:pPr>
            <w:r w:rsidRPr="00B3098E">
              <w:rPr>
                <w:noProof/>
                <w:sz w:val="28"/>
                <w:szCs w:val="28"/>
              </w:rPr>
              <w:drawing>
                <wp:inline distT="0" distB="0" distL="0" distR="0" wp14:anchorId="22217B8E" wp14:editId="798DB466">
                  <wp:extent cx="1733550" cy="1877264"/>
                  <wp:effectExtent l="0" t="0" r="0" b="8890"/>
                  <wp:docPr id="193290274" name="Picture 1" descr="NDIS logo with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90274" name="Picture 1" descr="NDIS logo with a tick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070" cy="187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7DBD3B" w14:textId="77777777" w:rsidR="00FF2536" w:rsidRDefault="00FF2536" w:rsidP="00D02973">
            <w:pPr>
              <w:pStyle w:val="EasyRead16"/>
              <w:rPr>
                <w:sz w:val="28"/>
                <w:szCs w:val="28"/>
              </w:rPr>
            </w:pPr>
          </w:p>
          <w:p w14:paraId="3FF474B5" w14:textId="77777777" w:rsidR="001B7956" w:rsidRDefault="001B7956" w:rsidP="00D02973">
            <w:pPr>
              <w:pStyle w:val="EasyRead16"/>
              <w:rPr>
                <w:sz w:val="28"/>
                <w:szCs w:val="28"/>
              </w:rPr>
            </w:pPr>
          </w:p>
          <w:p w14:paraId="18B7E8F4" w14:textId="3AA88858" w:rsidR="003E699D" w:rsidRPr="00E007DA" w:rsidRDefault="007377D9" w:rsidP="00D02973">
            <w:pPr>
              <w:pStyle w:val="EasyRead16"/>
              <w:rPr>
                <w:sz w:val="28"/>
                <w:szCs w:val="28"/>
              </w:rPr>
            </w:pPr>
            <w:r w:rsidRPr="00A11174">
              <w:rPr>
                <w:noProof/>
                <w:sz w:val="28"/>
                <w:szCs w:val="28"/>
              </w:rPr>
              <w:drawing>
                <wp:inline distT="0" distB="0" distL="0" distR="0" wp14:anchorId="6CF6B6F1" wp14:editId="4FD52546">
                  <wp:extent cx="1657350" cy="1657350"/>
                  <wp:effectExtent l="0" t="0" r="0" b="0"/>
                  <wp:docPr id="1754359031" name="Picture 6" descr="illustration of 2 First Nations people w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4359031" name="Picture 6" descr="illustration of 2 First Nations people w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F7F6B0E" w14:textId="77777777" w:rsidR="003E699D" w:rsidRDefault="003E699D" w:rsidP="00D02973">
            <w:pPr>
              <w:pStyle w:val="EasyRead16"/>
              <w:rPr>
                <w:sz w:val="28"/>
                <w:szCs w:val="28"/>
              </w:rPr>
            </w:pPr>
          </w:p>
          <w:p w14:paraId="6D7B0A6D" w14:textId="77777777" w:rsidR="00AC5F0C" w:rsidRDefault="0020620E" w:rsidP="007F18D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</w:t>
            </w:r>
            <w:r w:rsidRPr="0020620E">
              <w:rPr>
                <w:sz w:val="28"/>
                <w:szCs w:val="28"/>
              </w:rPr>
              <w:t xml:space="preserve"> law that explains how the NDIS works</w:t>
            </w:r>
            <w:r>
              <w:rPr>
                <w:sz w:val="28"/>
                <w:szCs w:val="28"/>
              </w:rPr>
              <w:t xml:space="preserve"> has been changed</w:t>
            </w:r>
            <w:r w:rsidR="00AC5F0C">
              <w:rPr>
                <w:sz w:val="28"/>
                <w:szCs w:val="28"/>
              </w:rPr>
              <w:t>.</w:t>
            </w:r>
          </w:p>
          <w:p w14:paraId="02EBF098" w14:textId="77777777" w:rsidR="00AC5F0C" w:rsidRDefault="00AC5F0C" w:rsidP="007F18D6">
            <w:pPr>
              <w:pStyle w:val="EasyRead16"/>
              <w:rPr>
                <w:sz w:val="28"/>
                <w:szCs w:val="28"/>
              </w:rPr>
            </w:pPr>
          </w:p>
          <w:p w14:paraId="2A10CB62" w14:textId="2EFF7548" w:rsidR="007F18D6" w:rsidRDefault="00AC5F0C" w:rsidP="007F18D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will </w:t>
            </w:r>
            <w:r w:rsidR="001049FB">
              <w:rPr>
                <w:sz w:val="28"/>
                <w:szCs w:val="28"/>
              </w:rPr>
              <w:t>help</w:t>
            </w:r>
            <w:r w:rsidR="0091333B">
              <w:rPr>
                <w:sz w:val="28"/>
                <w:szCs w:val="28"/>
              </w:rPr>
              <w:t xml:space="preserve"> p</w:t>
            </w:r>
            <w:r w:rsidR="007F18D6" w:rsidRPr="007F18D6">
              <w:rPr>
                <w:sz w:val="28"/>
                <w:szCs w:val="28"/>
              </w:rPr>
              <w:t>eople with disability get support to take part in their culture.</w:t>
            </w:r>
          </w:p>
          <w:p w14:paraId="198BC197" w14:textId="77777777" w:rsidR="007F18D6" w:rsidRDefault="007F18D6" w:rsidP="007F18D6">
            <w:pPr>
              <w:pStyle w:val="EasyRead16"/>
              <w:rPr>
                <w:sz w:val="28"/>
                <w:szCs w:val="28"/>
              </w:rPr>
            </w:pPr>
          </w:p>
          <w:p w14:paraId="5EC8E183" w14:textId="084ACC0F" w:rsidR="007F18D6" w:rsidRDefault="007F18D6" w:rsidP="007F18D6">
            <w:pPr>
              <w:pStyle w:val="EasyRead16"/>
              <w:rPr>
                <w:sz w:val="28"/>
                <w:szCs w:val="28"/>
              </w:rPr>
            </w:pPr>
            <w:r w:rsidRPr="007F18D6">
              <w:rPr>
                <w:sz w:val="28"/>
                <w:szCs w:val="28"/>
              </w:rPr>
              <w:t>Your culture is</w:t>
            </w:r>
          </w:p>
          <w:p w14:paraId="162321CD" w14:textId="74BC439C" w:rsidR="007F18D6" w:rsidRDefault="0091333B" w:rsidP="007377D9">
            <w:pPr>
              <w:pStyle w:val="EasyRead16"/>
              <w:numPr>
                <w:ilvl w:val="0"/>
                <w:numId w:val="49"/>
              </w:numPr>
              <w:spacing w:before="240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</w:t>
            </w:r>
            <w:r w:rsidR="007F18D6" w:rsidRPr="007F18D6">
              <w:rPr>
                <w:sz w:val="28"/>
                <w:szCs w:val="28"/>
              </w:rPr>
              <w:t>our way of life</w:t>
            </w:r>
          </w:p>
          <w:p w14:paraId="22F65E13" w14:textId="77CC755F" w:rsidR="007F18D6" w:rsidRDefault="0091333B" w:rsidP="007377D9">
            <w:pPr>
              <w:pStyle w:val="EasyRead16"/>
              <w:numPr>
                <w:ilvl w:val="0"/>
                <w:numId w:val="49"/>
              </w:numPr>
              <w:spacing w:before="240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  <w:r w:rsidR="007F18D6" w:rsidRPr="007F18D6">
              <w:rPr>
                <w:sz w:val="28"/>
                <w:szCs w:val="28"/>
              </w:rPr>
              <w:t>ow you think or act now because of how you grew up</w:t>
            </w:r>
          </w:p>
          <w:p w14:paraId="17C85E41" w14:textId="338000D8" w:rsidR="007F18D6" w:rsidRDefault="0091333B" w:rsidP="007377D9">
            <w:pPr>
              <w:pStyle w:val="EasyRead16"/>
              <w:numPr>
                <w:ilvl w:val="0"/>
                <w:numId w:val="49"/>
              </w:numPr>
              <w:spacing w:before="240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</w:t>
            </w:r>
            <w:r w:rsidR="007F18D6" w:rsidRPr="007F18D6">
              <w:rPr>
                <w:sz w:val="28"/>
                <w:szCs w:val="28"/>
              </w:rPr>
              <w:t>our beliefs</w:t>
            </w:r>
          </w:p>
          <w:p w14:paraId="62709D33" w14:textId="2644003A" w:rsidR="007F18D6" w:rsidRPr="003E699D" w:rsidRDefault="0091333B" w:rsidP="007377D9">
            <w:pPr>
              <w:pStyle w:val="EasyRead16"/>
              <w:numPr>
                <w:ilvl w:val="0"/>
                <w:numId w:val="49"/>
              </w:numPr>
              <w:spacing w:before="240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</w:t>
            </w:r>
            <w:r w:rsidR="007F18D6" w:rsidRPr="007F18D6">
              <w:rPr>
                <w:sz w:val="28"/>
                <w:szCs w:val="28"/>
              </w:rPr>
              <w:t>hat is important to you</w:t>
            </w:r>
            <w:r>
              <w:rPr>
                <w:sz w:val="28"/>
                <w:szCs w:val="28"/>
              </w:rPr>
              <w:t>.</w:t>
            </w:r>
          </w:p>
        </w:tc>
      </w:tr>
    </w:tbl>
    <w:p w14:paraId="140EB812" w14:textId="77777777" w:rsidR="00D301DD" w:rsidRPr="00E007DA" w:rsidRDefault="00D301DD" w:rsidP="00D301DD">
      <w:pPr>
        <w:pStyle w:val="Heading2"/>
        <w:spacing w:line="240" w:lineRule="auto"/>
        <w:rPr>
          <w:sz w:val="52"/>
          <w:szCs w:val="52"/>
        </w:rPr>
      </w:pPr>
      <w:r>
        <w:rPr>
          <w:sz w:val="52"/>
          <w:szCs w:val="52"/>
        </w:rPr>
        <w:lastRenderedPageBreak/>
        <w:t>Support Coordination</w:t>
      </w:r>
    </w:p>
    <w:p w14:paraId="49BC050C" w14:textId="77777777" w:rsidR="00C73D3F" w:rsidRDefault="00C73D3F" w:rsidP="00C73D3F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487A19" w:rsidRPr="00E428BE" w14:paraId="00240CAC" w14:textId="77777777" w:rsidTr="001B7956">
        <w:trPr>
          <w:trHeight w:val="4145"/>
        </w:trPr>
        <w:tc>
          <w:tcPr>
            <w:tcW w:w="3114" w:type="dxa"/>
          </w:tcPr>
          <w:p w14:paraId="5C3BD1DC" w14:textId="77777777" w:rsidR="00487A19" w:rsidRDefault="00487A19" w:rsidP="00D02973">
            <w:pPr>
              <w:pStyle w:val="EasyRead16"/>
              <w:rPr>
                <w:sz w:val="28"/>
                <w:szCs w:val="28"/>
              </w:rPr>
            </w:pPr>
          </w:p>
          <w:p w14:paraId="4CDA3E98" w14:textId="7DEED7B5" w:rsidR="00433F1A" w:rsidRPr="00E428BE" w:rsidRDefault="00433F1A" w:rsidP="00D02973">
            <w:pPr>
              <w:pStyle w:val="EasyRead16"/>
              <w:rPr>
                <w:sz w:val="28"/>
                <w:szCs w:val="28"/>
              </w:rPr>
            </w:pPr>
            <w:r w:rsidRPr="00C95EFA">
              <w:rPr>
                <w:noProof/>
                <w:sz w:val="28"/>
                <w:szCs w:val="28"/>
              </w:rPr>
              <w:drawing>
                <wp:inline distT="0" distB="0" distL="0" distR="0" wp14:anchorId="4ED64572" wp14:editId="0D3308A6">
                  <wp:extent cx="1714500" cy="1714500"/>
                  <wp:effectExtent l="0" t="0" r="0" b="0"/>
                  <wp:docPr id="1089577663" name="Picture 1" descr="Three men standing, one in front giving a thumbs-down, the others in casual and formal attir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577663" name="Picture 1" descr="Three men standing, one in front giving a thumbs-down, the others in casual and formal attire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BA02974" w14:textId="77777777" w:rsidR="00487A19" w:rsidRDefault="00487A19" w:rsidP="00D02973">
            <w:pPr>
              <w:pStyle w:val="EasyRead16"/>
              <w:rPr>
                <w:sz w:val="28"/>
                <w:szCs w:val="28"/>
              </w:rPr>
            </w:pPr>
            <w:r w:rsidRPr="00E428BE">
              <w:rPr>
                <w:sz w:val="28"/>
                <w:szCs w:val="28"/>
              </w:rPr>
              <w:t>The</w:t>
            </w:r>
            <w:r>
              <w:rPr>
                <w:sz w:val="28"/>
                <w:szCs w:val="28"/>
              </w:rPr>
              <w:t xml:space="preserve"> government looked at making sure all people involved in the NDIS learn about </w:t>
            </w:r>
            <w:r w:rsidRPr="00A3793B">
              <w:rPr>
                <w:b/>
                <w:bCs/>
                <w:sz w:val="28"/>
                <w:szCs w:val="28"/>
              </w:rPr>
              <w:t>conflict of interests</w:t>
            </w:r>
            <w:r>
              <w:rPr>
                <w:sz w:val="28"/>
                <w:szCs w:val="28"/>
              </w:rPr>
              <w:t>.</w:t>
            </w:r>
          </w:p>
          <w:p w14:paraId="7A6337FB" w14:textId="77777777" w:rsidR="00487A19" w:rsidRDefault="00487A19" w:rsidP="00D02973">
            <w:pPr>
              <w:pStyle w:val="EasyRead16"/>
              <w:rPr>
                <w:sz w:val="28"/>
                <w:szCs w:val="28"/>
              </w:rPr>
            </w:pPr>
          </w:p>
          <w:p w14:paraId="4B67874D" w14:textId="77777777" w:rsidR="00487A19" w:rsidRDefault="00487A19" w:rsidP="00D0297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That is</w:t>
            </w:r>
          </w:p>
          <w:p w14:paraId="5DBE7D32" w14:textId="77777777" w:rsidR="00487A19" w:rsidRDefault="00487A19" w:rsidP="00D02973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with disability</w:t>
            </w:r>
          </w:p>
          <w:p w14:paraId="6FD5DA67" w14:textId="77777777" w:rsidR="00487A19" w:rsidRDefault="00487A19" w:rsidP="00D02973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NDIS providers.</w:t>
            </w:r>
          </w:p>
          <w:p w14:paraId="7A288931" w14:textId="77777777" w:rsidR="00487A19" w:rsidRPr="00E428BE" w:rsidRDefault="00487A19" w:rsidP="00D02973">
            <w:pPr>
              <w:pStyle w:val="EasyRead16"/>
              <w:rPr>
                <w:sz w:val="28"/>
                <w:szCs w:val="28"/>
              </w:rPr>
            </w:pPr>
          </w:p>
        </w:tc>
      </w:tr>
      <w:tr w:rsidR="00487A19" w:rsidRPr="00E428BE" w14:paraId="4BD0858C" w14:textId="77777777" w:rsidTr="001B7956">
        <w:trPr>
          <w:trHeight w:val="4515"/>
        </w:trPr>
        <w:tc>
          <w:tcPr>
            <w:tcW w:w="3114" w:type="dxa"/>
          </w:tcPr>
          <w:p w14:paraId="79F4343F" w14:textId="77777777" w:rsidR="00F37109" w:rsidRDefault="00F37109" w:rsidP="00D02973">
            <w:pPr>
              <w:pStyle w:val="EasyRead16"/>
              <w:rPr>
                <w:sz w:val="28"/>
                <w:szCs w:val="28"/>
              </w:rPr>
            </w:pPr>
          </w:p>
          <w:p w14:paraId="0206DD4F" w14:textId="3DBF9642" w:rsidR="00487A19" w:rsidRPr="00E428BE" w:rsidRDefault="00F02395" w:rsidP="00D02973">
            <w:pPr>
              <w:pStyle w:val="EasyRead16"/>
              <w:rPr>
                <w:sz w:val="28"/>
                <w:szCs w:val="28"/>
              </w:rPr>
            </w:pPr>
            <w:r w:rsidRPr="00035B4A">
              <w:rPr>
                <w:noProof/>
                <w:sz w:val="28"/>
                <w:szCs w:val="28"/>
              </w:rPr>
              <w:drawing>
                <wp:inline distT="0" distB="0" distL="0" distR="0" wp14:anchorId="4D88F606" wp14:editId="1A532D15">
                  <wp:extent cx="1704975" cy="1704975"/>
                  <wp:effectExtent l="0" t="0" r="9525" b="9525"/>
                  <wp:docPr id="1445683667" name="Picture 1" descr="Person seated at a table with thought bubbles showing thumbs-up and thumbs-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683667" name="Picture 1" descr="Person seated at a table with thought bubbles showing thumbs-up and thumbs-down gestures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7C9D076" w14:textId="406B9D7F" w:rsidR="00297415" w:rsidRDefault="00297415" w:rsidP="00D71BF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</w:t>
            </w:r>
            <w:r w:rsidRPr="00297415">
              <w:rPr>
                <w:sz w:val="28"/>
                <w:szCs w:val="28"/>
              </w:rPr>
              <w:t>onflicts of interest are when someone could affect a decision so the result is better for them.</w:t>
            </w:r>
          </w:p>
          <w:p w14:paraId="20A7C0AF" w14:textId="4CA2477D" w:rsidR="00487A19" w:rsidRDefault="00487A19" w:rsidP="00D71BFA">
            <w:pPr>
              <w:pStyle w:val="EasyRead16"/>
              <w:rPr>
                <w:sz w:val="28"/>
                <w:szCs w:val="28"/>
              </w:rPr>
            </w:pPr>
          </w:p>
          <w:p w14:paraId="5E97C16E" w14:textId="2F51D813" w:rsidR="00487A19" w:rsidRDefault="2A13F186" w:rsidP="00D71BFA">
            <w:pPr>
              <w:pStyle w:val="EasyRead16"/>
              <w:rPr>
                <w:sz w:val="28"/>
                <w:szCs w:val="28"/>
              </w:rPr>
            </w:pPr>
            <w:r w:rsidRPr="6CAB798F">
              <w:rPr>
                <w:sz w:val="28"/>
                <w:szCs w:val="28"/>
              </w:rPr>
              <w:t xml:space="preserve">But they are </w:t>
            </w:r>
            <w:r w:rsidRPr="00A170E6">
              <w:rPr>
                <w:b/>
                <w:bCs/>
                <w:sz w:val="28"/>
                <w:szCs w:val="28"/>
              </w:rPr>
              <w:t>not</w:t>
            </w:r>
            <w:r w:rsidRPr="6CAB798F">
              <w:rPr>
                <w:sz w:val="28"/>
                <w:szCs w:val="28"/>
              </w:rPr>
              <w:t xml:space="preserve"> good for you.</w:t>
            </w:r>
          </w:p>
          <w:p w14:paraId="7EE47A37" w14:textId="6CBF19EA" w:rsidR="00487A19" w:rsidRDefault="00487A19" w:rsidP="00D71BFA">
            <w:pPr>
              <w:pStyle w:val="EasyRead16"/>
              <w:rPr>
                <w:sz w:val="28"/>
                <w:szCs w:val="28"/>
              </w:rPr>
            </w:pPr>
          </w:p>
          <w:p w14:paraId="1E318758" w14:textId="5AA58690" w:rsidR="00487A19" w:rsidRDefault="00487A19" w:rsidP="00D71BF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Like if a support coordinator wants you to use their workers too</w:t>
            </w:r>
            <w:r w:rsidR="00D71BFA">
              <w:rPr>
                <w:sz w:val="28"/>
                <w:szCs w:val="28"/>
              </w:rPr>
              <w:t xml:space="preserve"> because it will help them</w:t>
            </w:r>
            <w:r>
              <w:rPr>
                <w:sz w:val="28"/>
                <w:szCs w:val="28"/>
              </w:rPr>
              <w:t>.</w:t>
            </w:r>
          </w:p>
          <w:p w14:paraId="6D21FC14" w14:textId="77777777" w:rsidR="009B5D39" w:rsidRPr="00E428BE" w:rsidRDefault="009B5D39" w:rsidP="00D71BFA">
            <w:pPr>
              <w:pStyle w:val="EasyRead16"/>
              <w:rPr>
                <w:sz w:val="28"/>
                <w:szCs w:val="28"/>
              </w:rPr>
            </w:pPr>
          </w:p>
        </w:tc>
      </w:tr>
      <w:tr w:rsidR="00487A19" w:rsidRPr="00E428BE" w14:paraId="11ECD0DE" w14:textId="77777777" w:rsidTr="001B7956">
        <w:trPr>
          <w:trHeight w:val="2542"/>
        </w:trPr>
        <w:tc>
          <w:tcPr>
            <w:tcW w:w="3114" w:type="dxa"/>
          </w:tcPr>
          <w:p w14:paraId="42F19DC3" w14:textId="77777777" w:rsidR="00487A19" w:rsidRDefault="00487A19" w:rsidP="00D02973">
            <w:pPr>
              <w:pStyle w:val="EasyRead16"/>
              <w:rPr>
                <w:sz w:val="28"/>
                <w:szCs w:val="28"/>
              </w:rPr>
            </w:pPr>
          </w:p>
          <w:p w14:paraId="19A0367C" w14:textId="4A3E1430" w:rsidR="00F37109" w:rsidRPr="00E428BE" w:rsidRDefault="00F37109" w:rsidP="00D02973">
            <w:pPr>
              <w:pStyle w:val="EasyRead16"/>
              <w:rPr>
                <w:sz w:val="28"/>
                <w:szCs w:val="28"/>
              </w:rPr>
            </w:pPr>
            <w:r w:rsidRPr="007F7AFA">
              <w:rPr>
                <w:noProof/>
                <w:sz w:val="28"/>
                <w:szCs w:val="28"/>
              </w:rPr>
              <w:drawing>
                <wp:inline distT="0" distB="0" distL="0" distR="0" wp14:anchorId="4A9940D1" wp14:editId="7458616C">
                  <wp:extent cx="1628775" cy="1628775"/>
                  <wp:effectExtent l="0" t="0" r="0" b="9525"/>
                  <wp:docPr id="1458852675" name="Picture 1" descr="Elderly person holding a piece of paper with a numbered 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852675" name="Picture 1" descr="Elderly person holding a piece of paper with a numbered list.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D90F4ED" w14:textId="77777777" w:rsidR="00487A19" w:rsidRDefault="00487A19" w:rsidP="00D0297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government said</w:t>
            </w:r>
          </w:p>
          <w:p w14:paraId="09271EC7" w14:textId="77777777" w:rsidR="00550AE5" w:rsidRDefault="00550AE5" w:rsidP="00D02973">
            <w:pPr>
              <w:pStyle w:val="EasyRead16"/>
              <w:rPr>
                <w:sz w:val="28"/>
                <w:szCs w:val="28"/>
              </w:rPr>
            </w:pPr>
          </w:p>
          <w:p w14:paraId="4D10FD84" w14:textId="77777777" w:rsidR="00487A19" w:rsidRDefault="00487A19" w:rsidP="00D02973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How to deal with conflicts of interest with NDIS supports</w:t>
            </w:r>
          </w:p>
          <w:p w14:paraId="1FDA8D7E" w14:textId="77777777" w:rsidR="00487A19" w:rsidRDefault="00487A19" w:rsidP="00D02973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NDIS provider </w:t>
            </w:r>
            <w:r w:rsidRPr="00192351">
              <w:rPr>
                <w:b/>
                <w:bCs/>
                <w:sz w:val="28"/>
                <w:szCs w:val="28"/>
              </w:rPr>
              <w:t>responsibilities</w:t>
            </w:r>
            <w:r>
              <w:rPr>
                <w:sz w:val="28"/>
                <w:szCs w:val="28"/>
              </w:rPr>
              <w:t>.</w:t>
            </w:r>
          </w:p>
          <w:p w14:paraId="1E72DAC4" w14:textId="77777777" w:rsidR="00487A19" w:rsidRDefault="00487A19" w:rsidP="00D02973">
            <w:pPr>
              <w:pStyle w:val="EasyRead16"/>
              <w:rPr>
                <w:sz w:val="28"/>
                <w:szCs w:val="28"/>
              </w:rPr>
            </w:pPr>
          </w:p>
          <w:p w14:paraId="373F4953" w14:textId="77777777" w:rsidR="00487A19" w:rsidRDefault="00487A19" w:rsidP="00D0297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Responsibilities are what NDIS providers have to do.</w:t>
            </w:r>
          </w:p>
        </w:tc>
      </w:tr>
    </w:tbl>
    <w:p w14:paraId="4BA9619C" w14:textId="77777777" w:rsidR="006F6054" w:rsidRPr="00E007DA" w:rsidRDefault="006F6054" w:rsidP="006F6054">
      <w:pPr>
        <w:pStyle w:val="Heading2"/>
        <w:spacing w:line="240" w:lineRule="auto"/>
        <w:rPr>
          <w:sz w:val="52"/>
          <w:szCs w:val="52"/>
        </w:rPr>
      </w:pPr>
      <w:r>
        <w:rPr>
          <w:sz w:val="52"/>
          <w:szCs w:val="52"/>
        </w:rPr>
        <w:lastRenderedPageBreak/>
        <w:t>Decision making</w:t>
      </w:r>
    </w:p>
    <w:p w14:paraId="3C127C75" w14:textId="77777777" w:rsidR="006F6054" w:rsidRDefault="006F6054" w:rsidP="006F605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6F6054" w:rsidRPr="00E428BE" w14:paraId="79668D07" w14:textId="77777777" w:rsidTr="00134B2B">
        <w:trPr>
          <w:trHeight w:val="556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C3D65BA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  <w:r w:rsidRPr="00474DC3">
              <w:rPr>
                <w:noProof/>
              </w:rPr>
              <w:drawing>
                <wp:inline distT="0" distB="0" distL="0" distR="0" wp14:anchorId="7B252F21" wp14:editId="5C8E0ABC">
                  <wp:extent cx="1778547" cy="904875"/>
                  <wp:effectExtent l="0" t="0" r="0" b="0"/>
                  <wp:docPr id="102885704" name="Picture 1" descr="ndis commission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3268106" name="Picture 1" descr="ndis commission logo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568" cy="907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746683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</w:p>
          <w:p w14:paraId="6E8D968A" w14:textId="77777777" w:rsidR="006F6054" w:rsidRPr="00E428BE" w:rsidRDefault="006F6054" w:rsidP="00134B2B">
            <w:pPr>
              <w:pStyle w:val="EasyRead16"/>
              <w:rPr>
                <w:sz w:val="28"/>
                <w:szCs w:val="28"/>
              </w:rPr>
            </w:pPr>
            <w:r w:rsidRPr="00355CCA">
              <w:rPr>
                <w:noProof/>
                <w:sz w:val="28"/>
                <w:szCs w:val="28"/>
              </w:rPr>
              <w:drawing>
                <wp:inline distT="0" distB="0" distL="0" distR="0" wp14:anchorId="503EB0FA" wp14:editId="10184921">
                  <wp:extent cx="1778000" cy="1778000"/>
                  <wp:effectExtent l="0" t="0" r="0" b="0"/>
                  <wp:docPr id="316600047" name="Picture 1" descr="A woman in a red sweater points her finger at a man in a grey coat during a serious convers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600047" name="Picture 1" descr="A woman in a red sweater points her finger at a man in a grey coat during a serious conversation.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8D51C00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</w:p>
          <w:p w14:paraId="32A00D2F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  <w:r w:rsidRPr="00692512">
              <w:rPr>
                <w:b/>
                <w:bCs/>
                <w:sz w:val="28"/>
                <w:szCs w:val="28"/>
              </w:rPr>
              <w:t>NDIS Quality and Safeguards Commission</w:t>
            </w:r>
            <w:r>
              <w:rPr>
                <w:sz w:val="28"/>
                <w:szCs w:val="28"/>
              </w:rPr>
              <w:t xml:space="preserve"> </w:t>
            </w:r>
          </w:p>
          <w:p w14:paraId="41268E1B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</w:p>
          <w:p w14:paraId="7F2666F7" w14:textId="77777777" w:rsidR="006F6054" w:rsidRPr="00692512" w:rsidRDefault="006F6054" w:rsidP="00134B2B">
            <w:pPr>
              <w:pStyle w:val="ListParagraph"/>
              <w:numPr>
                <w:ilvl w:val="0"/>
                <w:numId w:val="36"/>
              </w:numPr>
              <w:spacing w:line="480" w:lineRule="auto"/>
              <w:rPr>
                <w:sz w:val="28"/>
                <w:szCs w:val="28"/>
              </w:rPr>
            </w:pPr>
            <w:r w:rsidRPr="00692512">
              <w:rPr>
                <w:sz w:val="28"/>
                <w:szCs w:val="28"/>
              </w:rPr>
              <w:t xml:space="preserve">Makes sure NDIS providers are doing a good job </w:t>
            </w:r>
          </w:p>
          <w:p w14:paraId="7F4904AB" w14:textId="77777777" w:rsidR="006F6054" w:rsidRPr="00692512" w:rsidRDefault="006F6054" w:rsidP="00134B2B">
            <w:pPr>
              <w:pStyle w:val="ListParagraph"/>
              <w:numPr>
                <w:ilvl w:val="0"/>
                <w:numId w:val="36"/>
              </w:numPr>
              <w:spacing w:line="480" w:lineRule="auto"/>
              <w:rPr>
                <w:sz w:val="28"/>
                <w:szCs w:val="28"/>
              </w:rPr>
            </w:pPr>
            <w:r w:rsidRPr="00692512">
              <w:rPr>
                <w:sz w:val="28"/>
                <w:szCs w:val="28"/>
              </w:rPr>
              <w:t xml:space="preserve">Listens to </w:t>
            </w:r>
            <w:r w:rsidRPr="00692512">
              <w:rPr>
                <w:b/>
                <w:bCs/>
                <w:sz w:val="28"/>
                <w:szCs w:val="28"/>
              </w:rPr>
              <w:t>complaints</w:t>
            </w:r>
            <w:r w:rsidRPr="00692512">
              <w:rPr>
                <w:sz w:val="28"/>
                <w:szCs w:val="28"/>
              </w:rPr>
              <w:t xml:space="preserve"> about NDIS services.</w:t>
            </w:r>
          </w:p>
          <w:p w14:paraId="2F45068A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call them the NDIS Commission for short.</w:t>
            </w:r>
          </w:p>
          <w:p w14:paraId="06189DB3" w14:textId="77777777" w:rsidR="006F6054" w:rsidRPr="00E428BE" w:rsidRDefault="006F6054" w:rsidP="00134B2B">
            <w:pPr>
              <w:pStyle w:val="EasyRead16"/>
              <w:rPr>
                <w:sz w:val="28"/>
                <w:szCs w:val="28"/>
              </w:rPr>
            </w:pPr>
          </w:p>
        </w:tc>
      </w:tr>
      <w:tr w:rsidR="006F6054" w:rsidRPr="00E428BE" w14:paraId="61B53E51" w14:textId="77777777" w:rsidTr="00134B2B">
        <w:trPr>
          <w:trHeight w:val="351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E3D3DCD" w14:textId="77777777" w:rsidR="006F6054" w:rsidRPr="00E428BE" w:rsidRDefault="006F6054" w:rsidP="00134B2B">
            <w:pPr>
              <w:pStyle w:val="EasyRead16"/>
              <w:rPr>
                <w:sz w:val="28"/>
                <w:szCs w:val="28"/>
              </w:rPr>
            </w:pPr>
            <w:r w:rsidRPr="00374CE6">
              <w:rPr>
                <w:noProof/>
                <w:sz w:val="28"/>
                <w:szCs w:val="28"/>
              </w:rPr>
              <w:drawing>
                <wp:inline distT="0" distB="0" distL="0" distR="0" wp14:anchorId="0EBA3675" wp14:editId="18C7D436">
                  <wp:extent cx="1724025" cy="1724025"/>
                  <wp:effectExtent l="0" t="0" r="9525" b="0"/>
                  <wp:docPr id="331735568" name="Picture 1" descr="A young person with glasses looking at a laptop on a blue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735568" name="Picture 1" descr="A young person with glasses looking at a laptop on a blue table.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E78CFD8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</w:p>
          <w:p w14:paraId="3BCA5A60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NDIS Commission is making some online learning for support workers about </w:t>
            </w:r>
            <w:r w:rsidRPr="003064C8">
              <w:rPr>
                <w:b/>
                <w:bCs/>
                <w:sz w:val="28"/>
                <w:szCs w:val="28"/>
              </w:rPr>
              <w:t>Positive Behaviour Support</w:t>
            </w:r>
            <w:r>
              <w:rPr>
                <w:sz w:val="28"/>
                <w:szCs w:val="28"/>
              </w:rPr>
              <w:t>.</w:t>
            </w:r>
          </w:p>
          <w:p w14:paraId="5CF9E499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</w:p>
          <w:p w14:paraId="79C3A59C" w14:textId="77777777" w:rsidR="006F6054" w:rsidRPr="00E428BE" w:rsidRDefault="006F6054" w:rsidP="00134B2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call it PBS for short.</w:t>
            </w:r>
          </w:p>
        </w:tc>
      </w:tr>
      <w:tr w:rsidR="006F6054" w:rsidRPr="00E428BE" w14:paraId="3F56457E" w14:textId="77777777" w:rsidTr="00134B2B">
        <w:trPr>
          <w:trHeight w:val="222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12491F4" w14:textId="77777777" w:rsidR="006F6054" w:rsidRPr="00E428BE" w:rsidRDefault="006F6054" w:rsidP="00134B2B">
            <w:pPr>
              <w:pStyle w:val="EasyRead16"/>
              <w:rPr>
                <w:sz w:val="28"/>
                <w:szCs w:val="28"/>
              </w:rPr>
            </w:pPr>
            <w:r w:rsidRPr="00AF62D4">
              <w:rPr>
                <w:noProof/>
                <w:sz w:val="28"/>
                <w:szCs w:val="28"/>
              </w:rPr>
              <w:drawing>
                <wp:inline distT="0" distB="0" distL="0" distR="0" wp14:anchorId="4524EDD0" wp14:editId="34C4285E">
                  <wp:extent cx="1647825" cy="1647825"/>
                  <wp:effectExtent l="0" t="0" r="9525" b="0"/>
                  <wp:docPr id="2049169660" name="Picture 1" descr="A person with spiked hair and a broad smile, wearing a blue and white patterned fleece jack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9169660" name="Picture 1" descr="A person with spiked hair and a broad smile, wearing a blue and white patterned fleece jacket.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3000006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</w:p>
          <w:p w14:paraId="620DE3D5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</w:p>
          <w:p w14:paraId="49EA5F49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PBS helps people with disability live good lives.</w:t>
            </w:r>
          </w:p>
        </w:tc>
      </w:tr>
      <w:tr w:rsidR="006F6054" w:rsidRPr="00E428BE" w14:paraId="083FCB9E" w14:textId="77777777" w:rsidTr="00134B2B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BB4C1AC" w14:textId="7D805E08" w:rsidR="006F6054" w:rsidRDefault="00C71D98" w:rsidP="00134B2B">
            <w:pPr>
              <w:pStyle w:val="EasyRead16"/>
              <w:rPr>
                <w:sz w:val="28"/>
                <w:szCs w:val="28"/>
              </w:rPr>
            </w:pPr>
            <w:r w:rsidRPr="00C71D9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0A45E0E" wp14:editId="1F2C1871">
                  <wp:extent cx="1457325" cy="1592793"/>
                  <wp:effectExtent l="0" t="0" r="0" b="7620"/>
                  <wp:docPr id="282826132" name="Picture 1" descr="calendar icon of July 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826132" name="Picture 1" descr="calendar icon of July 2025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488" cy="1602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76C798" w14:textId="77777777" w:rsidR="006F6054" w:rsidRPr="00E428BE" w:rsidRDefault="006F6054" w:rsidP="00134B2B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F4CF695" wp14:editId="26E8D3A7">
                  <wp:extent cx="1533525" cy="1569097"/>
                  <wp:effectExtent l="0" t="0" r="0" b="0"/>
                  <wp:docPr id="92552858" name="Picture 1" descr="fanned out money with a red cros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52858" name="Picture 1" descr="fanned out money with a red cross on i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531" b="7836"/>
                          <a:stretch/>
                        </pic:blipFill>
                        <pic:spPr bwMode="auto">
                          <a:xfrm>
                            <a:off x="0" y="0"/>
                            <a:ext cx="1537460" cy="1573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7D3B91B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  <w:r w:rsidRPr="6CAB798F">
              <w:rPr>
                <w:sz w:val="28"/>
                <w:szCs w:val="28"/>
              </w:rPr>
              <w:t>PBS learning will be on the website from July 2025.</w:t>
            </w:r>
          </w:p>
          <w:p w14:paraId="50712510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</w:p>
          <w:p w14:paraId="1FA7B201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  <w:r w:rsidRPr="71AA5FE2">
              <w:rPr>
                <w:sz w:val="28"/>
                <w:szCs w:val="28"/>
              </w:rPr>
              <w:t xml:space="preserve">The training is for support workers. </w:t>
            </w:r>
          </w:p>
          <w:p w14:paraId="7F648602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</w:p>
          <w:p w14:paraId="4E75FD07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</w:p>
          <w:p w14:paraId="1F78CA97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</w:p>
          <w:p w14:paraId="7800BC8C" w14:textId="77777777" w:rsidR="006F6054" w:rsidRDefault="006F6054" w:rsidP="00134B2B">
            <w:pPr>
              <w:pStyle w:val="EasyRead16"/>
              <w:rPr>
                <w:sz w:val="28"/>
                <w:szCs w:val="28"/>
              </w:rPr>
            </w:pPr>
          </w:p>
          <w:p w14:paraId="4F4E41D1" w14:textId="77777777" w:rsidR="006F6054" w:rsidRPr="00E428BE" w:rsidRDefault="006F6054" w:rsidP="00134B2B">
            <w:pPr>
              <w:pStyle w:val="EasyRead16"/>
              <w:rPr>
                <w:sz w:val="28"/>
                <w:szCs w:val="28"/>
              </w:rPr>
            </w:pPr>
            <w:r w:rsidRPr="6CAB798F">
              <w:rPr>
                <w:sz w:val="28"/>
                <w:szCs w:val="28"/>
              </w:rPr>
              <w:t>It will be free.</w:t>
            </w:r>
          </w:p>
        </w:tc>
      </w:tr>
    </w:tbl>
    <w:p w14:paraId="127313F7" w14:textId="77777777" w:rsidR="006F6054" w:rsidRDefault="006F6054" w:rsidP="006F6054">
      <w:pPr>
        <w:pStyle w:val="EasyRead14"/>
      </w:pPr>
    </w:p>
    <w:p w14:paraId="63D19A9C" w14:textId="77777777" w:rsidR="006F6054" w:rsidRDefault="006F6054" w:rsidP="006F6054">
      <w:pPr>
        <w:pStyle w:val="EasyRead14"/>
        <w:rPr>
          <w:rFonts w:eastAsiaTheme="majorEastAsia" w:cstheme="majorBidi"/>
          <w:b/>
          <w:bCs/>
        </w:rPr>
      </w:pPr>
      <w:r>
        <w:br w:type="page"/>
      </w:r>
    </w:p>
    <w:p w14:paraId="7BA254FC" w14:textId="763D96AD" w:rsidR="00C73D3F" w:rsidRPr="00E007DA" w:rsidRDefault="006A5444" w:rsidP="00C73D3F">
      <w:pPr>
        <w:pStyle w:val="Heading2"/>
        <w:spacing w:line="240" w:lineRule="auto"/>
        <w:rPr>
          <w:sz w:val="52"/>
          <w:szCs w:val="52"/>
        </w:rPr>
      </w:pPr>
      <w:r>
        <w:rPr>
          <w:sz w:val="52"/>
          <w:szCs w:val="52"/>
        </w:rPr>
        <w:lastRenderedPageBreak/>
        <w:t>Safeguarding</w:t>
      </w:r>
    </w:p>
    <w:p w14:paraId="1DA354A4" w14:textId="77777777" w:rsidR="00C73D3F" w:rsidRDefault="00C73D3F" w:rsidP="00C73D3F"/>
    <w:p w14:paraId="0DB363B3" w14:textId="77777777" w:rsidR="001B7956" w:rsidRDefault="001B7956" w:rsidP="00C73D3F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454AB0" w:rsidRPr="00E428BE" w14:paraId="25545284" w14:textId="77777777" w:rsidTr="001B7956">
        <w:trPr>
          <w:trHeight w:val="3720"/>
        </w:trPr>
        <w:tc>
          <w:tcPr>
            <w:tcW w:w="3114" w:type="dxa"/>
          </w:tcPr>
          <w:p w14:paraId="4B795A93" w14:textId="4F83D36F" w:rsidR="00454AB0" w:rsidRPr="00E428BE" w:rsidRDefault="000D64D4" w:rsidP="00D02973">
            <w:pPr>
              <w:pStyle w:val="EasyRead16"/>
              <w:rPr>
                <w:sz w:val="28"/>
                <w:szCs w:val="28"/>
              </w:rPr>
            </w:pPr>
            <w:r w:rsidRPr="0041419B">
              <w:rPr>
                <w:noProof/>
                <w:sz w:val="28"/>
                <w:szCs w:val="28"/>
              </w:rPr>
              <w:drawing>
                <wp:inline distT="0" distB="0" distL="0" distR="0" wp14:anchorId="0F531B73" wp14:editId="0250C141">
                  <wp:extent cx="1666875" cy="1666875"/>
                  <wp:effectExtent l="0" t="0" r="0" b="9525"/>
                  <wp:docPr id="190197592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197592" name="Picture 1" descr="White hardcover book with 'RULES' on the cover, featuring a green checkmark and a red 'X'.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9949CE9" w14:textId="77777777" w:rsidR="00454AB0" w:rsidRPr="00E428BE" w:rsidRDefault="00454AB0" w:rsidP="00D0297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NDIS Commission is working on changing laws to help protect people with disability better.</w:t>
            </w:r>
          </w:p>
        </w:tc>
      </w:tr>
      <w:tr w:rsidR="00C73D3F" w:rsidRPr="00E007DA" w14:paraId="4337EF1E" w14:textId="77777777" w:rsidTr="001B7956">
        <w:trPr>
          <w:trHeight w:val="2969"/>
        </w:trPr>
        <w:tc>
          <w:tcPr>
            <w:tcW w:w="3114" w:type="dxa"/>
          </w:tcPr>
          <w:p w14:paraId="52597D98" w14:textId="77777777" w:rsidR="00D36E50" w:rsidRDefault="00D36E50" w:rsidP="00B83D0C">
            <w:pPr>
              <w:pStyle w:val="EasyRead16"/>
              <w:rPr>
                <w:sz w:val="28"/>
                <w:szCs w:val="28"/>
              </w:rPr>
            </w:pPr>
          </w:p>
          <w:p w14:paraId="1DF2CC41" w14:textId="0610ECCF" w:rsidR="00C73D3F" w:rsidRPr="00E007DA" w:rsidRDefault="00D36E50" w:rsidP="00B83D0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3F44395" wp14:editId="7CD19D2B">
                  <wp:extent cx="1762125" cy="1762125"/>
                  <wp:effectExtent l="0" t="0" r="0" b="9525"/>
                  <wp:docPr id="1137595461" name="Picture 2" descr="An icon of a blue and white shield with a check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595461" name="Picture 2" descr="An icon of a blue and white shield with a check 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4B71F72" w14:textId="05186C5F" w:rsidR="00C77876" w:rsidRDefault="00270292" w:rsidP="00440F4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are working on laws to help</w:t>
            </w:r>
            <w:r w:rsidR="00440F42">
              <w:rPr>
                <w:sz w:val="28"/>
                <w:szCs w:val="28"/>
              </w:rPr>
              <w:t xml:space="preserve"> t</w:t>
            </w:r>
            <w:r w:rsidR="00C77876">
              <w:rPr>
                <w:sz w:val="28"/>
                <w:szCs w:val="28"/>
              </w:rPr>
              <w:t xml:space="preserve">o </w:t>
            </w:r>
            <w:r w:rsidR="00440F42" w:rsidRPr="00440F42">
              <w:rPr>
                <w:b/>
                <w:bCs/>
                <w:sz w:val="28"/>
                <w:szCs w:val="28"/>
              </w:rPr>
              <w:t>safeguard</w:t>
            </w:r>
            <w:r w:rsidR="00440F42">
              <w:rPr>
                <w:sz w:val="28"/>
                <w:szCs w:val="28"/>
              </w:rPr>
              <w:t xml:space="preserve"> </w:t>
            </w:r>
            <w:r w:rsidR="00C77876">
              <w:rPr>
                <w:sz w:val="28"/>
                <w:szCs w:val="28"/>
              </w:rPr>
              <w:t>people with disability</w:t>
            </w:r>
            <w:r w:rsidR="00440F42">
              <w:rPr>
                <w:sz w:val="28"/>
                <w:szCs w:val="28"/>
              </w:rPr>
              <w:t>.</w:t>
            </w:r>
          </w:p>
          <w:p w14:paraId="09AB20DD" w14:textId="77777777" w:rsidR="00440F42" w:rsidRDefault="00440F42" w:rsidP="00440F42">
            <w:pPr>
              <w:pStyle w:val="EasyRead16"/>
              <w:rPr>
                <w:sz w:val="28"/>
                <w:szCs w:val="28"/>
              </w:rPr>
            </w:pPr>
          </w:p>
          <w:p w14:paraId="33910194" w14:textId="77777777" w:rsidR="00440F42" w:rsidRDefault="00440F42" w:rsidP="00440F4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Safeguard means to protect </w:t>
            </w:r>
            <w:r w:rsidR="00792880">
              <w:rPr>
                <w:sz w:val="28"/>
                <w:szCs w:val="28"/>
              </w:rPr>
              <w:t>peoples</w:t>
            </w:r>
          </w:p>
          <w:p w14:paraId="5BA2B0D6" w14:textId="0527E79D" w:rsidR="00792880" w:rsidRDefault="00792880" w:rsidP="00792880">
            <w:pPr>
              <w:pStyle w:val="EasyRead16"/>
              <w:numPr>
                <w:ilvl w:val="0"/>
                <w:numId w:val="4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Health</w:t>
            </w:r>
          </w:p>
          <w:p w14:paraId="0C8096AB" w14:textId="77777777" w:rsidR="00792880" w:rsidRPr="00A64F84" w:rsidRDefault="00792880" w:rsidP="00792880">
            <w:pPr>
              <w:pStyle w:val="EasyRead16"/>
              <w:numPr>
                <w:ilvl w:val="0"/>
                <w:numId w:val="47"/>
              </w:numPr>
              <w:rPr>
                <w:b/>
                <w:bCs/>
                <w:sz w:val="28"/>
                <w:szCs w:val="28"/>
              </w:rPr>
            </w:pPr>
            <w:r w:rsidRPr="00A64F84">
              <w:rPr>
                <w:b/>
                <w:bCs/>
                <w:sz w:val="28"/>
                <w:szCs w:val="28"/>
              </w:rPr>
              <w:t>Wellbeing</w:t>
            </w:r>
          </w:p>
          <w:p w14:paraId="036B7FF3" w14:textId="24EF0B07" w:rsidR="00792880" w:rsidRDefault="00792880" w:rsidP="00792880">
            <w:pPr>
              <w:pStyle w:val="EasyRead16"/>
              <w:numPr>
                <w:ilvl w:val="0"/>
                <w:numId w:val="4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Rights</w:t>
            </w:r>
            <w:r w:rsidR="00A64F84">
              <w:rPr>
                <w:sz w:val="28"/>
                <w:szCs w:val="28"/>
              </w:rPr>
              <w:t>.</w:t>
            </w:r>
          </w:p>
          <w:p w14:paraId="15B23B2D" w14:textId="77777777" w:rsidR="00A64F84" w:rsidRDefault="00A64F84" w:rsidP="00A64F84">
            <w:pPr>
              <w:pStyle w:val="EasyRead16"/>
              <w:rPr>
                <w:sz w:val="28"/>
                <w:szCs w:val="28"/>
              </w:rPr>
            </w:pPr>
          </w:p>
          <w:p w14:paraId="0692A7B1" w14:textId="16B7D074" w:rsidR="00A64F84" w:rsidRPr="00E007DA" w:rsidRDefault="7AD55AB9" w:rsidP="00A64F84">
            <w:pPr>
              <w:pStyle w:val="EasyRead16"/>
              <w:rPr>
                <w:sz w:val="28"/>
                <w:szCs w:val="28"/>
              </w:rPr>
            </w:pPr>
            <w:r w:rsidRPr="6CAB798F">
              <w:rPr>
                <w:sz w:val="28"/>
                <w:szCs w:val="28"/>
              </w:rPr>
              <w:t>Wellbeing means being happy and healthy</w:t>
            </w:r>
            <w:r w:rsidR="23C037DE" w:rsidRPr="6CAB798F">
              <w:rPr>
                <w:sz w:val="28"/>
                <w:szCs w:val="28"/>
              </w:rPr>
              <w:t>.</w:t>
            </w:r>
          </w:p>
        </w:tc>
      </w:tr>
    </w:tbl>
    <w:p w14:paraId="6C3BAD1A" w14:textId="77777777" w:rsidR="00C73D3F" w:rsidRDefault="00C73D3F" w:rsidP="00C73D3F"/>
    <w:p w14:paraId="27D4AA98" w14:textId="77777777" w:rsidR="00725DD2" w:rsidRDefault="00725DD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36E15704" w14:textId="32A5C26F" w:rsidR="00354A38" w:rsidRPr="00E007DA" w:rsidRDefault="00354A38" w:rsidP="00354A38">
      <w:pPr>
        <w:pStyle w:val="Heading2"/>
        <w:rPr>
          <w:sz w:val="52"/>
          <w:szCs w:val="52"/>
        </w:rPr>
      </w:pPr>
      <w:r w:rsidRPr="00E007DA">
        <w:rPr>
          <w:sz w:val="52"/>
          <w:szCs w:val="52"/>
        </w:rPr>
        <w:lastRenderedPageBreak/>
        <w:t>Contact us</w:t>
      </w:r>
    </w:p>
    <w:p w14:paraId="4918BD3B" w14:textId="77777777" w:rsidR="00354A38" w:rsidRDefault="00354A38"/>
    <w:tbl>
      <w:tblPr>
        <w:tblStyle w:val="TableGrid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2B751B" w:rsidRPr="00E007DA" w14:paraId="07677F48" w14:textId="77777777" w:rsidTr="00273708">
        <w:trPr>
          <w:trHeight w:val="2488"/>
        </w:trPr>
        <w:tc>
          <w:tcPr>
            <w:tcW w:w="3114" w:type="dxa"/>
          </w:tcPr>
          <w:p w14:paraId="4FDE7599" w14:textId="77777777" w:rsidR="002B751B" w:rsidRPr="00E007DA" w:rsidRDefault="002B751B" w:rsidP="00273708">
            <w:pPr>
              <w:spacing w:line="360" w:lineRule="auto"/>
              <w:rPr>
                <w:noProof/>
                <w:sz w:val="28"/>
                <w:szCs w:val="28"/>
              </w:rPr>
            </w:pPr>
            <w:r w:rsidRPr="00E007DA">
              <w:rPr>
                <w:sz w:val="28"/>
                <w:szCs w:val="28"/>
              </w:rPr>
              <w:t> </w:t>
            </w:r>
            <w:r w:rsidRPr="00E007DA">
              <w:rPr>
                <w:noProof/>
                <w:sz w:val="28"/>
                <w:szCs w:val="28"/>
              </w:rPr>
              <w:drawing>
                <wp:inline distT="0" distB="0" distL="0" distR="0" wp14:anchorId="319D716C" wp14:editId="0014FACE">
                  <wp:extent cx="1171575" cy="1171575"/>
                  <wp:effectExtent l="0" t="0" r="9525" b="9525"/>
                  <wp:docPr id="719216250" name="Picture 6" descr="teal circle with white i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222723" name="Picture 6" descr="teal circle with white i in the 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245F3" w14:textId="77777777" w:rsidR="002B751B" w:rsidRPr="00E007DA" w:rsidRDefault="002B751B" w:rsidP="00273708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03524D2E" w14:textId="77777777" w:rsidR="002B751B" w:rsidRPr="00E007DA" w:rsidRDefault="002B751B" w:rsidP="00273708">
            <w:pPr>
              <w:spacing w:line="360" w:lineRule="auto"/>
              <w:rPr>
                <w:sz w:val="28"/>
                <w:szCs w:val="28"/>
              </w:rPr>
            </w:pPr>
            <w:r w:rsidRPr="00E007DA">
              <w:rPr>
                <w:sz w:val="28"/>
                <w:szCs w:val="28"/>
              </w:rPr>
              <w:t xml:space="preserve">You can contact us if you </w:t>
            </w:r>
            <w:r w:rsidRPr="00E007DA">
              <w:rPr>
                <w:b/>
                <w:bCs/>
                <w:sz w:val="28"/>
                <w:szCs w:val="28"/>
              </w:rPr>
              <w:t>need more information.</w:t>
            </w:r>
            <w:r w:rsidRPr="00E007DA">
              <w:rPr>
                <w:sz w:val="28"/>
                <w:szCs w:val="28"/>
              </w:rPr>
              <w:t> </w:t>
            </w:r>
          </w:p>
        </w:tc>
      </w:tr>
      <w:tr w:rsidR="002B751B" w:rsidRPr="00E007DA" w14:paraId="5859253D" w14:textId="77777777" w:rsidTr="00273708">
        <w:trPr>
          <w:trHeight w:val="2609"/>
        </w:trPr>
        <w:tc>
          <w:tcPr>
            <w:tcW w:w="3114" w:type="dxa"/>
          </w:tcPr>
          <w:p w14:paraId="288AAF06" w14:textId="77777777" w:rsidR="002B751B" w:rsidRPr="00E007DA" w:rsidRDefault="002B751B" w:rsidP="00273708">
            <w:pPr>
              <w:spacing w:line="360" w:lineRule="auto"/>
              <w:rPr>
                <w:noProof/>
                <w:sz w:val="28"/>
                <w:szCs w:val="28"/>
              </w:rPr>
            </w:pPr>
            <w:r w:rsidRPr="00E007DA">
              <w:rPr>
                <w:sz w:val="28"/>
                <w:szCs w:val="28"/>
              </w:rPr>
              <w:t> </w:t>
            </w:r>
            <w:r w:rsidRPr="00E007DA">
              <w:rPr>
                <w:noProof/>
                <w:sz w:val="28"/>
                <w:szCs w:val="28"/>
              </w:rPr>
              <w:drawing>
                <wp:inline distT="0" distB="0" distL="0" distR="0" wp14:anchorId="3FE657A6" wp14:editId="02BD5899">
                  <wp:extent cx="1228725" cy="916166"/>
                  <wp:effectExtent l="0" t="0" r="0" b="0"/>
                  <wp:docPr id="114189772" name="Picture 2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572623" name="Picture 2" descr="teal envel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777" cy="927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936AF" w14:textId="77777777" w:rsidR="002B751B" w:rsidRPr="00E007DA" w:rsidRDefault="002B751B" w:rsidP="00273708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3E63CD66" w14:textId="77777777" w:rsidR="002B751B" w:rsidRPr="00E007DA" w:rsidRDefault="002B751B" w:rsidP="00273708">
            <w:pPr>
              <w:spacing w:line="360" w:lineRule="auto"/>
              <w:rPr>
                <w:sz w:val="28"/>
                <w:szCs w:val="28"/>
              </w:rPr>
            </w:pPr>
            <w:r w:rsidRPr="00E007DA">
              <w:rPr>
                <w:sz w:val="28"/>
                <w:szCs w:val="28"/>
              </w:rPr>
              <w:t>You can send us an email.</w:t>
            </w:r>
          </w:p>
          <w:p w14:paraId="15CBA0FE" w14:textId="77777777" w:rsidR="002B751B" w:rsidRPr="00E007DA" w:rsidRDefault="002B751B" w:rsidP="00273708">
            <w:pPr>
              <w:spacing w:line="360" w:lineRule="auto"/>
              <w:rPr>
                <w:sz w:val="28"/>
                <w:szCs w:val="28"/>
              </w:rPr>
            </w:pPr>
          </w:p>
          <w:p w14:paraId="3FEBE912" w14:textId="77777777" w:rsidR="002B751B" w:rsidRPr="00E007DA" w:rsidRDefault="002B751B" w:rsidP="00273708">
            <w:pPr>
              <w:spacing w:line="360" w:lineRule="auto"/>
              <w:rPr>
                <w:sz w:val="28"/>
                <w:szCs w:val="28"/>
              </w:rPr>
            </w:pPr>
            <w:hyperlink r:id="rId72" w:history="1">
              <w:r w:rsidRPr="002F2EDF">
                <w:rPr>
                  <w:rStyle w:val="Hyperlink"/>
                  <w:b/>
                  <w:bCs/>
                  <w:sz w:val="28"/>
                  <w:szCs w:val="28"/>
                </w:rPr>
                <w:t>DRCTaskforceSecretariat@dss.gov.au</w:t>
              </w:r>
            </w:hyperlink>
            <w:r>
              <w:rPr>
                <w:b/>
                <w:bCs/>
                <w:sz w:val="28"/>
                <w:szCs w:val="28"/>
              </w:rPr>
              <w:t xml:space="preserve"> </w:t>
            </w:r>
          </w:p>
        </w:tc>
      </w:tr>
      <w:tr w:rsidR="002B751B" w:rsidRPr="00E007DA" w14:paraId="47C8DC89" w14:textId="77777777" w:rsidTr="00273708">
        <w:trPr>
          <w:trHeight w:val="2542"/>
        </w:trPr>
        <w:tc>
          <w:tcPr>
            <w:tcW w:w="3114" w:type="dxa"/>
          </w:tcPr>
          <w:p w14:paraId="6EF67CDC" w14:textId="77777777" w:rsidR="002B751B" w:rsidRPr="00E007DA" w:rsidRDefault="002B751B" w:rsidP="00273708">
            <w:pPr>
              <w:pStyle w:val="EasyRead14"/>
              <w:rPr>
                <w:noProof/>
              </w:rPr>
            </w:pPr>
            <w:r w:rsidRPr="00E007DA">
              <w:rPr>
                <w:noProof/>
              </w:rPr>
              <w:drawing>
                <wp:inline distT="0" distB="0" distL="0" distR="0" wp14:anchorId="34FC85CD" wp14:editId="56A5E75C">
                  <wp:extent cx="1217206" cy="1162050"/>
                  <wp:effectExtent l="0" t="0" r="2540" b="0"/>
                  <wp:docPr id="420753589" name="Picture 10" descr="teal arrow with lines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438919" name="Picture 10" descr="teal arrow with lines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589" cy="1171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0ECC0" w14:textId="77777777" w:rsidR="002B751B" w:rsidRPr="00E007DA" w:rsidRDefault="002B751B" w:rsidP="00273708">
            <w:pPr>
              <w:pStyle w:val="EasyRead14"/>
            </w:pPr>
          </w:p>
        </w:tc>
        <w:tc>
          <w:tcPr>
            <w:tcW w:w="5902" w:type="dxa"/>
          </w:tcPr>
          <w:p w14:paraId="672739B8" w14:textId="77777777" w:rsidR="002B751B" w:rsidRPr="00E007DA" w:rsidRDefault="002B751B" w:rsidP="00273708">
            <w:pPr>
              <w:pStyle w:val="EasyRead14"/>
            </w:pPr>
            <w:r w:rsidRPr="00E007DA">
              <w:rPr>
                <w:lang w:val="en-US"/>
              </w:rPr>
              <w:t>You can look at our website.</w:t>
            </w:r>
            <w:r w:rsidRPr="00E007DA">
              <w:t> </w:t>
            </w:r>
          </w:p>
          <w:p w14:paraId="66DE3BFB" w14:textId="77777777" w:rsidR="002B751B" w:rsidRDefault="002B751B" w:rsidP="00273708">
            <w:pPr>
              <w:pStyle w:val="EasyRead14"/>
            </w:pPr>
          </w:p>
          <w:p w14:paraId="76B00650" w14:textId="77777777" w:rsidR="002B751B" w:rsidRDefault="002B751B" w:rsidP="00273708">
            <w:pPr>
              <w:ind w:firstLine="720"/>
              <w:rPr>
                <w:sz w:val="28"/>
                <w:szCs w:val="28"/>
              </w:rPr>
            </w:pPr>
          </w:p>
          <w:p w14:paraId="59EF2E1C" w14:textId="77777777" w:rsidR="002B751B" w:rsidRPr="00E007DA" w:rsidRDefault="002B751B" w:rsidP="00273708">
            <w:pPr>
              <w:pStyle w:val="EasyRead14"/>
            </w:pPr>
            <w:hyperlink r:id="rId74" w:history="1">
              <w:r w:rsidRPr="002F2EDF">
                <w:rPr>
                  <w:rStyle w:val="Hyperlink"/>
                  <w:b/>
                  <w:bCs/>
                </w:rPr>
                <w:t>www.dss.gov.au/DRC-Aus-Gov-Response</w:t>
              </w:r>
            </w:hyperlink>
            <w:r>
              <w:rPr>
                <w:b/>
                <w:bCs/>
              </w:rPr>
              <w:t xml:space="preserve"> </w:t>
            </w:r>
          </w:p>
        </w:tc>
      </w:tr>
      <w:tr w:rsidR="002B751B" w:rsidRPr="00E007DA" w14:paraId="6D6AB48D" w14:textId="77777777" w:rsidTr="00273708">
        <w:trPr>
          <w:trHeight w:val="2542"/>
        </w:trPr>
        <w:tc>
          <w:tcPr>
            <w:tcW w:w="3114" w:type="dxa"/>
          </w:tcPr>
          <w:p w14:paraId="7FC150FA" w14:textId="77777777" w:rsidR="002B751B" w:rsidRPr="00E007DA" w:rsidRDefault="002B751B" w:rsidP="00273708">
            <w:pPr>
              <w:pStyle w:val="EasyRead14"/>
              <w:rPr>
                <w:noProof/>
              </w:rPr>
            </w:pPr>
            <w:r w:rsidRPr="005B4F56">
              <w:rPr>
                <w:noProof/>
              </w:rPr>
              <w:drawing>
                <wp:inline distT="0" distB="0" distL="0" distR="0" wp14:anchorId="35A995C1" wp14:editId="45E2E514">
                  <wp:extent cx="1419225" cy="1419225"/>
                  <wp:effectExtent l="0" t="0" r="9525" b="9525"/>
                  <wp:docPr id="726251031" name="Picture 1" descr="Woman at a desk with envelopes and papers, asking for hel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067124" name="Picture 1" descr="Woman at a desk with envelopes and papers, asking for help.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994" cy="1423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64C8586" w14:textId="77777777" w:rsidR="002B751B" w:rsidRDefault="002B751B" w:rsidP="00273708">
            <w:p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You can get help and support.</w:t>
            </w:r>
          </w:p>
          <w:p w14:paraId="30AB4584" w14:textId="77777777" w:rsidR="002B751B" w:rsidRDefault="002B751B" w:rsidP="00273708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359698A5" w14:textId="6998C296" w:rsidR="002B751B" w:rsidRPr="00E007DA" w:rsidRDefault="00A809C2" w:rsidP="00273708">
            <w:pPr>
              <w:pStyle w:val="EasyRead14"/>
              <w:rPr>
                <w:lang w:val="en-US"/>
              </w:rPr>
            </w:pPr>
            <w:hyperlink r:id="rId76" w:history="1">
              <w:r w:rsidRPr="002F2EDF">
                <w:rPr>
                  <w:rStyle w:val="Hyperlink"/>
                  <w:b/>
                  <w:bCs/>
                  <w:lang w:val="en-US"/>
                </w:rPr>
                <w:t>www.dss.gov.au/help-and-support-disability</w:t>
              </w:r>
            </w:hyperlink>
            <w:r>
              <w:rPr>
                <w:b/>
                <w:bCs/>
                <w:lang w:val="en-US"/>
              </w:rPr>
              <w:t xml:space="preserve"> </w:t>
            </w:r>
          </w:p>
        </w:tc>
      </w:tr>
    </w:tbl>
    <w:p w14:paraId="35B476B3" w14:textId="49CEF0C3" w:rsidR="00A85B77" w:rsidRPr="00AF5D70" w:rsidRDefault="00300A0A" w:rsidP="00A85B77">
      <w:r w:rsidRPr="005D56F1">
        <w:rPr>
          <w:noProof/>
        </w:rPr>
        <w:drawing>
          <wp:inline distT="0" distB="0" distL="0" distR="0" wp14:anchorId="45F3D89F" wp14:editId="36CA2ED1">
            <wp:extent cx="1200150" cy="1247775"/>
            <wp:effectExtent l="0" t="0" r="0" b="0"/>
            <wp:docPr id="1582146481" name="Picture 119" descr="A blue rectangle with white text saying made with photosymbol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19" descr="A blue rectangle with white text saying made with photosymbols"/>
                    <pic:cNvPicPr/>
                  </pic:nvPicPr>
                  <pic:blipFill>
                    <a:blip r:embed="rId77"/>
                    <a:srcRect/>
                    <a:stretch/>
                  </pic:blipFill>
                  <pic:spPr>
                    <a:xfrm>
                      <a:off x="0" y="0"/>
                      <a:ext cx="12001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2AB25E" wp14:editId="4809A9CC">
            <wp:extent cx="828675" cy="1026893"/>
            <wp:effectExtent l="0" t="0" r="0" b="0"/>
            <wp:docPr id="590102092" name="Picture 13" descr="A blue and white sign with black text easy read tec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02092" name="Picture 13" descr="A blue and white sign with black text easy read tech logo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882" cy="103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5B77" w:rsidRPr="00A85B77">
        <w:t xml:space="preserve"> </w:t>
      </w:r>
      <w:r w:rsidR="00A85B77">
        <w:t xml:space="preserve">easyread.tech created these original illustrations. Please do not use these illustrations without permission. Visit </w:t>
      </w:r>
      <w:hyperlink r:id="rId79" w:history="1">
        <w:r w:rsidR="00A85B77" w:rsidRPr="0061361E">
          <w:rPr>
            <w:rStyle w:val="Hyperlink"/>
          </w:rPr>
          <w:t>easyread.tech</w:t>
        </w:r>
      </w:hyperlink>
      <w:r w:rsidR="00A85B77">
        <w:t xml:space="preserve"> for more information. </w:t>
      </w:r>
    </w:p>
    <w:sectPr w:rsidR="00A85B77" w:rsidRPr="00AF5D70" w:rsidSect="006D260B">
      <w:footerReference w:type="default" r:id="rId80"/>
      <w:headerReference w:type="first" r:id="rId81"/>
      <w:footerReference w:type="first" r:id="rId82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61B64DF" w14:textId="77777777" w:rsidR="00D36B1D" w:rsidRDefault="00D36B1D" w:rsidP="00B04ED8">
      <w:pPr>
        <w:spacing w:after="0" w:line="240" w:lineRule="auto"/>
      </w:pPr>
      <w:r>
        <w:separator/>
      </w:r>
    </w:p>
  </w:endnote>
  <w:endnote w:type="continuationSeparator" w:id="0">
    <w:p w14:paraId="29023986" w14:textId="77777777" w:rsidR="00D36B1D" w:rsidRDefault="00D36B1D" w:rsidP="00B04ED8">
      <w:pPr>
        <w:spacing w:after="0" w:line="240" w:lineRule="auto"/>
      </w:pPr>
      <w:r>
        <w:continuationSeparator/>
      </w:r>
    </w:p>
  </w:endnote>
  <w:endnote w:type="continuationNotice" w:id="1">
    <w:p w14:paraId="366A408F" w14:textId="77777777" w:rsidR="00D36B1D" w:rsidRDefault="00D36B1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45501502"/>
      <w:docPartObj>
        <w:docPartGallery w:val="Page Numbers (Bottom of Page)"/>
        <w:docPartUnique/>
      </w:docPartObj>
    </w:sdtPr>
    <w:sdtEndPr>
      <w:rPr>
        <w:noProof/>
        <w:sz w:val="28"/>
        <w:szCs w:val="28"/>
      </w:rPr>
    </w:sdtEndPr>
    <w:sdtContent>
      <w:p w14:paraId="50909CF1" w14:textId="77CA8276" w:rsidR="00825E4B" w:rsidRPr="00895D78" w:rsidRDefault="00825E4B">
        <w:pPr>
          <w:pStyle w:val="Footer"/>
          <w:jc w:val="right"/>
          <w:rPr>
            <w:sz w:val="28"/>
            <w:szCs w:val="28"/>
          </w:rPr>
        </w:pPr>
        <w:r w:rsidRPr="00895D78">
          <w:rPr>
            <w:sz w:val="28"/>
            <w:szCs w:val="28"/>
          </w:rPr>
          <w:fldChar w:fldCharType="begin"/>
        </w:r>
        <w:r w:rsidRPr="00895D78">
          <w:rPr>
            <w:sz w:val="28"/>
            <w:szCs w:val="28"/>
          </w:rPr>
          <w:instrText xml:space="preserve"> PAGE   \* MERGEFORMAT </w:instrText>
        </w:r>
        <w:r w:rsidRPr="00895D78">
          <w:rPr>
            <w:sz w:val="28"/>
            <w:szCs w:val="28"/>
          </w:rPr>
          <w:fldChar w:fldCharType="separate"/>
        </w:r>
        <w:r w:rsidRPr="00895D78">
          <w:rPr>
            <w:noProof/>
            <w:sz w:val="28"/>
            <w:szCs w:val="28"/>
          </w:rPr>
          <w:t>2</w:t>
        </w:r>
        <w:r w:rsidRPr="00895D78">
          <w:rPr>
            <w:sz w:val="28"/>
            <w:szCs w:val="28"/>
          </w:rPr>
          <w:fldChar w:fldCharType="end"/>
        </w:r>
      </w:p>
    </w:sdtContent>
  </w:sdt>
  <w:p w14:paraId="18BD5C84" w14:textId="2EFBDFC8" w:rsidR="00B04ED8" w:rsidRDefault="00895D78">
    <w:pPr>
      <w:pStyle w:val="Footer"/>
    </w:pPr>
    <w:r>
      <w:rPr>
        <w:noProof/>
      </w:rPr>
      <w:drawing>
        <wp:anchor distT="0" distB="0" distL="114300" distR="114300" simplePos="0" relativeHeight="251658242" behindDoc="1" locked="0" layoutInCell="1" allowOverlap="1" wp14:anchorId="34A78B97" wp14:editId="6424AA68">
          <wp:simplePos x="0" y="0"/>
          <wp:positionH relativeFrom="page">
            <wp:align>right</wp:align>
          </wp:positionH>
          <wp:positionV relativeFrom="bottomMargin">
            <wp:posOffset>433070</wp:posOffset>
          </wp:positionV>
          <wp:extent cx="7534275" cy="666750"/>
          <wp:effectExtent l="0" t="0" r="0" b="0"/>
          <wp:wrapNone/>
          <wp:docPr id="1638642659" name="Picture 7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38642659" name="Picture 7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6667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977177" w14:textId="641778EE" w:rsidR="00773754" w:rsidRDefault="00175964">
    <w:pPr>
      <w:pStyle w:val="Footer"/>
    </w:pPr>
    <w:r>
      <w:rPr>
        <w:noProof/>
      </w:rPr>
      <w:drawing>
        <wp:anchor distT="0" distB="0" distL="114300" distR="114300" simplePos="0" relativeHeight="251658241" behindDoc="0" locked="0" layoutInCell="1" allowOverlap="1" wp14:anchorId="73872164" wp14:editId="31700E0D">
          <wp:simplePos x="0" y="0"/>
          <wp:positionH relativeFrom="page">
            <wp:align>right</wp:align>
          </wp:positionH>
          <wp:positionV relativeFrom="page">
            <wp:posOffset>8651972</wp:posOffset>
          </wp:positionV>
          <wp:extent cx="7553325" cy="2035713"/>
          <wp:effectExtent l="0" t="0" r="0" b="3175"/>
          <wp:wrapSquare wrapText="bothSides"/>
          <wp:docPr id="527798179" name="Picture 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7798179" name="Picture 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3325" cy="203571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6A450A9" w14:textId="77777777" w:rsidR="00D36B1D" w:rsidRDefault="00D36B1D" w:rsidP="00B04ED8">
      <w:pPr>
        <w:spacing w:after="0" w:line="240" w:lineRule="auto"/>
      </w:pPr>
      <w:r>
        <w:separator/>
      </w:r>
    </w:p>
  </w:footnote>
  <w:footnote w:type="continuationSeparator" w:id="0">
    <w:p w14:paraId="656D9E3B" w14:textId="77777777" w:rsidR="00D36B1D" w:rsidRDefault="00D36B1D" w:rsidP="00B04ED8">
      <w:pPr>
        <w:spacing w:after="0" w:line="240" w:lineRule="auto"/>
      </w:pPr>
      <w:r>
        <w:continuationSeparator/>
      </w:r>
    </w:p>
  </w:footnote>
  <w:footnote w:type="continuationNotice" w:id="1">
    <w:p w14:paraId="1F00D291" w14:textId="77777777" w:rsidR="00D36B1D" w:rsidRDefault="00D36B1D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689FA1" w14:textId="50503DFA" w:rsidR="00773754" w:rsidRDefault="005D36A7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316682BA" wp14:editId="7366791E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534275" cy="2073910"/>
          <wp:effectExtent l="0" t="0" r="9525" b="0"/>
          <wp:wrapSquare wrapText="bothSides"/>
          <wp:docPr id="1326119611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26119611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20739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4925DB"/>
    <w:multiLevelType w:val="hybridMultilevel"/>
    <w:tmpl w:val="FC4212F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78186C"/>
    <w:multiLevelType w:val="hybridMultilevel"/>
    <w:tmpl w:val="689CC5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213ABF"/>
    <w:multiLevelType w:val="hybridMultilevel"/>
    <w:tmpl w:val="F62242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60268A"/>
    <w:multiLevelType w:val="hybridMultilevel"/>
    <w:tmpl w:val="7C5671F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A9158C"/>
    <w:multiLevelType w:val="multilevel"/>
    <w:tmpl w:val="AD82FC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0B81706"/>
    <w:multiLevelType w:val="hybridMultilevel"/>
    <w:tmpl w:val="67E669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465C51"/>
    <w:multiLevelType w:val="hybridMultilevel"/>
    <w:tmpl w:val="C888937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DF30B5"/>
    <w:multiLevelType w:val="hybridMultilevel"/>
    <w:tmpl w:val="B6C2E5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FF1E40"/>
    <w:multiLevelType w:val="hybridMultilevel"/>
    <w:tmpl w:val="535A190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404026"/>
    <w:multiLevelType w:val="hybridMultilevel"/>
    <w:tmpl w:val="67049A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B605F59"/>
    <w:multiLevelType w:val="hybridMultilevel"/>
    <w:tmpl w:val="4CB400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9B1651"/>
    <w:multiLevelType w:val="hybridMultilevel"/>
    <w:tmpl w:val="ABE895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C11EDA"/>
    <w:multiLevelType w:val="hybridMultilevel"/>
    <w:tmpl w:val="ABB6F0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1D1434"/>
    <w:multiLevelType w:val="hybridMultilevel"/>
    <w:tmpl w:val="7E6C69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46C04A8"/>
    <w:multiLevelType w:val="hybridMultilevel"/>
    <w:tmpl w:val="079E89F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4B32A55"/>
    <w:multiLevelType w:val="hybridMultilevel"/>
    <w:tmpl w:val="E3D888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59F6F53"/>
    <w:multiLevelType w:val="hybridMultilevel"/>
    <w:tmpl w:val="0E9CD9B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AC20B26"/>
    <w:multiLevelType w:val="hybridMultilevel"/>
    <w:tmpl w:val="AD3A328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D671319"/>
    <w:multiLevelType w:val="hybridMultilevel"/>
    <w:tmpl w:val="C4CC5D8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E7B50D0"/>
    <w:multiLevelType w:val="hybridMultilevel"/>
    <w:tmpl w:val="E118E0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B60805"/>
    <w:multiLevelType w:val="hybridMultilevel"/>
    <w:tmpl w:val="982E9AE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0282D5E"/>
    <w:multiLevelType w:val="hybridMultilevel"/>
    <w:tmpl w:val="368C089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1FE0C5B"/>
    <w:multiLevelType w:val="hybridMultilevel"/>
    <w:tmpl w:val="DA3CD1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5203A05"/>
    <w:multiLevelType w:val="hybridMultilevel"/>
    <w:tmpl w:val="FDA4282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A9A6FBA"/>
    <w:multiLevelType w:val="hybridMultilevel"/>
    <w:tmpl w:val="F71230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CE154CF"/>
    <w:multiLevelType w:val="hybridMultilevel"/>
    <w:tmpl w:val="B0402FA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D8E3CCB"/>
    <w:multiLevelType w:val="hybridMultilevel"/>
    <w:tmpl w:val="FF006C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FFC683D"/>
    <w:multiLevelType w:val="multilevel"/>
    <w:tmpl w:val="A7DC4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3FFF65DC"/>
    <w:multiLevelType w:val="hybridMultilevel"/>
    <w:tmpl w:val="CB40EDC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08E46CB"/>
    <w:multiLevelType w:val="hybridMultilevel"/>
    <w:tmpl w:val="20629E1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19B11DD"/>
    <w:multiLevelType w:val="hybridMultilevel"/>
    <w:tmpl w:val="63D699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23942D5"/>
    <w:multiLevelType w:val="hybridMultilevel"/>
    <w:tmpl w:val="96C233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34B53E0"/>
    <w:multiLevelType w:val="multilevel"/>
    <w:tmpl w:val="E87EA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 w15:restartNumberingAfterBreak="0">
    <w:nsid w:val="46492447"/>
    <w:multiLevelType w:val="hybridMultilevel"/>
    <w:tmpl w:val="CC1AA62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6F56603"/>
    <w:multiLevelType w:val="hybridMultilevel"/>
    <w:tmpl w:val="9D20854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A195526"/>
    <w:multiLevelType w:val="hybridMultilevel"/>
    <w:tmpl w:val="7E7CD9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B676B15"/>
    <w:multiLevelType w:val="multilevel"/>
    <w:tmpl w:val="9EACC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 w15:restartNumberingAfterBreak="0">
    <w:nsid w:val="4BA11DC5"/>
    <w:multiLevelType w:val="hybridMultilevel"/>
    <w:tmpl w:val="08866B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52B14B0"/>
    <w:multiLevelType w:val="hybridMultilevel"/>
    <w:tmpl w:val="9806CA1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AF70073"/>
    <w:multiLevelType w:val="hybridMultilevel"/>
    <w:tmpl w:val="EFCCF5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3F02FA8"/>
    <w:multiLevelType w:val="hybridMultilevel"/>
    <w:tmpl w:val="6854F79C"/>
    <w:lvl w:ilvl="0" w:tplc="CB063E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sz w:val="40"/>
        <w:szCs w:val="40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2" w15:restartNumberingAfterBreak="0">
    <w:nsid w:val="65780693"/>
    <w:multiLevelType w:val="hybridMultilevel"/>
    <w:tmpl w:val="EBA82D4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0F66C9D"/>
    <w:multiLevelType w:val="multilevel"/>
    <w:tmpl w:val="1B783D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4" w15:restartNumberingAfterBreak="0">
    <w:nsid w:val="72F16470"/>
    <w:multiLevelType w:val="hybridMultilevel"/>
    <w:tmpl w:val="AF3E71D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64808AB"/>
    <w:multiLevelType w:val="hybridMultilevel"/>
    <w:tmpl w:val="158048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7BD5D06"/>
    <w:multiLevelType w:val="hybridMultilevel"/>
    <w:tmpl w:val="D0F2717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E666784"/>
    <w:multiLevelType w:val="hybridMultilevel"/>
    <w:tmpl w:val="2BE2CD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EAC4EF8"/>
    <w:multiLevelType w:val="hybridMultilevel"/>
    <w:tmpl w:val="882A2A7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FA40F53"/>
    <w:multiLevelType w:val="hybridMultilevel"/>
    <w:tmpl w:val="FE2C61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35"/>
  </w:num>
  <w:num w:numId="2" w16cid:durableId="1694837826">
    <w:abstractNumId w:val="41"/>
  </w:num>
  <w:num w:numId="3" w16cid:durableId="529031037">
    <w:abstractNumId w:val="49"/>
  </w:num>
  <w:num w:numId="4" w16cid:durableId="1460950426">
    <w:abstractNumId w:val="27"/>
  </w:num>
  <w:num w:numId="5" w16cid:durableId="538126137">
    <w:abstractNumId w:val="32"/>
  </w:num>
  <w:num w:numId="6" w16cid:durableId="1443500090">
    <w:abstractNumId w:val="15"/>
  </w:num>
  <w:num w:numId="7" w16cid:durableId="1387873169">
    <w:abstractNumId w:val="31"/>
  </w:num>
  <w:num w:numId="8" w16cid:durableId="198472213">
    <w:abstractNumId w:val="44"/>
  </w:num>
  <w:num w:numId="9" w16cid:durableId="1408381175">
    <w:abstractNumId w:val="22"/>
  </w:num>
  <w:num w:numId="10" w16cid:durableId="215243661">
    <w:abstractNumId w:val="48"/>
  </w:num>
  <w:num w:numId="11" w16cid:durableId="2110463839">
    <w:abstractNumId w:val="19"/>
  </w:num>
  <w:num w:numId="12" w16cid:durableId="1877423180">
    <w:abstractNumId w:val="46"/>
  </w:num>
  <w:num w:numId="13" w16cid:durableId="1007172739">
    <w:abstractNumId w:val="29"/>
  </w:num>
  <w:num w:numId="14" w16cid:durableId="677734328">
    <w:abstractNumId w:val="33"/>
  </w:num>
  <w:num w:numId="15" w16cid:durableId="1048916064">
    <w:abstractNumId w:val="3"/>
  </w:num>
  <w:num w:numId="16" w16cid:durableId="401031050">
    <w:abstractNumId w:val="39"/>
  </w:num>
  <w:num w:numId="17" w16cid:durableId="248471776">
    <w:abstractNumId w:val="36"/>
  </w:num>
  <w:num w:numId="18" w16cid:durableId="354040316">
    <w:abstractNumId w:val="24"/>
  </w:num>
  <w:num w:numId="19" w16cid:durableId="1044060294">
    <w:abstractNumId w:val="5"/>
  </w:num>
  <w:num w:numId="20" w16cid:durableId="1085418852">
    <w:abstractNumId w:val="1"/>
  </w:num>
  <w:num w:numId="21" w16cid:durableId="475341910">
    <w:abstractNumId w:val="13"/>
  </w:num>
  <w:num w:numId="22" w16cid:durableId="1248884425">
    <w:abstractNumId w:val="28"/>
  </w:num>
  <w:num w:numId="23" w16cid:durableId="304772628">
    <w:abstractNumId w:val="16"/>
  </w:num>
  <w:num w:numId="24" w16cid:durableId="26570430">
    <w:abstractNumId w:val="4"/>
  </w:num>
  <w:num w:numId="25" w16cid:durableId="1406294323">
    <w:abstractNumId w:val="37"/>
  </w:num>
  <w:num w:numId="26" w16cid:durableId="628127796">
    <w:abstractNumId w:val="43"/>
  </w:num>
  <w:num w:numId="27" w16cid:durableId="388459079">
    <w:abstractNumId w:val="42"/>
  </w:num>
  <w:num w:numId="28" w16cid:durableId="367993694">
    <w:abstractNumId w:val="2"/>
  </w:num>
  <w:num w:numId="29" w16cid:durableId="552347740">
    <w:abstractNumId w:val="0"/>
  </w:num>
  <w:num w:numId="30" w16cid:durableId="1789084964">
    <w:abstractNumId w:val="34"/>
  </w:num>
  <w:num w:numId="31" w16cid:durableId="1471287331">
    <w:abstractNumId w:val="23"/>
  </w:num>
  <w:num w:numId="32" w16cid:durableId="544223591">
    <w:abstractNumId w:val="47"/>
  </w:num>
  <w:num w:numId="33" w16cid:durableId="1677074354">
    <w:abstractNumId w:val="17"/>
  </w:num>
  <w:num w:numId="34" w16cid:durableId="524365523">
    <w:abstractNumId w:val="6"/>
  </w:num>
  <w:num w:numId="35" w16cid:durableId="961957037">
    <w:abstractNumId w:val="40"/>
  </w:num>
  <w:num w:numId="36" w16cid:durableId="2122677814">
    <w:abstractNumId w:val="25"/>
  </w:num>
  <w:num w:numId="37" w16cid:durableId="1748305770">
    <w:abstractNumId w:val="7"/>
  </w:num>
  <w:num w:numId="38" w16cid:durableId="2018266676">
    <w:abstractNumId w:val="45"/>
  </w:num>
  <w:num w:numId="39" w16cid:durableId="444618094">
    <w:abstractNumId w:val="18"/>
  </w:num>
  <w:num w:numId="40" w16cid:durableId="1215921227">
    <w:abstractNumId w:val="11"/>
  </w:num>
  <w:num w:numId="41" w16cid:durableId="143084026">
    <w:abstractNumId w:val="20"/>
  </w:num>
  <w:num w:numId="42" w16cid:durableId="566190783">
    <w:abstractNumId w:val="8"/>
  </w:num>
  <w:num w:numId="43" w16cid:durableId="1489054119">
    <w:abstractNumId w:val="14"/>
  </w:num>
  <w:num w:numId="44" w16cid:durableId="1907570769">
    <w:abstractNumId w:val="38"/>
  </w:num>
  <w:num w:numId="45" w16cid:durableId="895969231">
    <w:abstractNumId w:val="30"/>
  </w:num>
  <w:num w:numId="46" w16cid:durableId="1014723776">
    <w:abstractNumId w:val="26"/>
  </w:num>
  <w:num w:numId="47" w16cid:durableId="1516265085">
    <w:abstractNumId w:val="12"/>
  </w:num>
  <w:num w:numId="48" w16cid:durableId="895895163">
    <w:abstractNumId w:val="10"/>
  </w:num>
  <w:num w:numId="49" w16cid:durableId="40835774">
    <w:abstractNumId w:val="21"/>
  </w:num>
  <w:num w:numId="50" w16cid:durableId="831796941">
    <w:abstractNumId w:val="9"/>
  </w:num>
  <w:numIdMacAtCleanup w:val="4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4DF5"/>
    <w:rsid w:val="00005633"/>
    <w:rsid w:val="000073C3"/>
    <w:rsid w:val="00014D5A"/>
    <w:rsid w:val="0002667C"/>
    <w:rsid w:val="00026917"/>
    <w:rsid w:val="00030EA9"/>
    <w:rsid w:val="000318CB"/>
    <w:rsid w:val="00033CB9"/>
    <w:rsid w:val="00036A51"/>
    <w:rsid w:val="00037D85"/>
    <w:rsid w:val="00046382"/>
    <w:rsid w:val="00046BC2"/>
    <w:rsid w:val="00051A02"/>
    <w:rsid w:val="000523E2"/>
    <w:rsid w:val="00054A75"/>
    <w:rsid w:val="0005529D"/>
    <w:rsid w:val="00055EC0"/>
    <w:rsid w:val="00062BDD"/>
    <w:rsid w:val="000676BB"/>
    <w:rsid w:val="00070AC9"/>
    <w:rsid w:val="0007570C"/>
    <w:rsid w:val="000768B7"/>
    <w:rsid w:val="00086DB3"/>
    <w:rsid w:val="00087B0B"/>
    <w:rsid w:val="00092071"/>
    <w:rsid w:val="00095A05"/>
    <w:rsid w:val="000A3E12"/>
    <w:rsid w:val="000A3E7F"/>
    <w:rsid w:val="000A47D3"/>
    <w:rsid w:val="000C22B1"/>
    <w:rsid w:val="000C475D"/>
    <w:rsid w:val="000C5C9A"/>
    <w:rsid w:val="000C6BF9"/>
    <w:rsid w:val="000C767B"/>
    <w:rsid w:val="000D21CE"/>
    <w:rsid w:val="000D26BB"/>
    <w:rsid w:val="000D3ED4"/>
    <w:rsid w:val="000D64D4"/>
    <w:rsid w:val="000D7C23"/>
    <w:rsid w:val="000E24F4"/>
    <w:rsid w:val="000E4BE0"/>
    <w:rsid w:val="000F325B"/>
    <w:rsid w:val="000F5619"/>
    <w:rsid w:val="00101F04"/>
    <w:rsid w:val="001049FB"/>
    <w:rsid w:val="001167FB"/>
    <w:rsid w:val="00120595"/>
    <w:rsid w:val="00120B4C"/>
    <w:rsid w:val="001224C1"/>
    <w:rsid w:val="00122C26"/>
    <w:rsid w:val="00124A49"/>
    <w:rsid w:val="00124AF4"/>
    <w:rsid w:val="00125824"/>
    <w:rsid w:val="00127B26"/>
    <w:rsid w:val="00131E9E"/>
    <w:rsid w:val="00133307"/>
    <w:rsid w:val="00133AF3"/>
    <w:rsid w:val="00135B6F"/>
    <w:rsid w:val="001401A5"/>
    <w:rsid w:val="00142770"/>
    <w:rsid w:val="00143061"/>
    <w:rsid w:val="001441A1"/>
    <w:rsid w:val="00145077"/>
    <w:rsid w:val="0014515C"/>
    <w:rsid w:val="00154713"/>
    <w:rsid w:val="00160463"/>
    <w:rsid w:val="00160722"/>
    <w:rsid w:val="0016209E"/>
    <w:rsid w:val="00170488"/>
    <w:rsid w:val="001718C1"/>
    <w:rsid w:val="00175964"/>
    <w:rsid w:val="00175A2F"/>
    <w:rsid w:val="0017627C"/>
    <w:rsid w:val="00177899"/>
    <w:rsid w:val="00183E6B"/>
    <w:rsid w:val="00192351"/>
    <w:rsid w:val="0019517C"/>
    <w:rsid w:val="00195D18"/>
    <w:rsid w:val="00196496"/>
    <w:rsid w:val="0019692C"/>
    <w:rsid w:val="001A08F5"/>
    <w:rsid w:val="001A3696"/>
    <w:rsid w:val="001A4455"/>
    <w:rsid w:val="001A6877"/>
    <w:rsid w:val="001B4E42"/>
    <w:rsid w:val="001B7956"/>
    <w:rsid w:val="001D3724"/>
    <w:rsid w:val="001E255D"/>
    <w:rsid w:val="001E454F"/>
    <w:rsid w:val="001E630D"/>
    <w:rsid w:val="001F0E97"/>
    <w:rsid w:val="001F237E"/>
    <w:rsid w:val="001F32C1"/>
    <w:rsid w:val="001F4FF4"/>
    <w:rsid w:val="001F5FAD"/>
    <w:rsid w:val="001F6A5D"/>
    <w:rsid w:val="001F7A5A"/>
    <w:rsid w:val="00200606"/>
    <w:rsid w:val="002054A9"/>
    <w:rsid w:val="002054BB"/>
    <w:rsid w:val="0020620E"/>
    <w:rsid w:val="0021240C"/>
    <w:rsid w:val="002129ED"/>
    <w:rsid w:val="00212CEF"/>
    <w:rsid w:val="00212EC4"/>
    <w:rsid w:val="00213B69"/>
    <w:rsid w:val="00223E4E"/>
    <w:rsid w:val="002243D5"/>
    <w:rsid w:val="00232CA3"/>
    <w:rsid w:val="00243A02"/>
    <w:rsid w:val="00243BE4"/>
    <w:rsid w:val="00250631"/>
    <w:rsid w:val="002531B0"/>
    <w:rsid w:val="00263CF6"/>
    <w:rsid w:val="00264939"/>
    <w:rsid w:val="00270292"/>
    <w:rsid w:val="00270667"/>
    <w:rsid w:val="0027191C"/>
    <w:rsid w:val="00273708"/>
    <w:rsid w:val="00277F70"/>
    <w:rsid w:val="00280E9E"/>
    <w:rsid w:val="0028176D"/>
    <w:rsid w:val="00281F3A"/>
    <w:rsid w:val="00284DC9"/>
    <w:rsid w:val="002911CC"/>
    <w:rsid w:val="00291234"/>
    <w:rsid w:val="00292F1C"/>
    <w:rsid w:val="00293321"/>
    <w:rsid w:val="002950E3"/>
    <w:rsid w:val="00297415"/>
    <w:rsid w:val="002A0AD4"/>
    <w:rsid w:val="002A47A8"/>
    <w:rsid w:val="002A7880"/>
    <w:rsid w:val="002A7B19"/>
    <w:rsid w:val="002A7E7B"/>
    <w:rsid w:val="002B1E29"/>
    <w:rsid w:val="002B6D02"/>
    <w:rsid w:val="002B751B"/>
    <w:rsid w:val="002C5712"/>
    <w:rsid w:val="002D3A6A"/>
    <w:rsid w:val="002D5031"/>
    <w:rsid w:val="002E061E"/>
    <w:rsid w:val="002E1383"/>
    <w:rsid w:val="002E167B"/>
    <w:rsid w:val="002E3A57"/>
    <w:rsid w:val="002E5818"/>
    <w:rsid w:val="002F0BB7"/>
    <w:rsid w:val="002F4066"/>
    <w:rsid w:val="002F5939"/>
    <w:rsid w:val="002F69D4"/>
    <w:rsid w:val="00300A0A"/>
    <w:rsid w:val="00301B80"/>
    <w:rsid w:val="003044FE"/>
    <w:rsid w:val="003064C8"/>
    <w:rsid w:val="003103C0"/>
    <w:rsid w:val="00312413"/>
    <w:rsid w:val="00315A27"/>
    <w:rsid w:val="00331FD5"/>
    <w:rsid w:val="00332946"/>
    <w:rsid w:val="00335FCF"/>
    <w:rsid w:val="00341373"/>
    <w:rsid w:val="00341FAB"/>
    <w:rsid w:val="00344712"/>
    <w:rsid w:val="00345299"/>
    <w:rsid w:val="00346BCF"/>
    <w:rsid w:val="003507AE"/>
    <w:rsid w:val="003517BA"/>
    <w:rsid w:val="00352D5B"/>
    <w:rsid w:val="003544EB"/>
    <w:rsid w:val="00354A38"/>
    <w:rsid w:val="00357D03"/>
    <w:rsid w:val="00366044"/>
    <w:rsid w:val="00367A18"/>
    <w:rsid w:val="003760C2"/>
    <w:rsid w:val="00377818"/>
    <w:rsid w:val="00382E7B"/>
    <w:rsid w:val="003856CA"/>
    <w:rsid w:val="00387905"/>
    <w:rsid w:val="00387AC3"/>
    <w:rsid w:val="003917AF"/>
    <w:rsid w:val="00393E02"/>
    <w:rsid w:val="00394C33"/>
    <w:rsid w:val="003959EE"/>
    <w:rsid w:val="00397E69"/>
    <w:rsid w:val="003A1DA4"/>
    <w:rsid w:val="003A4429"/>
    <w:rsid w:val="003A72AF"/>
    <w:rsid w:val="003A7A42"/>
    <w:rsid w:val="003B2BB8"/>
    <w:rsid w:val="003B435A"/>
    <w:rsid w:val="003B4895"/>
    <w:rsid w:val="003B48ED"/>
    <w:rsid w:val="003B659D"/>
    <w:rsid w:val="003C130F"/>
    <w:rsid w:val="003C2264"/>
    <w:rsid w:val="003C2B48"/>
    <w:rsid w:val="003C2C63"/>
    <w:rsid w:val="003C4F92"/>
    <w:rsid w:val="003D1ED9"/>
    <w:rsid w:val="003D34FF"/>
    <w:rsid w:val="003D4AE3"/>
    <w:rsid w:val="003E0E42"/>
    <w:rsid w:val="003E56CF"/>
    <w:rsid w:val="003E699D"/>
    <w:rsid w:val="003E6BAD"/>
    <w:rsid w:val="003F1E46"/>
    <w:rsid w:val="003F21EE"/>
    <w:rsid w:val="00400C7B"/>
    <w:rsid w:val="004077E2"/>
    <w:rsid w:val="00412ECD"/>
    <w:rsid w:val="004139FD"/>
    <w:rsid w:val="00413BBD"/>
    <w:rsid w:val="00415C1A"/>
    <w:rsid w:val="00421078"/>
    <w:rsid w:val="00426C3A"/>
    <w:rsid w:val="00427036"/>
    <w:rsid w:val="00433EDC"/>
    <w:rsid w:val="00433F1A"/>
    <w:rsid w:val="00436586"/>
    <w:rsid w:val="004401F1"/>
    <w:rsid w:val="00440F42"/>
    <w:rsid w:val="00447C8B"/>
    <w:rsid w:val="00454AB0"/>
    <w:rsid w:val="004568D0"/>
    <w:rsid w:val="00456D13"/>
    <w:rsid w:val="004605F0"/>
    <w:rsid w:val="00462668"/>
    <w:rsid w:val="00463FF9"/>
    <w:rsid w:val="004673A5"/>
    <w:rsid w:val="00467A11"/>
    <w:rsid w:val="0047481B"/>
    <w:rsid w:val="00474A79"/>
    <w:rsid w:val="00475090"/>
    <w:rsid w:val="00477A63"/>
    <w:rsid w:val="00477C76"/>
    <w:rsid w:val="00482544"/>
    <w:rsid w:val="00487A19"/>
    <w:rsid w:val="00494034"/>
    <w:rsid w:val="004A0B46"/>
    <w:rsid w:val="004A2AA3"/>
    <w:rsid w:val="004A3394"/>
    <w:rsid w:val="004A4CE9"/>
    <w:rsid w:val="004B11BF"/>
    <w:rsid w:val="004B4B2F"/>
    <w:rsid w:val="004B54CA"/>
    <w:rsid w:val="004B713A"/>
    <w:rsid w:val="004C1E31"/>
    <w:rsid w:val="004C5C46"/>
    <w:rsid w:val="004C5CC5"/>
    <w:rsid w:val="004D0090"/>
    <w:rsid w:val="004D092D"/>
    <w:rsid w:val="004D2342"/>
    <w:rsid w:val="004D4432"/>
    <w:rsid w:val="004E1049"/>
    <w:rsid w:val="004E2A16"/>
    <w:rsid w:val="004E322C"/>
    <w:rsid w:val="004E5CBF"/>
    <w:rsid w:val="004E7CCA"/>
    <w:rsid w:val="004F13EB"/>
    <w:rsid w:val="004F392A"/>
    <w:rsid w:val="00500634"/>
    <w:rsid w:val="00504B36"/>
    <w:rsid w:val="00511093"/>
    <w:rsid w:val="00512C1B"/>
    <w:rsid w:val="005174A4"/>
    <w:rsid w:val="0052147F"/>
    <w:rsid w:val="0052235A"/>
    <w:rsid w:val="00524F13"/>
    <w:rsid w:val="00532522"/>
    <w:rsid w:val="00537C57"/>
    <w:rsid w:val="00542AB2"/>
    <w:rsid w:val="00542BD2"/>
    <w:rsid w:val="00543A2B"/>
    <w:rsid w:val="00550AE5"/>
    <w:rsid w:val="00550F90"/>
    <w:rsid w:val="00556FBE"/>
    <w:rsid w:val="00557D45"/>
    <w:rsid w:val="00560128"/>
    <w:rsid w:val="005601E0"/>
    <w:rsid w:val="00564480"/>
    <w:rsid w:val="00567F9E"/>
    <w:rsid w:val="00571399"/>
    <w:rsid w:val="00571FDF"/>
    <w:rsid w:val="005776A4"/>
    <w:rsid w:val="0057799C"/>
    <w:rsid w:val="00581833"/>
    <w:rsid w:val="005818DF"/>
    <w:rsid w:val="0058433D"/>
    <w:rsid w:val="00591D0C"/>
    <w:rsid w:val="00595A12"/>
    <w:rsid w:val="005966AF"/>
    <w:rsid w:val="005A069C"/>
    <w:rsid w:val="005A0CAF"/>
    <w:rsid w:val="005A265F"/>
    <w:rsid w:val="005A36AB"/>
    <w:rsid w:val="005A5487"/>
    <w:rsid w:val="005B0DBB"/>
    <w:rsid w:val="005B2AE4"/>
    <w:rsid w:val="005B476B"/>
    <w:rsid w:val="005B6180"/>
    <w:rsid w:val="005C09E3"/>
    <w:rsid w:val="005C32EE"/>
    <w:rsid w:val="005C3AA9"/>
    <w:rsid w:val="005C472B"/>
    <w:rsid w:val="005C6049"/>
    <w:rsid w:val="005C6791"/>
    <w:rsid w:val="005C7DD3"/>
    <w:rsid w:val="005D1091"/>
    <w:rsid w:val="005D2854"/>
    <w:rsid w:val="005D36A7"/>
    <w:rsid w:val="005D56F1"/>
    <w:rsid w:val="005D6621"/>
    <w:rsid w:val="005E09E5"/>
    <w:rsid w:val="005E0D0B"/>
    <w:rsid w:val="005E0EC0"/>
    <w:rsid w:val="005E4D4C"/>
    <w:rsid w:val="005E7F8C"/>
    <w:rsid w:val="005F2016"/>
    <w:rsid w:val="005F277F"/>
    <w:rsid w:val="005F31EE"/>
    <w:rsid w:val="005F33E6"/>
    <w:rsid w:val="005F5A4B"/>
    <w:rsid w:val="005F6B83"/>
    <w:rsid w:val="005F75D0"/>
    <w:rsid w:val="006013BE"/>
    <w:rsid w:val="00605647"/>
    <w:rsid w:val="006060A7"/>
    <w:rsid w:val="0061785E"/>
    <w:rsid w:val="00617D28"/>
    <w:rsid w:val="006213C6"/>
    <w:rsid w:val="00621FC5"/>
    <w:rsid w:val="00625D48"/>
    <w:rsid w:val="006264F0"/>
    <w:rsid w:val="00630D3D"/>
    <w:rsid w:val="00632034"/>
    <w:rsid w:val="00632B82"/>
    <w:rsid w:val="006340B8"/>
    <w:rsid w:val="00637B02"/>
    <w:rsid w:val="0064067F"/>
    <w:rsid w:val="006438D4"/>
    <w:rsid w:val="0064595F"/>
    <w:rsid w:val="006515C1"/>
    <w:rsid w:val="00651CA9"/>
    <w:rsid w:val="006530EF"/>
    <w:rsid w:val="006534C9"/>
    <w:rsid w:val="006540D2"/>
    <w:rsid w:val="00660B19"/>
    <w:rsid w:val="006632E9"/>
    <w:rsid w:val="00671750"/>
    <w:rsid w:val="006720FA"/>
    <w:rsid w:val="00675B7E"/>
    <w:rsid w:val="006808EF"/>
    <w:rsid w:val="00682BDD"/>
    <w:rsid w:val="00683A84"/>
    <w:rsid w:val="00683E20"/>
    <w:rsid w:val="0068534E"/>
    <w:rsid w:val="00692512"/>
    <w:rsid w:val="006929C4"/>
    <w:rsid w:val="006934A8"/>
    <w:rsid w:val="00696793"/>
    <w:rsid w:val="006A06C1"/>
    <w:rsid w:val="006A1831"/>
    <w:rsid w:val="006A25C4"/>
    <w:rsid w:val="006A2CD0"/>
    <w:rsid w:val="006A2FD5"/>
    <w:rsid w:val="006A41A2"/>
    <w:rsid w:val="006A423B"/>
    <w:rsid w:val="006A4CE7"/>
    <w:rsid w:val="006A5444"/>
    <w:rsid w:val="006A6A30"/>
    <w:rsid w:val="006B1A15"/>
    <w:rsid w:val="006B1AEA"/>
    <w:rsid w:val="006B3759"/>
    <w:rsid w:val="006B65E1"/>
    <w:rsid w:val="006C229B"/>
    <w:rsid w:val="006C2C93"/>
    <w:rsid w:val="006C4371"/>
    <w:rsid w:val="006C72C0"/>
    <w:rsid w:val="006C73B8"/>
    <w:rsid w:val="006D02F5"/>
    <w:rsid w:val="006D260B"/>
    <w:rsid w:val="006D6A56"/>
    <w:rsid w:val="006E1165"/>
    <w:rsid w:val="006E7AFF"/>
    <w:rsid w:val="006F0237"/>
    <w:rsid w:val="006F0508"/>
    <w:rsid w:val="006F15F9"/>
    <w:rsid w:val="006F3C4A"/>
    <w:rsid w:val="006F4128"/>
    <w:rsid w:val="006F4870"/>
    <w:rsid w:val="006F6054"/>
    <w:rsid w:val="00700812"/>
    <w:rsid w:val="00702F8F"/>
    <w:rsid w:val="00706ED9"/>
    <w:rsid w:val="00711544"/>
    <w:rsid w:val="007117B6"/>
    <w:rsid w:val="0071207B"/>
    <w:rsid w:val="00712CAC"/>
    <w:rsid w:val="00713442"/>
    <w:rsid w:val="00713925"/>
    <w:rsid w:val="0071423D"/>
    <w:rsid w:val="007164D9"/>
    <w:rsid w:val="00720CFA"/>
    <w:rsid w:val="00722582"/>
    <w:rsid w:val="007233B0"/>
    <w:rsid w:val="007236A7"/>
    <w:rsid w:val="00725DD2"/>
    <w:rsid w:val="007319E4"/>
    <w:rsid w:val="007344D7"/>
    <w:rsid w:val="00734885"/>
    <w:rsid w:val="00736BEE"/>
    <w:rsid w:val="007377D9"/>
    <w:rsid w:val="0074018A"/>
    <w:rsid w:val="0074096C"/>
    <w:rsid w:val="00740C42"/>
    <w:rsid w:val="00740E27"/>
    <w:rsid w:val="007445C0"/>
    <w:rsid w:val="00750C6F"/>
    <w:rsid w:val="0075406B"/>
    <w:rsid w:val="00755195"/>
    <w:rsid w:val="00755AD3"/>
    <w:rsid w:val="007608F5"/>
    <w:rsid w:val="00760D19"/>
    <w:rsid w:val="007628E8"/>
    <w:rsid w:val="00763D65"/>
    <w:rsid w:val="00765167"/>
    <w:rsid w:val="007671DA"/>
    <w:rsid w:val="00771748"/>
    <w:rsid w:val="00773754"/>
    <w:rsid w:val="00780FB4"/>
    <w:rsid w:val="00781747"/>
    <w:rsid w:val="007844DE"/>
    <w:rsid w:val="00785261"/>
    <w:rsid w:val="0079073A"/>
    <w:rsid w:val="0079102B"/>
    <w:rsid w:val="0079276C"/>
    <w:rsid w:val="00792880"/>
    <w:rsid w:val="00794AA4"/>
    <w:rsid w:val="00796A5E"/>
    <w:rsid w:val="007A0195"/>
    <w:rsid w:val="007A216F"/>
    <w:rsid w:val="007A547A"/>
    <w:rsid w:val="007A6F03"/>
    <w:rsid w:val="007B0256"/>
    <w:rsid w:val="007B1323"/>
    <w:rsid w:val="007B5063"/>
    <w:rsid w:val="007B5ED5"/>
    <w:rsid w:val="007B7713"/>
    <w:rsid w:val="007C2837"/>
    <w:rsid w:val="007C5496"/>
    <w:rsid w:val="007C5C6B"/>
    <w:rsid w:val="007C5DD2"/>
    <w:rsid w:val="007C6163"/>
    <w:rsid w:val="007C61ED"/>
    <w:rsid w:val="007D187A"/>
    <w:rsid w:val="007D40D4"/>
    <w:rsid w:val="007D658E"/>
    <w:rsid w:val="007E1F5C"/>
    <w:rsid w:val="007E2C12"/>
    <w:rsid w:val="007F18D6"/>
    <w:rsid w:val="007F3DC7"/>
    <w:rsid w:val="007F4D6D"/>
    <w:rsid w:val="007F7DD6"/>
    <w:rsid w:val="0080104F"/>
    <w:rsid w:val="008019BA"/>
    <w:rsid w:val="00803371"/>
    <w:rsid w:val="00803D73"/>
    <w:rsid w:val="008076C8"/>
    <w:rsid w:val="008101E0"/>
    <w:rsid w:val="00811711"/>
    <w:rsid w:val="00814193"/>
    <w:rsid w:val="00814534"/>
    <w:rsid w:val="00816A03"/>
    <w:rsid w:val="00821EC7"/>
    <w:rsid w:val="00823871"/>
    <w:rsid w:val="00823E26"/>
    <w:rsid w:val="0082413F"/>
    <w:rsid w:val="0082596D"/>
    <w:rsid w:val="00825E4B"/>
    <w:rsid w:val="008273D7"/>
    <w:rsid w:val="00831719"/>
    <w:rsid w:val="0083177B"/>
    <w:rsid w:val="008357EE"/>
    <w:rsid w:val="008369FE"/>
    <w:rsid w:val="00837C40"/>
    <w:rsid w:val="00840033"/>
    <w:rsid w:val="00843080"/>
    <w:rsid w:val="00843657"/>
    <w:rsid w:val="0084553F"/>
    <w:rsid w:val="00845F47"/>
    <w:rsid w:val="008515B4"/>
    <w:rsid w:val="0086232C"/>
    <w:rsid w:val="00862E05"/>
    <w:rsid w:val="0087194D"/>
    <w:rsid w:val="008841A9"/>
    <w:rsid w:val="00887144"/>
    <w:rsid w:val="008902F7"/>
    <w:rsid w:val="00893142"/>
    <w:rsid w:val="00894281"/>
    <w:rsid w:val="00895D78"/>
    <w:rsid w:val="008966E1"/>
    <w:rsid w:val="008A0D8B"/>
    <w:rsid w:val="008A0F4A"/>
    <w:rsid w:val="008A4A81"/>
    <w:rsid w:val="008A4B69"/>
    <w:rsid w:val="008A5FE4"/>
    <w:rsid w:val="008A6A14"/>
    <w:rsid w:val="008B565A"/>
    <w:rsid w:val="008B69C8"/>
    <w:rsid w:val="008B7C19"/>
    <w:rsid w:val="008C1138"/>
    <w:rsid w:val="008C2184"/>
    <w:rsid w:val="008C639F"/>
    <w:rsid w:val="008C66DD"/>
    <w:rsid w:val="008C765C"/>
    <w:rsid w:val="008D6161"/>
    <w:rsid w:val="008D7E1B"/>
    <w:rsid w:val="008E0B47"/>
    <w:rsid w:val="008E72C2"/>
    <w:rsid w:val="008F14A9"/>
    <w:rsid w:val="008F225C"/>
    <w:rsid w:val="009012F7"/>
    <w:rsid w:val="00901F63"/>
    <w:rsid w:val="009029C9"/>
    <w:rsid w:val="0090558D"/>
    <w:rsid w:val="00912688"/>
    <w:rsid w:val="0091333B"/>
    <w:rsid w:val="009135B3"/>
    <w:rsid w:val="00920D90"/>
    <w:rsid w:val="00921D8F"/>
    <w:rsid w:val="009225F0"/>
    <w:rsid w:val="009234E7"/>
    <w:rsid w:val="009238DA"/>
    <w:rsid w:val="00923A32"/>
    <w:rsid w:val="00924DA2"/>
    <w:rsid w:val="00926212"/>
    <w:rsid w:val="00926492"/>
    <w:rsid w:val="00930586"/>
    <w:rsid w:val="00930FBF"/>
    <w:rsid w:val="009319C3"/>
    <w:rsid w:val="00933306"/>
    <w:rsid w:val="00933DDB"/>
    <w:rsid w:val="0093462C"/>
    <w:rsid w:val="009405B1"/>
    <w:rsid w:val="0094251D"/>
    <w:rsid w:val="00947B5C"/>
    <w:rsid w:val="009509A3"/>
    <w:rsid w:val="00952DCA"/>
    <w:rsid w:val="00953795"/>
    <w:rsid w:val="009545D8"/>
    <w:rsid w:val="00954B46"/>
    <w:rsid w:val="009571BC"/>
    <w:rsid w:val="00961E5F"/>
    <w:rsid w:val="00970F23"/>
    <w:rsid w:val="00972BB7"/>
    <w:rsid w:val="0097389B"/>
    <w:rsid w:val="00974189"/>
    <w:rsid w:val="009805F8"/>
    <w:rsid w:val="00981060"/>
    <w:rsid w:val="00983888"/>
    <w:rsid w:val="00985917"/>
    <w:rsid w:val="009903D2"/>
    <w:rsid w:val="00990B40"/>
    <w:rsid w:val="00991925"/>
    <w:rsid w:val="00997E02"/>
    <w:rsid w:val="009A0243"/>
    <w:rsid w:val="009A3567"/>
    <w:rsid w:val="009A3904"/>
    <w:rsid w:val="009B0078"/>
    <w:rsid w:val="009B3331"/>
    <w:rsid w:val="009B3C22"/>
    <w:rsid w:val="009B42AE"/>
    <w:rsid w:val="009B463D"/>
    <w:rsid w:val="009B5D39"/>
    <w:rsid w:val="009C0737"/>
    <w:rsid w:val="009C0A5D"/>
    <w:rsid w:val="009C3C3D"/>
    <w:rsid w:val="009C46EA"/>
    <w:rsid w:val="009D105E"/>
    <w:rsid w:val="009D5D31"/>
    <w:rsid w:val="009D6430"/>
    <w:rsid w:val="009D7AA7"/>
    <w:rsid w:val="009F207A"/>
    <w:rsid w:val="009F4D4D"/>
    <w:rsid w:val="00A06024"/>
    <w:rsid w:val="00A126FE"/>
    <w:rsid w:val="00A138D6"/>
    <w:rsid w:val="00A170E6"/>
    <w:rsid w:val="00A20284"/>
    <w:rsid w:val="00A2028C"/>
    <w:rsid w:val="00A232FE"/>
    <w:rsid w:val="00A255BD"/>
    <w:rsid w:val="00A25904"/>
    <w:rsid w:val="00A27B7F"/>
    <w:rsid w:val="00A30933"/>
    <w:rsid w:val="00A3231C"/>
    <w:rsid w:val="00A3273C"/>
    <w:rsid w:val="00A376DB"/>
    <w:rsid w:val="00A3793B"/>
    <w:rsid w:val="00A41D77"/>
    <w:rsid w:val="00A43EE8"/>
    <w:rsid w:val="00A4471E"/>
    <w:rsid w:val="00A45C40"/>
    <w:rsid w:val="00A4670D"/>
    <w:rsid w:val="00A50C35"/>
    <w:rsid w:val="00A512DB"/>
    <w:rsid w:val="00A56905"/>
    <w:rsid w:val="00A617B5"/>
    <w:rsid w:val="00A61CC9"/>
    <w:rsid w:val="00A64F84"/>
    <w:rsid w:val="00A67443"/>
    <w:rsid w:val="00A73357"/>
    <w:rsid w:val="00A73869"/>
    <w:rsid w:val="00A809C2"/>
    <w:rsid w:val="00A841C0"/>
    <w:rsid w:val="00A85B77"/>
    <w:rsid w:val="00A87F11"/>
    <w:rsid w:val="00A90CA2"/>
    <w:rsid w:val="00A95374"/>
    <w:rsid w:val="00AA0F57"/>
    <w:rsid w:val="00AA2A0F"/>
    <w:rsid w:val="00AA41F9"/>
    <w:rsid w:val="00AA43D6"/>
    <w:rsid w:val="00AA69C9"/>
    <w:rsid w:val="00AA6C59"/>
    <w:rsid w:val="00AB6079"/>
    <w:rsid w:val="00AC1610"/>
    <w:rsid w:val="00AC506D"/>
    <w:rsid w:val="00AC5F0C"/>
    <w:rsid w:val="00AD3AB2"/>
    <w:rsid w:val="00AD502D"/>
    <w:rsid w:val="00AD54FE"/>
    <w:rsid w:val="00AD6DB1"/>
    <w:rsid w:val="00AE159E"/>
    <w:rsid w:val="00AE3903"/>
    <w:rsid w:val="00AE661D"/>
    <w:rsid w:val="00AF49AE"/>
    <w:rsid w:val="00AF4A1F"/>
    <w:rsid w:val="00AF58C2"/>
    <w:rsid w:val="00AF5D70"/>
    <w:rsid w:val="00B00A1F"/>
    <w:rsid w:val="00B04ED8"/>
    <w:rsid w:val="00B0553B"/>
    <w:rsid w:val="00B10729"/>
    <w:rsid w:val="00B15FE4"/>
    <w:rsid w:val="00B2280C"/>
    <w:rsid w:val="00B22F4F"/>
    <w:rsid w:val="00B23D43"/>
    <w:rsid w:val="00B24993"/>
    <w:rsid w:val="00B249A1"/>
    <w:rsid w:val="00B332D8"/>
    <w:rsid w:val="00B35E22"/>
    <w:rsid w:val="00B3653E"/>
    <w:rsid w:val="00B41A19"/>
    <w:rsid w:val="00B43E52"/>
    <w:rsid w:val="00B443C1"/>
    <w:rsid w:val="00B445B6"/>
    <w:rsid w:val="00B44A12"/>
    <w:rsid w:val="00B456A6"/>
    <w:rsid w:val="00B5181D"/>
    <w:rsid w:val="00B55154"/>
    <w:rsid w:val="00B5653F"/>
    <w:rsid w:val="00B56C33"/>
    <w:rsid w:val="00B57453"/>
    <w:rsid w:val="00B62C51"/>
    <w:rsid w:val="00B64407"/>
    <w:rsid w:val="00B669E1"/>
    <w:rsid w:val="00B71EB1"/>
    <w:rsid w:val="00B73149"/>
    <w:rsid w:val="00B819CA"/>
    <w:rsid w:val="00B83D0C"/>
    <w:rsid w:val="00B86FE2"/>
    <w:rsid w:val="00B91E3E"/>
    <w:rsid w:val="00B94024"/>
    <w:rsid w:val="00B94839"/>
    <w:rsid w:val="00BA2A85"/>
    <w:rsid w:val="00BA2DB9"/>
    <w:rsid w:val="00BB0F23"/>
    <w:rsid w:val="00BB70FD"/>
    <w:rsid w:val="00BB71D5"/>
    <w:rsid w:val="00BB7409"/>
    <w:rsid w:val="00BC1001"/>
    <w:rsid w:val="00BC1011"/>
    <w:rsid w:val="00BC1747"/>
    <w:rsid w:val="00BC4E53"/>
    <w:rsid w:val="00BD1797"/>
    <w:rsid w:val="00BD18AE"/>
    <w:rsid w:val="00BD41C7"/>
    <w:rsid w:val="00BD4800"/>
    <w:rsid w:val="00BD5885"/>
    <w:rsid w:val="00BE0542"/>
    <w:rsid w:val="00BE3C37"/>
    <w:rsid w:val="00BE4E49"/>
    <w:rsid w:val="00BE54FB"/>
    <w:rsid w:val="00BE7148"/>
    <w:rsid w:val="00BF3E72"/>
    <w:rsid w:val="00BF47FD"/>
    <w:rsid w:val="00BF4A13"/>
    <w:rsid w:val="00BF7F97"/>
    <w:rsid w:val="00C0110F"/>
    <w:rsid w:val="00C02FBD"/>
    <w:rsid w:val="00C11C40"/>
    <w:rsid w:val="00C121F5"/>
    <w:rsid w:val="00C13CB9"/>
    <w:rsid w:val="00C25A55"/>
    <w:rsid w:val="00C26E2B"/>
    <w:rsid w:val="00C32C36"/>
    <w:rsid w:val="00C34E66"/>
    <w:rsid w:val="00C4674B"/>
    <w:rsid w:val="00C502A3"/>
    <w:rsid w:val="00C622F2"/>
    <w:rsid w:val="00C62A71"/>
    <w:rsid w:val="00C64BAB"/>
    <w:rsid w:val="00C676CB"/>
    <w:rsid w:val="00C71D98"/>
    <w:rsid w:val="00C72A99"/>
    <w:rsid w:val="00C733E9"/>
    <w:rsid w:val="00C73D3F"/>
    <w:rsid w:val="00C7676A"/>
    <w:rsid w:val="00C77876"/>
    <w:rsid w:val="00C84D02"/>
    <w:rsid w:val="00C84DD7"/>
    <w:rsid w:val="00C86893"/>
    <w:rsid w:val="00C87ED7"/>
    <w:rsid w:val="00C90508"/>
    <w:rsid w:val="00C91D82"/>
    <w:rsid w:val="00C9499D"/>
    <w:rsid w:val="00C9577B"/>
    <w:rsid w:val="00C9635F"/>
    <w:rsid w:val="00C97767"/>
    <w:rsid w:val="00CA3ED9"/>
    <w:rsid w:val="00CA3F7B"/>
    <w:rsid w:val="00CA6B4B"/>
    <w:rsid w:val="00CA6FB2"/>
    <w:rsid w:val="00CB46BB"/>
    <w:rsid w:val="00CB5863"/>
    <w:rsid w:val="00CB6266"/>
    <w:rsid w:val="00CC1142"/>
    <w:rsid w:val="00CC2733"/>
    <w:rsid w:val="00CC2CA2"/>
    <w:rsid w:val="00CD2ACE"/>
    <w:rsid w:val="00CD6C33"/>
    <w:rsid w:val="00CE0AFA"/>
    <w:rsid w:val="00CE3AF0"/>
    <w:rsid w:val="00CE69E8"/>
    <w:rsid w:val="00CF2AB4"/>
    <w:rsid w:val="00D00CF6"/>
    <w:rsid w:val="00D02973"/>
    <w:rsid w:val="00D16DBF"/>
    <w:rsid w:val="00D20DEB"/>
    <w:rsid w:val="00D24892"/>
    <w:rsid w:val="00D25E96"/>
    <w:rsid w:val="00D26022"/>
    <w:rsid w:val="00D26D99"/>
    <w:rsid w:val="00D2714F"/>
    <w:rsid w:val="00D300F4"/>
    <w:rsid w:val="00D301DD"/>
    <w:rsid w:val="00D31AE2"/>
    <w:rsid w:val="00D342D9"/>
    <w:rsid w:val="00D36B1D"/>
    <w:rsid w:val="00D36E50"/>
    <w:rsid w:val="00D37A1C"/>
    <w:rsid w:val="00D47474"/>
    <w:rsid w:val="00D47D44"/>
    <w:rsid w:val="00D50ACF"/>
    <w:rsid w:val="00D51640"/>
    <w:rsid w:val="00D5495D"/>
    <w:rsid w:val="00D5756A"/>
    <w:rsid w:val="00D60799"/>
    <w:rsid w:val="00D62036"/>
    <w:rsid w:val="00D6567C"/>
    <w:rsid w:val="00D662A2"/>
    <w:rsid w:val="00D70E1E"/>
    <w:rsid w:val="00D71BFA"/>
    <w:rsid w:val="00D71E8D"/>
    <w:rsid w:val="00D72621"/>
    <w:rsid w:val="00D737AA"/>
    <w:rsid w:val="00D75B37"/>
    <w:rsid w:val="00D75ED6"/>
    <w:rsid w:val="00D8039B"/>
    <w:rsid w:val="00D87F16"/>
    <w:rsid w:val="00D909C8"/>
    <w:rsid w:val="00D93D40"/>
    <w:rsid w:val="00D94BBF"/>
    <w:rsid w:val="00DA05E6"/>
    <w:rsid w:val="00DA243A"/>
    <w:rsid w:val="00DA3DF4"/>
    <w:rsid w:val="00DA47D9"/>
    <w:rsid w:val="00DA637F"/>
    <w:rsid w:val="00DA7FFC"/>
    <w:rsid w:val="00DB2453"/>
    <w:rsid w:val="00DB678C"/>
    <w:rsid w:val="00DC3AAA"/>
    <w:rsid w:val="00DC4ACB"/>
    <w:rsid w:val="00DC4D1D"/>
    <w:rsid w:val="00DC5A67"/>
    <w:rsid w:val="00DC7F8C"/>
    <w:rsid w:val="00DD3B75"/>
    <w:rsid w:val="00DD5180"/>
    <w:rsid w:val="00DD5644"/>
    <w:rsid w:val="00DD7ACD"/>
    <w:rsid w:val="00DE49F8"/>
    <w:rsid w:val="00DF1F48"/>
    <w:rsid w:val="00DF3FC3"/>
    <w:rsid w:val="00E007DA"/>
    <w:rsid w:val="00E00DA6"/>
    <w:rsid w:val="00E06D9D"/>
    <w:rsid w:val="00E07C49"/>
    <w:rsid w:val="00E10378"/>
    <w:rsid w:val="00E1183D"/>
    <w:rsid w:val="00E1256E"/>
    <w:rsid w:val="00E14BAA"/>
    <w:rsid w:val="00E152B5"/>
    <w:rsid w:val="00E15344"/>
    <w:rsid w:val="00E24D72"/>
    <w:rsid w:val="00E255A7"/>
    <w:rsid w:val="00E273E4"/>
    <w:rsid w:val="00E27B11"/>
    <w:rsid w:val="00E27D38"/>
    <w:rsid w:val="00E32FF9"/>
    <w:rsid w:val="00E347EF"/>
    <w:rsid w:val="00E34BC2"/>
    <w:rsid w:val="00E37D09"/>
    <w:rsid w:val="00E428BE"/>
    <w:rsid w:val="00E42FD6"/>
    <w:rsid w:val="00E44143"/>
    <w:rsid w:val="00E44DDF"/>
    <w:rsid w:val="00E50A98"/>
    <w:rsid w:val="00E50CA2"/>
    <w:rsid w:val="00E51C8A"/>
    <w:rsid w:val="00E54DED"/>
    <w:rsid w:val="00E558AD"/>
    <w:rsid w:val="00E5728D"/>
    <w:rsid w:val="00E62246"/>
    <w:rsid w:val="00E72C4B"/>
    <w:rsid w:val="00E73044"/>
    <w:rsid w:val="00E7593E"/>
    <w:rsid w:val="00E81CD0"/>
    <w:rsid w:val="00E827F7"/>
    <w:rsid w:val="00E828C3"/>
    <w:rsid w:val="00E92CCF"/>
    <w:rsid w:val="00E93924"/>
    <w:rsid w:val="00E96A89"/>
    <w:rsid w:val="00E973BB"/>
    <w:rsid w:val="00EA1684"/>
    <w:rsid w:val="00EA1F2E"/>
    <w:rsid w:val="00EA6F51"/>
    <w:rsid w:val="00EB29A9"/>
    <w:rsid w:val="00EB3680"/>
    <w:rsid w:val="00EB64A4"/>
    <w:rsid w:val="00EC1F58"/>
    <w:rsid w:val="00EC3BBE"/>
    <w:rsid w:val="00ED29BA"/>
    <w:rsid w:val="00ED3E0B"/>
    <w:rsid w:val="00EE099D"/>
    <w:rsid w:val="00EE1F4C"/>
    <w:rsid w:val="00EE4BA9"/>
    <w:rsid w:val="00EE6DB6"/>
    <w:rsid w:val="00EF0387"/>
    <w:rsid w:val="00EF31F5"/>
    <w:rsid w:val="00EF5141"/>
    <w:rsid w:val="00EF7B9F"/>
    <w:rsid w:val="00F00202"/>
    <w:rsid w:val="00F00DFC"/>
    <w:rsid w:val="00F02395"/>
    <w:rsid w:val="00F02D15"/>
    <w:rsid w:val="00F11A34"/>
    <w:rsid w:val="00F16105"/>
    <w:rsid w:val="00F16936"/>
    <w:rsid w:val="00F16AAF"/>
    <w:rsid w:val="00F170AF"/>
    <w:rsid w:val="00F216E5"/>
    <w:rsid w:val="00F25146"/>
    <w:rsid w:val="00F30AFE"/>
    <w:rsid w:val="00F30CB0"/>
    <w:rsid w:val="00F30DE5"/>
    <w:rsid w:val="00F31A93"/>
    <w:rsid w:val="00F36065"/>
    <w:rsid w:val="00F3624A"/>
    <w:rsid w:val="00F37109"/>
    <w:rsid w:val="00F405F3"/>
    <w:rsid w:val="00F40E78"/>
    <w:rsid w:val="00F41F37"/>
    <w:rsid w:val="00F44D68"/>
    <w:rsid w:val="00F51ACC"/>
    <w:rsid w:val="00F543C3"/>
    <w:rsid w:val="00F55E11"/>
    <w:rsid w:val="00F7105C"/>
    <w:rsid w:val="00F713B5"/>
    <w:rsid w:val="00F72092"/>
    <w:rsid w:val="00F72B62"/>
    <w:rsid w:val="00F753AF"/>
    <w:rsid w:val="00F7763A"/>
    <w:rsid w:val="00F779C1"/>
    <w:rsid w:val="00F81B8F"/>
    <w:rsid w:val="00F82C5D"/>
    <w:rsid w:val="00F8422C"/>
    <w:rsid w:val="00F87C6C"/>
    <w:rsid w:val="00F94903"/>
    <w:rsid w:val="00FA0723"/>
    <w:rsid w:val="00FA2B58"/>
    <w:rsid w:val="00FA41A3"/>
    <w:rsid w:val="00FA731D"/>
    <w:rsid w:val="00FB0F4A"/>
    <w:rsid w:val="00FB1E2F"/>
    <w:rsid w:val="00FB3625"/>
    <w:rsid w:val="00FC12AE"/>
    <w:rsid w:val="00FC15E5"/>
    <w:rsid w:val="00FC4FD9"/>
    <w:rsid w:val="00FC508B"/>
    <w:rsid w:val="00FC559D"/>
    <w:rsid w:val="00FD15E8"/>
    <w:rsid w:val="00FD4426"/>
    <w:rsid w:val="00FD4872"/>
    <w:rsid w:val="00FD5BA7"/>
    <w:rsid w:val="00FD5C70"/>
    <w:rsid w:val="00FD7A0C"/>
    <w:rsid w:val="00FE0DCC"/>
    <w:rsid w:val="00FE7BC3"/>
    <w:rsid w:val="00FE7D05"/>
    <w:rsid w:val="00FF131B"/>
    <w:rsid w:val="00FF2536"/>
    <w:rsid w:val="00FF56D0"/>
    <w:rsid w:val="00FF667F"/>
    <w:rsid w:val="087293FE"/>
    <w:rsid w:val="089E80CE"/>
    <w:rsid w:val="08A0D8C0"/>
    <w:rsid w:val="0FFF8EAA"/>
    <w:rsid w:val="1170778C"/>
    <w:rsid w:val="1673852E"/>
    <w:rsid w:val="17190297"/>
    <w:rsid w:val="1A5DBF0C"/>
    <w:rsid w:val="1A62DDCD"/>
    <w:rsid w:val="1E13485C"/>
    <w:rsid w:val="23C037DE"/>
    <w:rsid w:val="24A46C6A"/>
    <w:rsid w:val="25092A80"/>
    <w:rsid w:val="2A13F186"/>
    <w:rsid w:val="2AECBD21"/>
    <w:rsid w:val="313FC7D9"/>
    <w:rsid w:val="321D3B7A"/>
    <w:rsid w:val="34DE4083"/>
    <w:rsid w:val="36EF92E4"/>
    <w:rsid w:val="37E58075"/>
    <w:rsid w:val="38F7AD7D"/>
    <w:rsid w:val="3E572DCA"/>
    <w:rsid w:val="3E5BE3E6"/>
    <w:rsid w:val="4081924D"/>
    <w:rsid w:val="45C73767"/>
    <w:rsid w:val="4854969F"/>
    <w:rsid w:val="48CEE7FF"/>
    <w:rsid w:val="4A4FD153"/>
    <w:rsid w:val="4A7D712B"/>
    <w:rsid w:val="4A84C3B6"/>
    <w:rsid w:val="50530538"/>
    <w:rsid w:val="518FC5C1"/>
    <w:rsid w:val="58CC1E01"/>
    <w:rsid w:val="5A15760F"/>
    <w:rsid w:val="5D683622"/>
    <w:rsid w:val="6624FB8E"/>
    <w:rsid w:val="68125EA9"/>
    <w:rsid w:val="6CAB798F"/>
    <w:rsid w:val="6D59A06A"/>
    <w:rsid w:val="71AA5FE2"/>
    <w:rsid w:val="75F8000D"/>
    <w:rsid w:val="76ABCB0D"/>
    <w:rsid w:val="7A2EF10F"/>
    <w:rsid w:val="7AD55AB9"/>
    <w:rsid w:val="7CA93C00"/>
    <w:rsid w:val="7FFCA9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AEE65F5F-11E7-4957-B117-0CAF019554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755195"/>
    <w:pPr>
      <w:spacing w:after="0" w:line="240" w:lineRule="auto"/>
    </w:pPr>
    <w:rPr>
      <w:rFonts w:ascii="Arial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5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9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0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0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62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3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1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952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0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88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0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09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68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98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36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21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38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09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14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545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07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28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hyperlink" Target="http://www.dss.gov.au/DRC-Aus-Gov-Response" TargetMode="External"/><Relationship Id="rId39" Type="http://schemas.openxmlformats.org/officeDocument/2006/relationships/image" Target="media/image28.png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6" Type="http://schemas.openxmlformats.org/officeDocument/2006/relationships/hyperlink" Target="http://www.dss.gov.au/help-and-support-disability" TargetMode="External"/><Relationship Id="rId84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image" Target="media/image60.jpe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hyperlink" Target="http://www.dss.gov.au/DRC-Aus-Gov-Response" TargetMode="External"/><Relationship Id="rId79" Type="http://schemas.openxmlformats.org/officeDocument/2006/relationships/hyperlink" Target="https://easyread.tech" TargetMode="External"/><Relationship Id="rId5" Type="http://schemas.openxmlformats.org/officeDocument/2006/relationships/numbering" Target="numbering.xml"/><Relationship Id="rId61" Type="http://schemas.openxmlformats.org/officeDocument/2006/relationships/image" Target="media/image50.png"/><Relationship Id="rId82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1.jpeg"/><Relationship Id="rId78" Type="http://schemas.openxmlformats.org/officeDocument/2006/relationships/image" Target="media/image64.png"/><Relationship Id="rId81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3.png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hyperlink" Target="mailto:DRCTaskforceSecretariat@dss.gov.au" TargetMode="External"/><Relationship Id="rId80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jpeg"/><Relationship Id="rId20" Type="http://schemas.openxmlformats.org/officeDocument/2006/relationships/image" Target="media/image10.jpe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jpeg"/><Relationship Id="rId75" Type="http://schemas.openxmlformats.org/officeDocument/2006/relationships/image" Target="media/image62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Status xmlns="cdfd01d8-6186-4b87-8c99-5693ca061a4c" xsi:nil="true"/>
    <Comment xmlns="cdfd01d8-6186-4b87-8c99-5693ca061a4c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6" ma:contentTypeDescription="Create a new document." ma:contentTypeScope="" ma:versionID="0b39694a87581242b443dbfa357bae0e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c3fa8931d11336246829bb07d563a4f0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cdfd01d8-6186-4b87-8c99-5693ca061a4c"/>
    <ds:schemaRef ds:uri="404fa9e8-0462-4cbd-b6a8-3072dbcd8f94"/>
  </ds:schemaRefs>
</ds:datastoreItem>
</file>

<file path=customXml/itemProps3.xml><?xml version="1.0" encoding="utf-8"?>
<ds:datastoreItem xmlns:ds="http://schemas.openxmlformats.org/officeDocument/2006/customXml" ds:itemID="{541E763C-02E6-4B9A-8B22-98351B36632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946</Words>
  <Characters>4936</Characters>
  <Application>Microsoft Office Word</Application>
  <DocSecurity>0</DocSecurity>
  <Lines>471</Lines>
  <Paragraphs>170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Disability Royal Commission Interim Update December 2024 NDIS</vt:lpstr>
    </vt:vector>
  </TitlesOfParts>
  <Company>Department of Social Services</Company>
  <LinksUpToDate>false</LinksUpToDate>
  <CharactersWithSpaces>5787</CharactersWithSpaces>
  <SharedDoc>false</SharedDoc>
  <HLinks>
    <vt:vector size="30" baseType="variant">
      <vt:variant>
        <vt:i4>3145830</vt:i4>
      </vt:variant>
      <vt:variant>
        <vt:i4>12</vt:i4>
      </vt:variant>
      <vt:variant>
        <vt:i4>0</vt:i4>
      </vt:variant>
      <vt:variant>
        <vt:i4>5</vt:i4>
      </vt:variant>
      <vt:variant>
        <vt:lpwstr>https://easyread.tech/</vt:lpwstr>
      </vt:variant>
      <vt:variant>
        <vt:lpwstr/>
      </vt:variant>
      <vt:variant>
        <vt:i4>393217</vt:i4>
      </vt:variant>
      <vt:variant>
        <vt:i4>9</vt:i4>
      </vt:variant>
      <vt:variant>
        <vt:i4>0</vt:i4>
      </vt:variant>
      <vt:variant>
        <vt:i4>5</vt:i4>
      </vt:variant>
      <vt:variant>
        <vt:lpwstr>http://www.dss.gov.au/help-and-support-disability</vt:lpwstr>
      </vt:variant>
      <vt:variant>
        <vt:lpwstr/>
      </vt:variant>
      <vt:variant>
        <vt:i4>3670048</vt:i4>
      </vt:variant>
      <vt:variant>
        <vt:i4>6</vt:i4>
      </vt:variant>
      <vt:variant>
        <vt:i4>0</vt:i4>
      </vt:variant>
      <vt:variant>
        <vt:i4>5</vt:i4>
      </vt:variant>
      <vt:variant>
        <vt:lpwstr>http://www.dss.gov.au/DRC-Aus-Gov-Response</vt:lpwstr>
      </vt:variant>
      <vt:variant>
        <vt:lpwstr/>
      </vt:variant>
      <vt:variant>
        <vt:i4>852066</vt:i4>
      </vt:variant>
      <vt:variant>
        <vt:i4>3</vt:i4>
      </vt:variant>
      <vt:variant>
        <vt:i4>0</vt:i4>
      </vt:variant>
      <vt:variant>
        <vt:i4>5</vt:i4>
      </vt:variant>
      <vt:variant>
        <vt:lpwstr>mailto:DRCTaskforceSecretariat@dss.gov.au</vt:lpwstr>
      </vt:variant>
      <vt:variant>
        <vt:lpwstr/>
      </vt:variant>
      <vt:variant>
        <vt:i4>3670048</vt:i4>
      </vt:variant>
      <vt:variant>
        <vt:i4>0</vt:i4>
      </vt:variant>
      <vt:variant>
        <vt:i4>0</vt:i4>
      </vt:variant>
      <vt:variant>
        <vt:i4>5</vt:i4>
      </vt:variant>
      <vt:variant>
        <vt:lpwstr>http://www.dss.gov.au/DRC-Aus-Gov-Response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Disability Royal Commission Interim Update December 2024 NDIS</dc:title>
  <dc:subject/>
  <dc:creator>SARTORI, Nicole</dc:creator>
  <cp:keywords>[SEC=OFFICIAL]</cp:keywords>
  <dc:description/>
  <cp:lastModifiedBy>ALI, Samantha</cp:lastModifiedBy>
  <cp:revision>2</cp:revision>
  <cp:lastPrinted>2024-12-20T03:48:00Z</cp:lastPrinted>
  <dcterms:created xsi:type="dcterms:W3CDTF">2024-12-20T05:49:00Z</dcterms:created>
  <dcterms:modified xsi:type="dcterms:W3CDTF">2024-12-20T05:49:00Z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v=2022.1;a=SHA256;h=688F3F606EFED61BAD4920274F67A080AFFB1FD511AFA6D4EE83C4D1DF9CBE42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74d8ebf48d6c4b74926840a9884f9999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C74043ED8531BC4E6B4DA21D43D4ACD399969B79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A6FC7CCCE490CB2FE6EF42AF508503C9F1DC1D38A92A0554F10306A18AC618EE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F137FE2B1CF05566C313608E8EBE0F31</vt:lpwstr>
  </property>
  <property fmtid="{D5CDD505-2E9C-101B-9397-08002B2CF9AE}" pid="32" name="PM_Hash_Salt">
    <vt:lpwstr>B9BFC29BFA26796334307E48BB86C18E</vt:lpwstr>
  </property>
  <property fmtid="{D5CDD505-2E9C-101B-9397-08002B2CF9AE}" pid="33" name="PM_Hash_SHA1">
    <vt:lpwstr>75DC03F900773A404A277511AB4E7AEAA8EB5DDF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0x010100B8CA53362238054099EB9A2AFC83C1B9</vt:lpwstr>
  </property>
  <property fmtid="{D5CDD505-2E9C-101B-9397-08002B2CF9AE}" pid="37" name="MediaServiceImageTags">
    <vt:lpwstr/>
  </property>
</Properties>
</file>