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014929" w14:textId="6FFD178C" w:rsidR="00750C6F" w:rsidRPr="00300A0A" w:rsidRDefault="007E2C12" w:rsidP="00F16105">
      <w:pPr>
        <w:pStyle w:val="EasyReadTitle"/>
        <w:rPr>
          <w:color w:val="auto"/>
        </w:rPr>
      </w:pPr>
      <w:r>
        <w:rPr>
          <w:color w:val="auto"/>
        </w:rPr>
        <w:t xml:space="preserve">Disability Royal Commission </w:t>
      </w:r>
      <w:r w:rsidR="004D0090">
        <w:rPr>
          <w:color w:val="auto"/>
        </w:rPr>
        <w:t>Interim Update</w:t>
      </w:r>
    </w:p>
    <w:p w14:paraId="4580CAAE" w14:textId="5B7D3B89" w:rsidR="001F0E97" w:rsidRDefault="003343DE" w:rsidP="00DA47D9">
      <w:pPr>
        <w:pStyle w:val="EasyReadSubtitle"/>
        <w:rPr>
          <w:color w:val="auto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F3D0600" wp14:editId="1768C60C">
            <wp:simplePos x="0" y="0"/>
            <wp:positionH relativeFrom="page">
              <wp:align>right</wp:align>
            </wp:positionH>
            <wp:positionV relativeFrom="page">
              <wp:posOffset>4648200</wp:posOffset>
            </wp:positionV>
            <wp:extent cx="7559675" cy="1543685"/>
            <wp:effectExtent l="0" t="0" r="3175" b="0"/>
            <wp:wrapNone/>
            <wp:docPr id="204024050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24050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D0090">
        <w:rPr>
          <w:color w:val="auto"/>
        </w:rPr>
        <w:t>December 2024</w:t>
      </w:r>
    </w:p>
    <w:p w14:paraId="1691655C" w14:textId="5E159521" w:rsidR="00905780" w:rsidRPr="00300A0A" w:rsidRDefault="00E143E8" w:rsidP="00DA47D9">
      <w:pPr>
        <w:pStyle w:val="EasyReadSubtitle"/>
        <w:rPr>
          <w:color w:val="auto"/>
        </w:rPr>
      </w:pPr>
      <w:r>
        <w:rPr>
          <w:color w:val="auto"/>
        </w:rPr>
        <w:t xml:space="preserve">An </w:t>
      </w:r>
      <w:r w:rsidR="00905780">
        <w:rPr>
          <w:color w:val="auto"/>
        </w:rPr>
        <w:t xml:space="preserve">Australian Government </w:t>
      </w:r>
      <w:r>
        <w:rPr>
          <w:color w:val="auto"/>
        </w:rPr>
        <w:t>s</w:t>
      </w:r>
      <w:r w:rsidR="00905780">
        <w:rPr>
          <w:color w:val="auto"/>
        </w:rPr>
        <w:t xml:space="preserve">tate and </w:t>
      </w:r>
      <w:r>
        <w:rPr>
          <w:color w:val="auto"/>
        </w:rPr>
        <w:t>t</w:t>
      </w:r>
      <w:r w:rsidR="00905780">
        <w:rPr>
          <w:color w:val="auto"/>
        </w:rPr>
        <w:t>erritor</w:t>
      </w:r>
      <w:r>
        <w:rPr>
          <w:color w:val="auto"/>
        </w:rPr>
        <w:t>y</w:t>
      </w:r>
      <w:r w:rsidR="0017786D">
        <w:rPr>
          <w:color w:val="auto"/>
        </w:rPr>
        <w:t xml:space="preserve"> government</w:t>
      </w:r>
      <w:r>
        <w:rPr>
          <w:color w:val="auto"/>
        </w:rPr>
        <w:t xml:space="preserve"> </w:t>
      </w:r>
      <w:r w:rsidR="0017786D">
        <w:rPr>
          <w:color w:val="auto"/>
        </w:rPr>
        <w:t>initiative</w:t>
      </w:r>
    </w:p>
    <w:p w14:paraId="0790CCEF" w14:textId="77777777" w:rsidR="001F0E97" w:rsidRPr="00300A0A" w:rsidRDefault="001F0E97" w:rsidP="001F0E97">
      <w:pPr>
        <w:rPr>
          <w:lang w:val="en-US"/>
        </w:rPr>
      </w:pPr>
    </w:p>
    <w:p w14:paraId="3A491F65" w14:textId="77777777" w:rsidR="001F0E97" w:rsidRDefault="001F0E97" w:rsidP="001F0E97">
      <w:pPr>
        <w:rPr>
          <w:lang w:val="en-US"/>
        </w:rPr>
      </w:pPr>
    </w:p>
    <w:p w14:paraId="433EA223" w14:textId="77777777" w:rsidR="001F0E97" w:rsidRPr="001F0E97" w:rsidRDefault="001F0E97" w:rsidP="001F0E97">
      <w:pPr>
        <w:rPr>
          <w:lang w:val="en-US"/>
        </w:rPr>
      </w:pPr>
    </w:p>
    <w:p w14:paraId="4C31C5E5" w14:textId="64E0A7B5" w:rsidR="00750C6F" w:rsidRDefault="00750C6F" w:rsidP="00B91E3E"/>
    <w:p w14:paraId="60A8817D" w14:textId="77777777" w:rsidR="001F0E97" w:rsidRDefault="001F0E97" w:rsidP="00B91E3E"/>
    <w:p w14:paraId="35791666" w14:textId="77777777" w:rsidR="001F0E97" w:rsidRDefault="001F0E97" w:rsidP="00B91E3E"/>
    <w:p w14:paraId="6B2015BE" w14:textId="77777777" w:rsidR="001F0E97" w:rsidRDefault="001F0E97" w:rsidP="00B91E3E"/>
    <w:p w14:paraId="7FB189B8" w14:textId="77777777" w:rsidR="001F0E97" w:rsidRDefault="001F0E97" w:rsidP="00B91E3E"/>
    <w:p w14:paraId="727AE5FB" w14:textId="77777777" w:rsidR="00303207" w:rsidRDefault="00DC7F8C" w:rsidP="00303207">
      <w:r>
        <w:t xml:space="preserve">  </w:t>
      </w:r>
      <w:r>
        <w:br w:type="page"/>
      </w:r>
    </w:p>
    <w:p w14:paraId="3C15E572" w14:textId="397C9D87" w:rsidR="00151FB1" w:rsidRDefault="00151FB1" w:rsidP="00151FB1">
      <w:r>
        <w:lastRenderedPageBreak/>
        <w:t xml:space="preserve">ISBN </w:t>
      </w:r>
      <w:r w:rsidRPr="00ED47A7">
        <w:t>978-1-921647-87-1</w:t>
      </w:r>
    </w:p>
    <w:p w14:paraId="08C1689B" w14:textId="77777777" w:rsidR="00151FB1" w:rsidRDefault="00151FB1" w:rsidP="00303207"/>
    <w:p w14:paraId="4B8468B8" w14:textId="77777777" w:rsidR="00151FB1" w:rsidRDefault="00151FB1" w:rsidP="00303207"/>
    <w:p w14:paraId="6FD5D38E" w14:textId="77777777" w:rsidR="00303207" w:rsidRDefault="00303207" w:rsidP="00151FB1">
      <w:pPr>
        <w:jc w:val="center"/>
      </w:pPr>
      <w:r w:rsidRPr="00E570EA">
        <w:rPr>
          <w:noProof/>
        </w:rPr>
        <w:drawing>
          <wp:inline distT="0" distB="0" distL="0" distR="0" wp14:anchorId="7E3387AE" wp14:editId="19E92635">
            <wp:extent cx="2678430" cy="660679"/>
            <wp:effectExtent l="0" t="0" r="7620" b="6350"/>
            <wp:docPr id="1917555043" name="Picture 37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555043" name="Picture 37" descr="Australian Government logo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109" cy="66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DBB2A" w14:textId="77777777" w:rsidR="00151FB1" w:rsidRPr="00E570EA" w:rsidRDefault="00151FB1" w:rsidP="00151FB1">
      <w:pPr>
        <w:jc w:val="center"/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303207" w14:paraId="633EBD19" w14:textId="77777777" w:rsidTr="00151FB1">
        <w:trPr>
          <w:trHeight w:val="2417"/>
          <w:jc w:val="center"/>
        </w:trPr>
        <w:tc>
          <w:tcPr>
            <w:tcW w:w="4508" w:type="dxa"/>
          </w:tcPr>
          <w:p w14:paraId="7921D4B6" w14:textId="77777777" w:rsidR="00303207" w:rsidRDefault="00303207" w:rsidP="00D867D8">
            <w:pPr>
              <w:jc w:val="center"/>
              <w:rPr>
                <w:b/>
                <w:bCs/>
              </w:rPr>
            </w:pPr>
          </w:p>
          <w:p w14:paraId="21EA3A23" w14:textId="77777777" w:rsidR="00303207" w:rsidRDefault="00303207" w:rsidP="00D867D8">
            <w:pPr>
              <w:jc w:val="center"/>
              <w:rPr>
                <w:b/>
                <w:bCs/>
              </w:rPr>
            </w:pPr>
          </w:p>
          <w:p w14:paraId="31C51979" w14:textId="77777777" w:rsidR="00303207" w:rsidRDefault="00303207" w:rsidP="00D867D8">
            <w:pPr>
              <w:jc w:val="center"/>
              <w:rPr>
                <w:b/>
                <w:bCs/>
              </w:rPr>
            </w:pPr>
          </w:p>
          <w:p w14:paraId="716EF8BE" w14:textId="77777777" w:rsidR="00303207" w:rsidRPr="00D65704" w:rsidRDefault="00303207" w:rsidP="00D867D8">
            <w:pPr>
              <w:jc w:val="center"/>
              <w:rPr>
                <w:b/>
                <w:bCs/>
              </w:rPr>
            </w:pPr>
            <w:r w:rsidRPr="00D65704">
              <w:rPr>
                <w:b/>
                <w:bCs/>
                <w:noProof/>
              </w:rPr>
              <w:drawing>
                <wp:inline distT="0" distB="0" distL="0" distR="0" wp14:anchorId="206B8CCF" wp14:editId="59059499">
                  <wp:extent cx="1419225" cy="724551"/>
                  <wp:effectExtent l="0" t="0" r="0" b="0"/>
                  <wp:docPr id="643850714" name="Picture 35" descr="ACT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850714" name="Picture 35" descr="ACT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44" cy="73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497D4B" w14:textId="77777777" w:rsidR="00303207" w:rsidRDefault="00303207" w:rsidP="00D867D8">
            <w:r w:rsidRPr="007520EB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23589238" w14:textId="77777777" w:rsidR="00303207" w:rsidRDefault="00303207" w:rsidP="00D867D8">
            <w:pPr>
              <w:jc w:val="center"/>
            </w:pPr>
          </w:p>
          <w:p w14:paraId="17EE3E5F" w14:textId="77777777" w:rsidR="00303207" w:rsidRDefault="00303207" w:rsidP="00D867D8">
            <w:pPr>
              <w:jc w:val="center"/>
            </w:pPr>
          </w:p>
          <w:p w14:paraId="29DB75B0" w14:textId="77777777" w:rsidR="00303207" w:rsidRDefault="00303207" w:rsidP="00D86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22A2A6" wp14:editId="39C697D1">
                  <wp:extent cx="781050" cy="798790"/>
                  <wp:effectExtent l="0" t="0" r="0" b="1905"/>
                  <wp:docPr id="1964598772" name="Picture 32" descr="NSW-Government-Logo - 2s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NSW-Government-Logo - 2s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838" cy="810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303207" w14:paraId="481D97B7" w14:textId="77777777" w:rsidTr="00151FB1">
        <w:trPr>
          <w:trHeight w:val="2401"/>
          <w:jc w:val="center"/>
        </w:trPr>
        <w:tc>
          <w:tcPr>
            <w:tcW w:w="4508" w:type="dxa"/>
          </w:tcPr>
          <w:p w14:paraId="78E951F4" w14:textId="77777777" w:rsidR="00303207" w:rsidRDefault="00303207" w:rsidP="00D867D8">
            <w:pPr>
              <w:jc w:val="center"/>
            </w:pPr>
          </w:p>
          <w:p w14:paraId="29F9F0BB" w14:textId="77777777" w:rsidR="00303207" w:rsidRDefault="00303207" w:rsidP="00D867D8">
            <w:pPr>
              <w:jc w:val="center"/>
            </w:pPr>
          </w:p>
          <w:p w14:paraId="74950FC5" w14:textId="77777777" w:rsidR="00303207" w:rsidRDefault="00303207" w:rsidP="00D867D8">
            <w:pPr>
              <w:jc w:val="center"/>
            </w:pPr>
          </w:p>
          <w:p w14:paraId="158AF09B" w14:textId="77777777" w:rsidR="00303207" w:rsidRDefault="00303207" w:rsidP="00D867D8">
            <w:pPr>
              <w:jc w:val="center"/>
            </w:pPr>
            <w:r w:rsidRPr="00F11614">
              <w:rPr>
                <w:noProof/>
              </w:rPr>
              <w:drawing>
                <wp:inline distT="0" distB="0" distL="0" distR="0" wp14:anchorId="12BAFAC8" wp14:editId="2A337392">
                  <wp:extent cx="1647825" cy="585699"/>
                  <wp:effectExtent l="0" t="0" r="0" b="5080"/>
                  <wp:docPr id="1750312887" name="Picture 12" descr="Northern Territory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Northern Territory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661" cy="59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  <w:tc>
          <w:tcPr>
            <w:tcW w:w="4508" w:type="dxa"/>
          </w:tcPr>
          <w:p w14:paraId="0E3D1D7D" w14:textId="77777777" w:rsidR="00303207" w:rsidRDefault="00303207" w:rsidP="00D867D8">
            <w:pPr>
              <w:jc w:val="center"/>
            </w:pPr>
          </w:p>
          <w:p w14:paraId="59A0FA35" w14:textId="77777777" w:rsidR="00303207" w:rsidRDefault="00303207" w:rsidP="00D867D8">
            <w:pPr>
              <w:jc w:val="center"/>
            </w:pPr>
          </w:p>
          <w:p w14:paraId="0FABAD21" w14:textId="77777777" w:rsidR="00303207" w:rsidRDefault="00303207" w:rsidP="00D86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E56243" wp14:editId="04F75CFD">
                  <wp:extent cx="1162050" cy="715820"/>
                  <wp:effectExtent l="0" t="0" r="0" b="0"/>
                  <wp:docPr id="411566017" name="Picture 33" descr="Queensland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566017" name="Picture 33" descr="Queensland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9575" cy="726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11614">
              <w:rPr>
                <w:b/>
                <w:bCs/>
              </w:rPr>
              <w:br/>
            </w:r>
          </w:p>
        </w:tc>
      </w:tr>
      <w:tr w:rsidR="00303207" w14:paraId="1DF53723" w14:textId="77777777" w:rsidTr="00151FB1">
        <w:trPr>
          <w:trHeight w:val="2535"/>
          <w:jc w:val="center"/>
        </w:trPr>
        <w:tc>
          <w:tcPr>
            <w:tcW w:w="4508" w:type="dxa"/>
          </w:tcPr>
          <w:p w14:paraId="32522152" w14:textId="77777777" w:rsidR="00303207" w:rsidRDefault="00303207" w:rsidP="00D867D8">
            <w:pPr>
              <w:jc w:val="center"/>
            </w:pPr>
          </w:p>
          <w:p w14:paraId="13D51877" w14:textId="77777777" w:rsidR="00303207" w:rsidRDefault="00303207" w:rsidP="00D867D8">
            <w:pPr>
              <w:jc w:val="center"/>
            </w:pPr>
          </w:p>
          <w:p w14:paraId="71184041" w14:textId="77777777" w:rsidR="00303207" w:rsidRDefault="00303207" w:rsidP="00D867D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715AD" wp14:editId="2AC7576E">
                  <wp:extent cx="1219200" cy="784009"/>
                  <wp:effectExtent l="0" t="0" r="0" b="0"/>
                  <wp:docPr id="1259480763" name="Picture 31" descr="S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480763" name="Picture 31" descr="S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976" cy="794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5F234" w14:textId="77777777" w:rsidR="00303207" w:rsidRDefault="00303207" w:rsidP="00D867D8">
            <w:pPr>
              <w:jc w:val="center"/>
            </w:pPr>
          </w:p>
        </w:tc>
        <w:tc>
          <w:tcPr>
            <w:tcW w:w="4508" w:type="dxa"/>
          </w:tcPr>
          <w:p w14:paraId="440980A5" w14:textId="77777777" w:rsidR="00303207" w:rsidRDefault="00303207" w:rsidP="00D867D8">
            <w:pPr>
              <w:jc w:val="center"/>
              <w:rPr>
                <w:b/>
                <w:bCs/>
              </w:rPr>
            </w:pPr>
          </w:p>
          <w:p w14:paraId="3B9905EB" w14:textId="77777777" w:rsidR="00303207" w:rsidRDefault="00303207" w:rsidP="00D867D8">
            <w:pPr>
              <w:jc w:val="center"/>
              <w:rPr>
                <w:b/>
                <w:bCs/>
              </w:rPr>
            </w:pPr>
          </w:p>
          <w:p w14:paraId="7884E940" w14:textId="77777777" w:rsidR="00303207" w:rsidRPr="00E6057E" w:rsidRDefault="00303207" w:rsidP="00D867D8">
            <w:pPr>
              <w:jc w:val="center"/>
              <w:rPr>
                <w:b/>
                <w:bCs/>
              </w:rPr>
            </w:pPr>
            <w:r w:rsidRPr="00124E28">
              <w:rPr>
                <w:b/>
                <w:bCs/>
                <w:noProof/>
              </w:rPr>
              <w:drawing>
                <wp:inline distT="0" distB="0" distL="0" distR="0" wp14:anchorId="3C71D8AC" wp14:editId="769223C9">
                  <wp:extent cx="873184" cy="809625"/>
                  <wp:effectExtent l="0" t="0" r="0" b="0"/>
                  <wp:docPr id="1418487439" name="Picture 30" descr="Tasman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8487439" name="Picture 30" descr="Tasman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442" cy="820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3207" w14:paraId="7ED7EDBA" w14:textId="77777777" w:rsidTr="00151FB1">
        <w:trPr>
          <w:trHeight w:val="2557"/>
          <w:jc w:val="center"/>
        </w:trPr>
        <w:tc>
          <w:tcPr>
            <w:tcW w:w="4508" w:type="dxa"/>
          </w:tcPr>
          <w:p w14:paraId="6350E8FE" w14:textId="77777777" w:rsidR="00303207" w:rsidRDefault="00303207" w:rsidP="00D867D8">
            <w:pPr>
              <w:jc w:val="center"/>
            </w:pPr>
          </w:p>
          <w:p w14:paraId="320749B7" w14:textId="77777777" w:rsidR="00303207" w:rsidRDefault="00303207" w:rsidP="00D867D8">
            <w:pPr>
              <w:jc w:val="center"/>
            </w:pPr>
          </w:p>
          <w:p w14:paraId="5CA3CB78" w14:textId="77777777" w:rsidR="00303207" w:rsidRPr="00265795" w:rsidRDefault="00303207" w:rsidP="00D867D8">
            <w:pPr>
              <w:jc w:val="center"/>
            </w:pPr>
            <w:r w:rsidRPr="00265795">
              <w:rPr>
                <w:noProof/>
              </w:rPr>
              <w:drawing>
                <wp:inline distT="0" distB="0" distL="0" distR="0" wp14:anchorId="5F73C609" wp14:editId="77813663">
                  <wp:extent cx="1095375" cy="626756"/>
                  <wp:effectExtent l="0" t="0" r="0" b="1905"/>
                  <wp:docPr id="938991292" name="Picture 26" descr="Victorian State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991292" name="Picture 26" descr="Victorian State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623" cy="637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19A35" w14:textId="77777777" w:rsidR="00303207" w:rsidRDefault="00303207" w:rsidP="00D867D8"/>
        </w:tc>
        <w:tc>
          <w:tcPr>
            <w:tcW w:w="4508" w:type="dxa"/>
          </w:tcPr>
          <w:p w14:paraId="28458E0A" w14:textId="77777777" w:rsidR="00303207" w:rsidRDefault="00303207" w:rsidP="00D867D8">
            <w:pPr>
              <w:jc w:val="center"/>
            </w:pPr>
          </w:p>
          <w:p w14:paraId="0F66E49C" w14:textId="77777777" w:rsidR="00303207" w:rsidRPr="00F86063" w:rsidRDefault="00303207" w:rsidP="00D867D8">
            <w:pPr>
              <w:jc w:val="center"/>
            </w:pPr>
            <w:r w:rsidRPr="00F86063">
              <w:rPr>
                <w:noProof/>
              </w:rPr>
              <w:drawing>
                <wp:inline distT="0" distB="0" distL="0" distR="0" wp14:anchorId="33105C1E" wp14:editId="15AAB0F6">
                  <wp:extent cx="895350" cy="859937"/>
                  <wp:effectExtent l="0" t="0" r="0" b="0"/>
                  <wp:docPr id="1961855351" name="Picture 28" descr="Western Australia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855351" name="Picture 28" descr="Western Australia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479" cy="868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CF961" w14:textId="77777777" w:rsidR="00303207" w:rsidRDefault="00303207" w:rsidP="00D867D8"/>
        </w:tc>
      </w:tr>
    </w:tbl>
    <w:p w14:paraId="3CC80390" w14:textId="77777777" w:rsidR="00303207" w:rsidRDefault="00303207" w:rsidP="00303207"/>
    <w:p w14:paraId="32D97E76" w14:textId="5B6A863E" w:rsidR="00303207" w:rsidRDefault="00303207" w:rsidP="00303207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F96202" w:rsidRPr="002F0BB7" w14:paraId="06757581" w14:textId="77777777" w:rsidTr="7B3AAF4E">
        <w:trPr>
          <w:trHeight w:val="2753"/>
        </w:trPr>
        <w:tc>
          <w:tcPr>
            <w:tcW w:w="3216" w:type="dxa"/>
          </w:tcPr>
          <w:p w14:paraId="063239BD" w14:textId="11382950" w:rsidR="00F96202" w:rsidRPr="002F0BB7" w:rsidRDefault="00570D0E" w:rsidP="00CA75A4">
            <w:pPr>
              <w:rPr>
                <w:noProof/>
                <w:sz w:val="28"/>
                <w:szCs w:val="28"/>
              </w:rPr>
            </w:pPr>
            <w:r w:rsidRPr="000C18A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29590D2" wp14:editId="2EE188F4">
                  <wp:extent cx="1790746" cy="935665"/>
                  <wp:effectExtent l="0" t="0" r="0" b="0"/>
                  <wp:docPr id="1926346484" name="Picture 2" descr="Australian Governmen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ustralian Governmen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744" cy="942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3B91CFA" w14:textId="77777777" w:rsidR="00B769A3" w:rsidRPr="003A27C1" w:rsidRDefault="00B769A3" w:rsidP="00B769A3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Australian Government </w:t>
            </w:r>
            <w:r w:rsidRPr="003A27C1">
              <w:rPr>
                <w:sz w:val="28"/>
                <w:szCs w:val="28"/>
              </w:rPr>
              <w:t>wr</w:t>
            </w:r>
            <w:r>
              <w:rPr>
                <w:sz w:val="28"/>
                <w:szCs w:val="28"/>
              </w:rPr>
              <w:t>o</w:t>
            </w:r>
            <w:r w:rsidRPr="003A27C1">
              <w:rPr>
                <w:sz w:val="28"/>
                <w:szCs w:val="28"/>
              </w:rPr>
              <w:t>te this.</w:t>
            </w:r>
          </w:p>
          <w:p w14:paraId="4F99802E" w14:textId="77777777" w:rsidR="00B769A3" w:rsidRPr="003A27C1" w:rsidRDefault="00B769A3" w:rsidP="00B769A3">
            <w:pPr>
              <w:spacing w:line="360" w:lineRule="auto"/>
              <w:rPr>
                <w:sz w:val="28"/>
                <w:szCs w:val="28"/>
              </w:rPr>
            </w:pPr>
          </w:p>
          <w:p w14:paraId="4ED74AFD" w14:textId="77777777" w:rsidR="00B769A3" w:rsidRPr="003A27C1" w:rsidRDefault="00B769A3" w:rsidP="00B769A3">
            <w:pPr>
              <w:spacing w:line="360" w:lineRule="auto"/>
              <w:rPr>
                <w:sz w:val="28"/>
                <w:szCs w:val="28"/>
              </w:rPr>
            </w:pPr>
            <w:r w:rsidRPr="003A27C1">
              <w:rPr>
                <w:sz w:val="28"/>
                <w:szCs w:val="28"/>
              </w:rPr>
              <w:t xml:space="preserve">When you see the word </w:t>
            </w:r>
            <w:r w:rsidRPr="003A27C1">
              <w:rPr>
                <w:b/>
                <w:bCs/>
                <w:sz w:val="28"/>
                <w:szCs w:val="28"/>
              </w:rPr>
              <w:t>we</w:t>
            </w:r>
            <w:r w:rsidRPr="003A27C1">
              <w:rPr>
                <w:sz w:val="28"/>
                <w:szCs w:val="28"/>
              </w:rPr>
              <w:t xml:space="preserve"> it means</w:t>
            </w:r>
            <w:r>
              <w:rPr>
                <w:sz w:val="28"/>
                <w:szCs w:val="28"/>
              </w:rPr>
              <w:t xml:space="preserve"> the </w:t>
            </w:r>
            <w:r w:rsidRPr="003A27C1">
              <w:rPr>
                <w:sz w:val="28"/>
                <w:szCs w:val="28"/>
              </w:rPr>
              <w:t>Australian Government</w:t>
            </w:r>
            <w:r>
              <w:rPr>
                <w:sz w:val="28"/>
                <w:szCs w:val="28"/>
              </w:rPr>
              <w:t>.</w:t>
            </w:r>
          </w:p>
          <w:p w14:paraId="4FDDAE53" w14:textId="77777777" w:rsidR="00F96202" w:rsidRPr="002F0BB7" w:rsidRDefault="00F96202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D7E1B" w:rsidRPr="002F0BB7" w14:paraId="07E2FE33" w14:textId="77777777" w:rsidTr="009C3F6E">
        <w:trPr>
          <w:trHeight w:val="3200"/>
        </w:trPr>
        <w:tc>
          <w:tcPr>
            <w:tcW w:w="3216" w:type="dxa"/>
          </w:tcPr>
          <w:p w14:paraId="7E917975" w14:textId="0678190A" w:rsidR="008D7E1B" w:rsidRPr="002F0BB7" w:rsidRDefault="00FE0DCC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2F0BB7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2F0BB7" w14:paraId="13CFE0D5" w14:textId="77777777" w:rsidTr="009C3F6E">
        <w:trPr>
          <w:trHeight w:val="3543"/>
        </w:trPr>
        <w:tc>
          <w:tcPr>
            <w:tcW w:w="3216" w:type="dxa"/>
          </w:tcPr>
          <w:p w14:paraId="1DA89D08" w14:textId="77777777" w:rsidR="00B769A3" w:rsidRDefault="00B769A3" w:rsidP="00CA75A4">
            <w:pPr>
              <w:rPr>
                <w:sz w:val="28"/>
                <w:szCs w:val="28"/>
              </w:rPr>
            </w:pPr>
          </w:p>
          <w:p w14:paraId="2A3E9709" w14:textId="4747843B" w:rsidR="008D7E1B" w:rsidRPr="002F0BB7" w:rsidRDefault="00A841C0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C3B7EDC" w14:textId="77777777" w:rsidR="00B769A3" w:rsidRDefault="00B769A3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06160615" w14:textId="689D0E53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have some words in </w:t>
            </w:r>
            <w:r w:rsidRPr="002F0BB7">
              <w:rPr>
                <w:b/>
                <w:bCs/>
                <w:sz w:val="28"/>
                <w:szCs w:val="28"/>
              </w:rPr>
              <w:t>bold</w:t>
            </w:r>
            <w:r w:rsidRPr="002F0BB7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2F0BB7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2F0BB7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2F0BB7" w14:paraId="54FA82DA" w14:textId="77777777" w:rsidTr="7B3AAF4E">
        <w:trPr>
          <w:trHeight w:val="3470"/>
        </w:trPr>
        <w:tc>
          <w:tcPr>
            <w:tcW w:w="3216" w:type="dxa"/>
          </w:tcPr>
          <w:p w14:paraId="4108881E" w14:textId="079E1532" w:rsidR="000F5619" w:rsidRPr="002F0BB7" w:rsidRDefault="00FE0DCC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2F0BB7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44B04BDC" w:rsidR="00FE0DCC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is an Easy Read summary of another document.</w:t>
            </w:r>
          </w:p>
          <w:p w14:paraId="3BE39D17" w14:textId="77777777" w:rsidR="00D87D8D" w:rsidRPr="002F0BB7" w:rsidRDefault="00D87D8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F5AAF0D" w14:textId="15DE8408" w:rsidR="006D260B" w:rsidRPr="002F0BB7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This means it has the most important ideas.</w:t>
            </w:r>
          </w:p>
        </w:tc>
      </w:tr>
      <w:tr w:rsidR="00835362" w:rsidRPr="002F0BB7" w14:paraId="2C033055" w14:textId="77777777" w:rsidTr="7B3AAF4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542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506249A6" w14:textId="77777777" w:rsidR="00835362" w:rsidRDefault="00835362" w:rsidP="00B10B62">
            <w:pPr>
              <w:pStyle w:val="EasyRead16"/>
              <w:rPr>
                <w:sz w:val="28"/>
                <w:szCs w:val="28"/>
              </w:rPr>
            </w:pPr>
          </w:p>
          <w:p w14:paraId="65B0528C" w14:textId="0713E7BC" w:rsidR="00835362" w:rsidRPr="002F0BB7" w:rsidRDefault="002B4E20" w:rsidP="00B10B62">
            <w:pPr>
              <w:pStyle w:val="EasyRead16"/>
              <w:rPr>
                <w:sz w:val="28"/>
                <w:szCs w:val="28"/>
              </w:rPr>
            </w:pPr>
            <w:r w:rsidRPr="002B4E20">
              <w:rPr>
                <w:noProof/>
                <w:sz w:val="28"/>
                <w:szCs w:val="28"/>
              </w:rPr>
              <w:drawing>
                <wp:inline distT="0" distB="0" distL="0" distR="0" wp14:anchorId="21ADD5DD" wp14:editId="0E7208CD">
                  <wp:extent cx="1424763" cy="1424763"/>
                  <wp:effectExtent l="0" t="0" r="0" b="4445"/>
                  <wp:docPr id="173078775" name="Picture 1" descr="A young woman with glasses holding a sign that says 'easy rea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78775" name="Picture 1" descr="A young woman with glasses holding a sign that says 'easy read'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663" cy="1428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385BBE9E" w14:textId="77777777" w:rsidR="00835362" w:rsidRDefault="00835362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look at the other updates in Easy Read.</w:t>
            </w:r>
          </w:p>
          <w:p w14:paraId="32AC939C" w14:textId="77777777" w:rsidR="00835362" w:rsidRDefault="00835362" w:rsidP="00B10B62">
            <w:pPr>
              <w:pStyle w:val="EasyRead16"/>
              <w:rPr>
                <w:sz w:val="28"/>
                <w:szCs w:val="28"/>
              </w:rPr>
            </w:pPr>
          </w:p>
          <w:p w14:paraId="21A783D7" w14:textId="77777777" w:rsidR="00835362" w:rsidRDefault="00835362" w:rsidP="00B10B6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have information about</w:t>
            </w:r>
          </w:p>
          <w:p w14:paraId="3279A37A" w14:textId="77777777" w:rsidR="00835362" w:rsidRDefault="00835362" w:rsidP="00835362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governments working together</w:t>
            </w:r>
          </w:p>
          <w:p w14:paraId="7F814706" w14:textId="77777777" w:rsidR="00835362" w:rsidRDefault="00835362" w:rsidP="00835362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NDIS</w:t>
            </w:r>
          </w:p>
          <w:p w14:paraId="1D8EAADE" w14:textId="77777777" w:rsidR="00835362" w:rsidRDefault="00835362" w:rsidP="00835362">
            <w:pPr>
              <w:pStyle w:val="EasyRead16"/>
              <w:numPr>
                <w:ilvl w:val="0"/>
                <w:numId w:val="4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States and territories.</w:t>
            </w:r>
          </w:p>
          <w:p w14:paraId="053DB987" w14:textId="77777777" w:rsidR="00835362" w:rsidRDefault="00835362" w:rsidP="00B10B62">
            <w:pPr>
              <w:spacing w:line="360" w:lineRule="auto"/>
              <w:rPr>
                <w:sz w:val="28"/>
                <w:szCs w:val="28"/>
              </w:rPr>
            </w:pPr>
            <w:hyperlink r:id="rId26" w:history="1">
              <w:r w:rsidRPr="002F2EDF">
                <w:rPr>
                  <w:rStyle w:val="Hyperlink"/>
                  <w:sz w:val="28"/>
                  <w:szCs w:val="28"/>
                </w:rPr>
                <w:t>www.dss.gov.au/DRC-Aus-Gov-Response</w:t>
              </w:r>
            </w:hyperlink>
          </w:p>
        </w:tc>
      </w:tr>
      <w:tr w:rsidR="00EF7B9F" w:rsidRPr="002F0BB7" w14:paraId="6920EFFF" w14:textId="77777777" w:rsidTr="7B3AAF4E">
        <w:trPr>
          <w:trHeight w:val="3741"/>
        </w:trPr>
        <w:tc>
          <w:tcPr>
            <w:tcW w:w="3216" w:type="dxa"/>
          </w:tcPr>
          <w:p w14:paraId="7CE7D555" w14:textId="7EE959DD" w:rsidR="00EF7B9F" w:rsidRPr="002F0BB7" w:rsidRDefault="004D092D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2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393187" w14:textId="77777777" w:rsidR="00835362" w:rsidRDefault="0083536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53C4A06C" w14:textId="6A9B05C4" w:rsidR="00821EC7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 for help to read this document.</w:t>
            </w:r>
          </w:p>
          <w:p w14:paraId="394B2780" w14:textId="77777777" w:rsidR="00821EC7" w:rsidRPr="002F0BB7" w:rsidRDefault="00821EC7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2F0BB7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A friend</w:t>
            </w:r>
          </w:p>
          <w:p w14:paraId="47912416" w14:textId="77777777" w:rsidR="00821EC7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Family members</w:t>
            </w:r>
          </w:p>
          <w:p w14:paraId="64F0134A" w14:textId="5B7138FE" w:rsidR="00A73869" w:rsidRPr="002F0BB7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A support person.</w:t>
            </w:r>
          </w:p>
        </w:tc>
      </w:tr>
      <w:tr w:rsidR="000F5619" w:rsidRPr="002F0BB7" w14:paraId="0DC33CAB" w14:textId="77777777" w:rsidTr="7B3AAF4E">
        <w:trPr>
          <w:trHeight w:val="2968"/>
        </w:trPr>
        <w:tc>
          <w:tcPr>
            <w:tcW w:w="3216" w:type="dxa"/>
          </w:tcPr>
          <w:p w14:paraId="1F545FDD" w14:textId="3CD025CC" w:rsidR="000F5619" w:rsidRPr="002F0BB7" w:rsidRDefault="00837C40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2F0BB7">
              <w:rPr>
                <w:b/>
                <w:bCs/>
                <w:sz w:val="28"/>
                <w:szCs w:val="28"/>
              </w:rPr>
              <w:t>Traditional Owners</w:t>
            </w:r>
            <w:r w:rsidRPr="002F0BB7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2F0BB7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24AF4" w:rsidRPr="002F0BB7" w14:paraId="5292CC50" w14:textId="77777777" w:rsidTr="7B3AAF4E">
        <w:trPr>
          <w:trHeight w:val="3109"/>
        </w:trPr>
        <w:tc>
          <w:tcPr>
            <w:tcW w:w="3216" w:type="dxa"/>
          </w:tcPr>
          <w:p w14:paraId="0173D899" w14:textId="43AEA7CC" w:rsidR="4081924D" w:rsidRPr="002F0BB7" w:rsidRDefault="4081924D">
            <w:pPr>
              <w:rPr>
                <w:sz w:val="28"/>
                <w:szCs w:val="28"/>
              </w:rPr>
            </w:pPr>
          </w:p>
          <w:p w14:paraId="259B8F82" w14:textId="26282E4E" w:rsidR="00124AF4" w:rsidRPr="002F0BB7" w:rsidRDefault="008841A9" w:rsidP="00CA75A4">
            <w:pPr>
              <w:rPr>
                <w:sz w:val="28"/>
                <w:szCs w:val="28"/>
              </w:rPr>
            </w:pPr>
            <w:r w:rsidRPr="002F0BB7">
              <w:rPr>
                <w:noProof/>
                <w:sz w:val="28"/>
                <w:szCs w:val="28"/>
              </w:rPr>
              <w:drawing>
                <wp:inline distT="0" distB="0" distL="0" distR="0" wp14:anchorId="6E853FB9" wp14:editId="5B20920F">
                  <wp:extent cx="1400175" cy="1323210"/>
                  <wp:effectExtent l="0" t="0" r="0" b="0"/>
                  <wp:docPr id="1048205308" name="Picture 1" descr="teal 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205308" name="Picture 1" descr="teal map of austral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377" cy="1328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D9768D" w14:textId="1B631098" w:rsidR="004D092D" w:rsidRPr="002F0BB7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 xml:space="preserve">They were the </w:t>
            </w:r>
            <w:r w:rsidRPr="002F0BB7">
              <w:rPr>
                <w:b/>
                <w:bCs/>
                <w:sz w:val="28"/>
                <w:szCs w:val="28"/>
              </w:rPr>
              <w:t>first people</w:t>
            </w:r>
            <w:r w:rsidRPr="002F0BB7">
              <w:rPr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2F0BB7" w:rsidRDefault="004D092D" w:rsidP="009C0A5D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Land</w:t>
            </w:r>
          </w:p>
          <w:p w14:paraId="5BDD4451" w14:textId="0957FCE8" w:rsidR="00124AF4" w:rsidRPr="005818FC" w:rsidRDefault="004D092D" w:rsidP="005818FC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2F0BB7">
              <w:rPr>
                <w:sz w:val="28"/>
                <w:szCs w:val="28"/>
              </w:rPr>
              <w:t>Waters.</w:t>
            </w:r>
          </w:p>
        </w:tc>
      </w:tr>
    </w:tbl>
    <w:p w14:paraId="6844E4D2" w14:textId="49AC4C2F" w:rsidR="00B15FE4" w:rsidRDefault="00B15FE4" w:rsidP="00F16105">
      <w:pPr>
        <w:pStyle w:val="EasyReadContents"/>
        <w:rPr>
          <w:color w:val="auto"/>
        </w:rPr>
      </w:pPr>
      <w:r w:rsidRPr="4DAD5437">
        <w:rPr>
          <w:color w:val="auto"/>
        </w:rPr>
        <w:lastRenderedPageBreak/>
        <w:t>Contents</w:t>
      </w:r>
    </w:p>
    <w:p w14:paraId="310D9121" w14:textId="77777777" w:rsidR="00214F70" w:rsidRPr="002F0BB7" w:rsidRDefault="00214F70" w:rsidP="00214F70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2F0BB7" w:rsidRPr="00706355" w14:paraId="164A5E44" w14:textId="77777777" w:rsidTr="00753C75">
        <w:trPr>
          <w:trHeight w:val="1106"/>
        </w:trPr>
        <w:tc>
          <w:tcPr>
            <w:tcW w:w="7508" w:type="dxa"/>
          </w:tcPr>
          <w:p w14:paraId="37365405" w14:textId="53F19702" w:rsidR="00C4674B" w:rsidRPr="00706355" w:rsidRDefault="00706355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 w:rsidRPr="00706355">
              <w:rPr>
                <w:color w:val="auto"/>
                <w:sz w:val="44"/>
                <w:szCs w:val="44"/>
              </w:rPr>
              <w:t>Disability Royal Commission</w:t>
            </w:r>
          </w:p>
        </w:tc>
        <w:tc>
          <w:tcPr>
            <w:tcW w:w="1508" w:type="dxa"/>
          </w:tcPr>
          <w:p w14:paraId="3A422320" w14:textId="1278738C" w:rsidR="00C4674B" w:rsidRPr="00706355" w:rsidRDefault="00214F70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6</w:t>
            </w:r>
          </w:p>
        </w:tc>
      </w:tr>
      <w:tr w:rsidR="00706355" w:rsidRPr="00706355" w14:paraId="2286AFC3" w14:textId="77777777" w:rsidTr="00753C75">
        <w:trPr>
          <w:trHeight w:val="1106"/>
        </w:trPr>
        <w:tc>
          <w:tcPr>
            <w:tcW w:w="7508" w:type="dxa"/>
          </w:tcPr>
          <w:p w14:paraId="72DDD555" w14:textId="5F6D5700" w:rsidR="00706355" w:rsidRPr="00706355" w:rsidRDefault="00706355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 xml:space="preserve">Government </w:t>
            </w:r>
            <w:r w:rsidR="00956C66">
              <w:rPr>
                <w:color w:val="auto"/>
                <w:sz w:val="44"/>
                <w:szCs w:val="44"/>
              </w:rPr>
              <w:t>responses</w:t>
            </w:r>
          </w:p>
        </w:tc>
        <w:tc>
          <w:tcPr>
            <w:tcW w:w="1508" w:type="dxa"/>
          </w:tcPr>
          <w:p w14:paraId="434E00EF" w14:textId="32DE328E" w:rsidR="00706355" w:rsidRPr="00706355" w:rsidRDefault="00214F70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9</w:t>
            </w:r>
          </w:p>
        </w:tc>
      </w:tr>
      <w:tr w:rsidR="00706355" w:rsidRPr="00706355" w14:paraId="4F7FAC53" w14:textId="77777777" w:rsidTr="00753C75">
        <w:trPr>
          <w:trHeight w:val="1106"/>
        </w:trPr>
        <w:tc>
          <w:tcPr>
            <w:tcW w:w="7508" w:type="dxa"/>
          </w:tcPr>
          <w:p w14:paraId="2437FA09" w14:textId="52273CBE" w:rsidR="00706355" w:rsidRPr="00706355" w:rsidRDefault="00956C66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Australia’s Disability Strategy</w:t>
            </w:r>
          </w:p>
        </w:tc>
        <w:tc>
          <w:tcPr>
            <w:tcW w:w="1508" w:type="dxa"/>
          </w:tcPr>
          <w:p w14:paraId="127FE4F8" w14:textId="50CE2603" w:rsidR="00706355" w:rsidRPr="00706355" w:rsidRDefault="00214F70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11</w:t>
            </w:r>
          </w:p>
        </w:tc>
      </w:tr>
      <w:tr w:rsidR="00706355" w:rsidRPr="00706355" w14:paraId="5105F84A" w14:textId="77777777" w:rsidTr="00753C75">
        <w:trPr>
          <w:trHeight w:val="1106"/>
        </w:trPr>
        <w:tc>
          <w:tcPr>
            <w:tcW w:w="7508" w:type="dxa"/>
          </w:tcPr>
          <w:p w14:paraId="7C893925" w14:textId="76D50E45" w:rsidR="00706355" w:rsidRPr="00706355" w:rsidRDefault="00956C66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Health navigators</w:t>
            </w:r>
          </w:p>
        </w:tc>
        <w:tc>
          <w:tcPr>
            <w:tcW w:w="1508" w:type="dxa"/>
          </w:tcPr>
          <w:p w14:paraId="37624BE2" w14:textId="64E97D22" w:rsidR="00706355" w:rsidRPr="00706355" w:rsidRDefault="00214F70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15</w:t>
            </w:r>
          </w:p>
        </w:tc>
      </w:tr>
      <w:tr w:rsidR="00706355" w:rsidRPr="00706355" w14:paraId="1CCE8325" w14:textId="77777777" w:rsidTr="00753C75">
        <w:trPr>
          <w:trHeight w:val="1106"/>
        </w:trPr>
        <w:tc>
          <w:tcPr>
            <w:tcW w:w="7508" w:type="dxa"/>
          </w:tcPr>
          <w:p w14:paraId="0192FD92" w14:textId="27459506" w:rsidR="00706355" w:rsidRPr="00706355" w:rsidRDefault="00956C66" w:rsidP="00F16105">
            <w:pPr>
              <w:pStyle w:val="EasyReadContentsItems"/>
              <w:rPr>
                <w:color w:val="auto"/>
                <w:sz w:val="44"/>
                <w:szCs w:val="44"/>
              </w:rPr>
            </w:pPr>
            <w:r>
              <w:rPr>
                <w:color w:val="auto"/>
                <w:sz w:val="44"/>
                <w:szCs w:val="44"/>
              </w:rPr>
              <w:t>Education</w:t>
            </w:r>
          </w:p>
        </w:tc>
        <w:tc>
          <w:tcPr>
            <w:tcW w:w="1508" w:type="dxa"/>
          </w:tcPr>
          <w:p w14:paraId="7F167D36" w14:textId="7CB65AB9" w:rsidR="00706355" w:rsidRPr="00706355" w:rsidRDefault="00214F70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16</w:t>
            </w:r>
          </w:p>
        </w:tc>
      </w:tr>
      <w:tr w:rsidR="002F0BB7" w:rsidRPr="00706355" w14:paraId="0CFF5240" w14:textId="77777777" w:rsidTr="00753C75">
        <w:trPr>
          <w:trHeight w:val="1106"/>
        </w:trPr>
        <w:tc>
          <w:tcPr>
            <w:tcW w:w="7508" w:type="dxa"/>
          </w:tcPr>
          <w:p w14:paraId="555032D2" w14:textId="5785B7CF" w:rsidR="00C4674B" w:rsidRPr="00706355" w:rsidRDefault="00956C6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Keeping women and children with disability safe</w:t>
            </w:r>
          </w:p>
        </w:tc>
        <w:tc>
          <w:tcPr>
            <w:tcW w:w="1508" w:type="dxa"/>
          </w:tcPr>
          <w:p w14:paraId="00BA7AA2" w14:textId="6A037DCE" w:rsidR="00C4674B" w:rsidRPr="00706355" w:rsidRDefault="00753C75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17</w:t>
            </w:r>
          </w:p>
        </w:tc>
      </w:tr>
      <w:tr w:rsidR="002F0BB7" w:rsidRPr="00706355" w14:paraId="7188D68E" w14:textId="77777777" w:rsidTr="00753C75">
        <w:trPr>
          <w:trHeight w:val="1106"/>
        </w:trPr>
        <w:tc>
          <w:tcPr>
            <w:tcW w:w="7508" w:type="dxa"/>
          </w:tcPr>
          <w:p w14:paraId="6A4D555E" w14:textId="1B492FB4" w:rsidR="00C4674B" w:rsidRPr="00706355" w:rsidRDefault="00956C6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First Nations people with disability</w:t>
            </w:r>
          </w:p>
        </w:tc>
        <w:tc>
          <w:tcPr>
            <w:tcW w:w="1508" w:type="dxa"/>
          </w:tcPr>
          <w:p w14:paraId="33D0EFB6" w14:textId="0EB169BB" w:rsidR="00C4674B" w:rsidRPr="00706355" w:rsidRDefault="00753C75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19</w:t>
            </w:r>
          </w:p>
        </w:tc>
      </w:tr>
      <w:tr w:rsidR="002F0BB7" w:rsidRPr="00706355" w14:paraId="36FE107C" w14:textId="77777777" w:rsidTr="00753C75">
        <w:trPr>
          <w:trHeight w:val="1106"/>
        </w:trPr>
        <w:tc>
          <w:tcPr>
            <w:tcW w:w="7508" w:type="dxa"/>
          </w:tcPr>
          <w:p w14:paraId="65A08568" w14:textId="5FE6BD5A" w:rsidR="00C4674B" w:rsidRPr="00706355" w:rsidRDefault="00956C66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Contact us</w:t>
            </w:r>
          </w:p>
        </w:tc>
        <w:tc>
          <w:tcPr>
            <w:tcW w:w="1508" w:type="dxa"/>
          </w:tcPr>
          <w:p w14:paraId="5A2ACCC2" w14:textId="62CEAA0B" w:rsidR="00C4674B" w:rsidRPr="00706355" w:rsidRDefault="00753C75" w:rsidP="00D51640">
            <w:pPr>
              <w:spacing w:line="360" w:lineRule="auto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20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26953929" w:rsidR="008515B4" w:rsidRPr="002F0BB7" w:rsidRDefault="006A2FD5" w:rsidP="005B2AE4">
      <w:pPr>
        <w:pStyle w:val="EasyReadPageHeader"/>
        <w:rPr>
          <w:color w:val="auto"/>
        </w:rPr>
      </w:pPr>
      <w:r>
        <w:rPr>
          <w:color w:val="auto"/>
        </w:rPr>
        <w:lastRenderedPageBreak/>
        <w:t>Disability Royal Commission</w:t>
      </w:r>
    </w:p>
    <w:p w14:paraId="4AA26239" w14:textId="77777777" w:rsidR="008515B4" w:rsidRDefault="008515B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2F0BB7" w14:paraId="3076022B" w14:textId="77777777" w:rsidTr="7B3AAF4E">
        <w:trPr>
          <w:trHeight w:val="315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73143A" w14:textId="63EB6C4B" w:rsidR="008515B4" w:rsidRPr="002F0BB7" w:rsidRDefault="007C275D" w:rsidP="003A72AF">
            <w:pPr>
              <w:pStyle w:val="EasyRead16"/>
              <w:rPr>
                <w:sz w:val="28"/>
                <w:szCs w:val="28"/>
              </w:rPr>
            </w:pPr>
            <w:r w:rsidRPr="00EC7DC7">
              <w:rPr>
                <w:noProof/>
                <w:sz w:val="28"/>
                <w:szCs w:val="28"/>
              </w:rPr>
              <w:drawing>
                <wp:inline distT="0" distB="0" distL="0" distR="0" wp14:anchorId="59A676C0" wp14:editId="6226871A">
                  <wp:extent cx="1657350" cy="1657350"/>
                  <wp:effectExtent l="0" t="0" r="0" b="0"/>
                  <wp:docPr id="955381528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5381528" name="Picture 1" descr="Three people using magnifying glasses to examine something closely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802E435" w14:textId="7777777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 xml:space="preserve">The </w:t>
            </w:r>
            <w:r w:rsidRPr="008F14A9">
              <w:rPr>
                <w:b/>
                <w:bCs/>
                <w:sz w:val="28"/>
                <w:szCs w:val="28"/>
              </w:rPr>
              <w:t>Disability Royal Commission</w:t>
            </w:r>
            <w:r w:rsidRPr="006A2FD5">
              <w:rPr>
                <w:sz w:val="28"/>
                <w:szCs w:val="28"/>
              </w:rPr>
              <w:t xml:space="preserve"> looked at how people with disability are treated.</w:t>
            </w:r>
          </w:p>
          <w:p w14:paraId="71F98684" w14:textId="7D4C2D84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</w:p>
          <w:p w14:paraId="0CAA57D0" w14:textId="5B91A3F7" w:rsidR="006A2FD5" w:rsidRPr="006A2FD5" w:rsidRDefault="006A2FD5" w:rsidP="006A2FD5">
            <w:pPr>
              <w:pStyle w:val="EasyRead16"/>
              <w:rPr>
                <w:sz w:val="28"/>
                <w:szCs w:val="28"/>
              </w:rPr>
            </w:pPr>
            <w:r w:rsidRPr="006A2FD5">
              <w:rPr>
                <w:sz w:val="28"/>
                <w:szCs w:val="28"/>
              </w:rPr>
              <w:t>We call it DRC for short.</w:t>
            </w:r>
          </w:p>
          <w:p w14:paraId="3DDBB330" w14:textId="77777777" w:rsidR="008515B4" w:rsidRPr="002F0BB7" w:rsidRDefault="008515B4" w:rsidP="003A72AF">
            <w:pPr>
              <w:pStyle w:val="EasyRead16"/>
              <w:rPr>
                <w:sz w:val="28"/>
                <w:szCs w:val="28"/>
              </w:rPr>
            </w:pPr>
          </w:p>
        </w:tc>
      </w:tr>
      <w:tr w:rsidR="002054A9" w:rsidRPr="002F0BB7" w14:paraId="0ED85213" w14:textId="77777777" w:rsidTr="7B3AAF4E">
        <w:trPr>
          <w:trHeight w:val="3097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809BEB8" w14:textId="2E232BA6" w:rsidR="002054A9" w:rsidRPr="002F0BB7" w:rsidRDefault="00BF2355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64E5793" wp14:editId="568254D4">
                  <wp:extent cx="1752600" cy="1752600"/>
                  <wp:effectExtent l="0" t="0" r="0" b="0"/>
                  <wp:docPr id="1761958267" name="Picture 6" descr="An icon of a blue book and pen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958267" name="Picture 6" descr="An icon of a blue book and pen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A43D4AF" w14:textId="77777777" w:rsidR="006060A7" w:rsidRDefault="006060A7" w:rsidP="002054A9">
            <w:pPr>
              <w:pStyle w:val="EasyRead16"/>
              <w:rPr>
                <w:sz w:val="28"/>
                <w:szCs w:val="28"/>
              </w:rPr>
            </w:pPr>
          </w:p>
          <w:p w14:paraId="1F39D9F1" w14:textId="692C0EE2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DRC wrote a report.</w:t>
            </w:r>
          </w:p>
          <w:p w14:paraId="096AC4E7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</w:p>
          <w:p w14:paraId="601076EE" w14:textId="77777777" w:rsidR="002054A9" w:rsidRDefault="002054A9" w:rsidP="002054A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report was split up into 12 parts.</w:t>
            </w:r>
          </w:p>
          <w:p w14:paraId="08E68711" w14:textId="77777777" w:rsidR="000768B7" w:rsidRPr="006A2FD5" w:rsidRDefault="000768B7" w:rsidP="006A2FD5">
            <w:pPr>
              <w:pStyle w:val="EasyRead16"/>
              <w:rPr>
                <w:sz w:val="28"/>
                <w:szCs w:val="28"/>
              </w:rPr>
            </w:pPr>
          </w:p>
        </w:tc>
      </w:tr>
      <w:tr w:rsidR="008515B4" w:rsidRPr="002F0BB7" w14:paraId="2630B365" w14:textId="77777777" w:rsidTr="7B3AAF4E">
        <w:trPr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3DFB45" w14:textId="6433EB40" w:rsidR="008515B4" w:rsidRPr="002F0BB7" w:rsidRDefault="00D72E1C" w:rsidP="003A72AF">
            <w:pPr>
              <w:pStyle w:val="EasyRead16"/>
              <w:rPr>
                <w:sz w:val="28"/>
                <w:szCs w:val="28"/>
              </w:rPr>
            </w:pPr>
            <w:r w:rsidRPr="00083936">
              <w:rPr>
                <w:noProof/>
                <w:sz w:val="28"/>
                <w:szCs w:val="28"/>
              </w:rPr>
              <w:drawing>
                <wp:inline distT="0" distB="0" distL="0" distR="0" wp14:anchorId="36D4E97E" wp14:editId="210E4830">
                  <wp:extent cx="1657350" cy="1657350"/>
                  <wp:effectExtent l="0" t="0" r="0" b="0"/>
                  <wp:docPr id="532577428" name="Picture 1" descr="Smiling elderly woman in purple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577428" name="Picture 1" descr="Smiling elderly woman in purple with a light bulb illustration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05D4E2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</w:p>
          <w:p w14:paraId="6BB84313" w14:textId="77777777" w:rsidR="00352D5B" w:rsidRDefault="00352D5B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had </w:t>
            </w:r>
            <w:r w:rsidRPr="008357EE">
              <w:rPr>
                <w:b/>
                <w:bCs/>
                <w:sz w:val="28"/>
                <w:szCs w:val="28"/>
              </w:rPr>
              <w:t>recommendations</w:t>
            </w:r>
            <w:r w:rsidR="008357EE">
              <w:rPr>
                <w:sz w:val="28"/>
                <w:szCs w:val="28"/>
              </w:rPr>
              <w:t>.</w:t>
            </w:r>
          </w:p>
          <w:p w14:paraId="634EF796" w14:textId="77777777" w:rsidR="008357EE" w:rsidRDefault="008357EE" w:rsidP="003A72AF">
            <w:pPr>
              <w:pStyle w:val="EasyRead16"/>
              <w:rPr>
                <w:sz w:val="28"/>
                <w:szCs w:val="28"/>
              </w:rPr>
            </w:pPr>
          </w:p>
          <w:p w14:paraId="76DD6320" w14:textId="26CDE91D" w:rsidR="008357EE" w:rsidRPr="002F0BB7" w:rsidRDefault="008357EE" w:rsidP="003A72AF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Recommen</w:t>
            </w:r>
            <w:r w:rsidR="00500634" w:rsidRPr="4DAD5437">
              <w:rPr>
                <w:sz w:val="28"/>
                <w:szCs w:val="28"/>
              </w:rPr>
              <w:t>dations are ideas to do things better.</w:t>
            </w:r>
          </w:p>
        </w:tc>
      </w:tr>
      <w:tr w:rsidR="008515B4" w:rsidRPr="002F0BB7" w14:paraId="78F089DC" w14:textId="77777777" w:rsidTr="7B3AAF4E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AB766C2" w14:textId="58EDEE67" w:rsidR="008515B4" w:rsidRDefault="00D02D7A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ADFBBA9" wp14:editId="342F1EDB">
                  <wp:extent cx="1819275" cy="1819275"/>
                  <wp:effectExtent l="0" t="0" r="0" b="0"/>
                  <wp:docPr id="106989787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5EEB68" w14:textId="77777777" w:rsidR="00D02D7A" w:rsidRPr="00D02D7A" w:rsidRDefault="00D02D7A" w:rsidP="00D02D7A">
            <w:pPr>
              <w:jc w:val="center"/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C3D5A5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38DC2F5" w14:textId="77777777" w:rsidR="00947B5C" w:rsidRDefault="00947B5C" w:rsidP="003A72AF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The report had a lot of recommendations. </w:t>
            </w:r>
          </w:p>
          <w:p w14:paraId="577D78FE" w14:textId="77777777" w:rsidR="009B3331" w:rsidRDefault="009B3331" w:rsidP="003A72AF">
            <w:pPr>
              <w:pStyle w:val="EasyRead16"/>
              <w:rPr>
                <w:sz w:val="28"/>
                <w:szCs w:val="28"/>
              </w:rPr>
            </w:pPr>
          </w:p>
          <w:p w14:paraId="1579B3B9" w14:textId="0A556020" w:rsidR="009B3331" w:rsidRPr="002F0BB7" w:rsidRDefault="000D7C23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="003A7A42">
              <w:rPr>
                <w:sz w:val="28"/>
                <w:szCs w:val="28"/>
              </w:rPr>
              <w:t>will help things be better for people with disability.</w:t>
            </w:r>
          </w:p>
        </w:tc>
      </w:tr>
      <w:tr w:rsidR="008515B4" w:rsidRPr="002F0BB7" w14:paraId="6ABFB1C7" w14:textId="77777777" w:rsidTr="7B3AAF4E">
        <w:trPr>
          <w:trHeight w:val="339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E5ABF7" w14:textId="69AA96E5" w:rsidR="008515B4" w:rsidRPr="002F0BB7" w:rsidRDefault="00472052" w:rsidP="003A72AF">
            <w:pPr>
              <w:pStyle w:val="EasyRead16"/>
              <w:rPr>
                <w:sz w:val="28"/>
                <w:szCs w:val="28"/>
              </w:rPr>
            </w:pPr>
            <w:r w:rsidRPr="006003C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06BC008" wp14:editId="50B2E1E0">
                  <wp:extent cx="1704975" cy="1750120"/>
                  <wp:effectExtent l="0" t="0" r="0" b="2540"/>
                  <wp:docPr id="1941127968" name="Picture 1" descr="A diverse group of five people standing closely together, smiling, and holding hands. with a banner with the Australian map and a kangaroo in teal and 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127968" name="Picture 1" descr="A diverse group of five people standing closely together, smiling, and holding hands. with a banner with the Australian map and a kangaroo in teal and white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792" cy="1764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2536C15" w14:textId="1F00CE85" w:rsidR="008515B4" w:rsidRDefault="003A7A4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want Australia to be</w:t>
            </w:r>
            <w:r w:rsidR="0094251D">
              <w:rPr>
                <w:sz w:val="28"/>
                <w:szCs w:val="28"/>
              </w:rPr>
              <w:t xml:space="preserve"> a place </w:t>
            </w:r>
            <w:r w:rsidR="00D02D7A">
              <w:rPr>
                <w:sz w:val="28"/>
                <w:szCs w:val="28"/>
              </w:rPr>
              <w:t xml:space="preserve">where </w:t>
            </w:r>
            <w:r w:rsidR="0094251D">
              <w:rPr>
                <w:sz w:val="28"/>
                <w:szCs w:val="28"/>
              </w:rPr>
              <w:t xml:space="preserve">people with disability </w:t>
            </w:r>
          </w:p>
          <w:p w14:paraId="6B695A44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C030411" w14:textId="026D47F6" w:rsidR="0094251D" w:rsidRPr="002F0BB7" w:rsidRDefault="0094251D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safe</w:t>
            </w:r>
          </w:p>
        </w:tc>
      </w:tr>
      <w:tr w:rsidR="0094251D" w:rsidRPr="002F0BB7" w14:paraId="262CCF7D" w14:textId="77777777" w:rsidTr="7B3AAF4E">
        <w:trPr>
          <w:trHeight w:val="415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4B4657" w14:textId="5294093E" w:rsidR="0094251D" w:rsidRPr="00120B4C" w:rsidRDefault="005E09E5" w:rsidP="003A72AF">
            <w:pPr>
              <w:pStyle w:val="EasyRead16"/>
              <w:rPr>
                <w:sz w:val="28"/>
                <w:szCs w:val="28"/>
              </w:rPr>
            </w:pPr>
            <w:r w:rsidRPr="00120B4C">
              <w:rPr>
                <w:noProof/>
                <w:sz w:val="28"/>
                <w:szCs w:val="28"/>
              </w:rPr>
              <w:drawing>
                <wp:inline distT="0" distB="0" distL="0" distR="0" wp14:anchorId="14336817" wp14:editId="132D08A9">
                  <wp:extent cx="1714500" cy="1714500"/>
                  <wp:effectExtent l="0" t="0" r="0" b="0"/>
                  <wp:docPr id="59244591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6479952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3FA583F" w14:textId="77777777" w:rsidR="0094251D" w:rsidRPr="00120B4C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052758BE" w14:textId="77777777" w:rsidR="0094251D" w:rsidRPr="00120B4C" w:rsidRDefault="00092071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 xml:space="preserve">Have their </w:t>
            </w:r>
            <w:r w:rsidRPr="00120B4C">
              <w:rPr>
                <w:b/>
                <w:bCs/>
                <w:sz w:val="28"/>
                <w:szCs w:val="28"/>
              </w:rPr>
              <w:t>rights</w:t>
            </w:r>
            <w:r w:rsidRPr="00120B4C">
              <w:rPr>
                <w:sz w:val="28"/>
                <w:szCs w:val="28"/>
              </w:rPr>
              <w:t xml:space="preserve"> protected</w:t>
            </w:r>
          </w:p>
          <w:p w14:paraId="544E219F" w14:textId="77777777" w:rsidR="00092071" w:rsidRPr="00120B4C" w:rsidRDefault="00092071" w:rsidP="00092071">
            <w:pPr>
              <w:pStyle w:val="EasyRead16"/>
              <w:rPr>
                <w:sz w:val="28"/>
                <w:szCs w:val="28"/>
              </w:rPr>
            </w:pPr>
          </w:p>
          <w:p w14:paraId="6676025B" w14:textId="77777777" w:rsidR="00713925" w:rsidRPr="00120B4C" w:rsidRDefault="00713925" w:rsidP="00713925">
            <w:pPr>
              <w:spacing w:line="360" w:lineRule="auto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Rights are </w:t>
            </w:r>
            <w:r w:rsidRPr="4DAD5437">
              <w:rPr>
                <w:b/>
                <w:bCs/>
                <w:sz w:val="28"/>
                <w:szCs w:val="28"/>
              </w:rPr>
              <w:t>rules</w:t>
            </w:r>
            <w:r w:rsidRPr="4DAD5437">
              <w:rPr>
                <w:sz w:val="28"/>
                <w:szCs w:val="28"/>
              </w:rPr>
              <w:t xml:space="preserve"> about treating everyone</w:t>
            </w:r>
          </w:p>
          <w:p w14:paraId="58455564" w14:textId="77777777" w:rsidR="00713925" w:rsidRPr="00120B4C" w:rsidRDefault="00713925" w:rsidP="009C0A5D">
            <w:pPr>
              <w:numPr>
                <w:ilvl w:val="0"/>
                <w:numId w:val="4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Fair</w:t>
            </w:r>
          </w:p>
          <w:p w14:paraId="72D666A5" w14:textId="4FCD3534" w:rsidR="00092071" w:rsidRPr="00120B4C" w:rsidRDefault="00713925" w:rsidP="009C0A5D">
            <w:pPr>
              <w:numPr>
                <w:ilvl w:val="0"/>
                <w:numId w:val="5"/>
              </w:numPr>
              <w:spacing w:line="360" w:lineRule="auto"/>
              <w:rPr>
                <w:sz w:val="28"/>
                <w:szCs w:val="28"/>
              </w:rPr>
            </w:pPr>
            <w:r w:rsidRPr="00120B4C">
              <w:rPr>
                <w:sz w:val="28"/>
                <w:szCs w:val="28"/>
              </w:rPr>
              <w:t>Equal</w:t>
            </w:r>
            <w:r w:rsidR="00472052">
              <w:rPr>
                <w:sz w:val="28"/>
                <w:szCs w:val="28"/>
              </w:rPr>
              <w:t>ly</w:t>
            </w:r>
            <w:r w:rsidRPr="00120B4C">
              <w:rPr>
                <w:sz w:val="28"/>
                <w:szCs w:val="28"/>
              </w:rPr>
              <w:t>.</w:t>
            </w:r>
          </w:p>
        </w:tc>
      </w:tr>
      <w:tr w:rsidR="0094251D" w:rsidRPr="002F0BB7" w14:paraId="2162CDE4" w14:textId="77777777" w:rsidTr="7B3AAF4E">
        <w:trPr>
          <w:trHeight w:val="3471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7A322C3" w14:textId="2D34BCD2" w:rsidR="0094251D" w:rsidRPr="002F0BB7" w:rsidRDefault="003D7256" w:rsidP="003A72AF">
            <w:pPr>
              <w:pStyle w:val="EasyRead16"/>
              <w:rPr>
                <w:sz w:val="28"/>
                <w:szCs w:val="28"/>
              </w:rPr>
            </w:pPr>
            <w:r w:rsidRPr="00AC5FD5">
              <w:rPr>
                <w:noProof/>
                <w:sz w:val="28"/>
                <w:szCs w:val="28"/>
              </w:rPr>
              <w:drawing>
                <wp:inline distT="0" distB="0" distL="0" distR="0" wp14:anchorId="5B3C8E8B" wp14:editId="3D35448F">
                  <wp:extent cx="1743075" cy="1743075"/>
                  <wp:effectExtent l="0" t="0" r="0" b="9525"/>
                  <wp:docPr id="2079404641" name="Picture 1" descr="Two women smiling, one standing and holding the hand of the other seated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04641" name="Picture 1" descr="Two women smiling, one standing and holding the hand of the other seated in a wheelchair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539EDDA" w14:textId="52295C0F" w:rsidR="7B3AAF4E" w:rsidRDefault="7B3AAF4E" w:rsidP="7B3AAF4E">
            <w:pPr>
              <w:pStyle w:val="EasyRead16"/>
              <w:rPr>
                <w:sz w:val="28"/>
                <w:szCs w:val="28"/>
              </w:rPr>
            </w:pPr>
          </w:p>
          <w:p w14:paraId="4DFD3798" w14:textId="77777777" w:rsidR="002C2D94" w:rsidRDefault="002C2D94" w:rsidP="002C2D9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 Australia to be a place where people with disability </w:t>
            </w:r>
          </w:p>
          <w:p w14:paraId="4860AA1D" w14:textId="77777777" w:rsidR="0094251D" w:rsidRDefault="0094251D" w:rsidP="003A72AF">
            <w:pPr>
              <w:pStyle w:val="EasyRead16"/>
              <w:rPr>
                <w:sz w:val="28"/>
                <w:szCs w:val="28"/>
              </w:rPr>
            </w:pPr>
          </w:p>
          <w:p w14:paraId="5BCA6522" w14:textId="77777777" w:rsidR="00BE0542" w:rsidRDefault="00BE0542" w:rsidP="003A72AF">
            <w:pPr>
              <w:pStyle w:val="EasyRead16"/>
              <w:rPr>
                <w:sz w:val="28"/>
                <w:szCs w:val="28"/>
              </w:rPr>
            </w:pPr>
          </w:p>
          <w:p w14:paraId="3879529B" w14:textId="694AF0E8" w:rsidR="00E34BC2" w:rsidRDefault="00AA6C59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respected</w:t>
            </w:r>
          </w:p>
        </w:tc>
      </w:tr>
      <w:tr w:rsidR="00AA6C59" w:rsidRPr="002F0BB7" w14:paraId="60B25125" w14:textId="77777777" w:rsidTr="7B3AAF4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47B9A9B" w14:textId="7B15A3FE" w:rsidR="00AA6C59" w:rsidRPr="002F0BB7" w:rsidRDefault="00BA476E" w:rsidP="003A72AF">
            <w:pPr>
              <w:pStyle w:val="EasyRead16"/>
              <w:rPr>
                <w:sz w:val="28"/>
                <w:szCs w:val="28"/>
              </w:rPr>
            </w:pPr>
            <w:r w:rsidRPr="004A5A03">
              <w:rPr>
                <w:noProof/>
                <w:sz w:val="28"/>
                <w:szCs w:val="28"/>
              </w:rPr>
              <w:drawing>
                <wp:inline distT="0" distB="0" distL="0" distR="0" wp14:anchorId="084131C0" wp14:editId="481E4A92">
                  <wp:extent cx="1571625" cy="1571625"/>
                  <wp:effectExtent l="0" t="0" r="9525" b="9525"/>
                  <wp:docPr id="664902829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902829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2AA77E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18FAD796" w14:textId="77777777" w:rsidR="00120B4C" w:rsidRDefault="00120B4C" w:rsidP="009C0A5D">
            <w:pPr>
              <w:pStyle w:val="EasyRead16"/>
              <w:numPr>
                <w:ilvl w:val="0"/>
                <w:numId w:val="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Can take </w:t>
            </w:r>
            <w:r w:rsidRPr="00120B4C">
              <w:rPr>
                <w:b/>
                <w:bCs/>
                <w:sz w:val="28"/>
                <w:szCs w:val="28"/>
              </w:rPr>
              <w:t>risks</w:t>
            </w:r>
          </w:p>
          <w:p w14:paraId="67D9324E" w14:textId="77777777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</w:p>
          <w:p w14:paraId="74E718E0" w14:textId="436BAC42" w:rsidR="00120B4C" w:rsidRDefault="00120B4C" w:rsidP="00120B4C">
            <w:pPr>
              <w:pStyle w:val="EasyRead16"/>
              <w:rPr>
                <w:sz w:val="28"/>
                <w:szCs w:val="28"/>
              </w:rPr>
            </w:pPr>
            <w:r w:rsidRPr="00722582">
              <w:rPr>
                <w:sz w:val="28"/>
                <w:szCs w:val="28"/>
              </w:rPr>
              <w:t>Risks are</w:t>
            </w:r>
            <w:r w:rsidR="00722582">
              <w:rPr>
                <w:sz w:val="28"/>
                <w:szCs w:val="28"/>
              </w:rPr>
              <w:t xml:space="preserve"> </w:t>
            </w:r>
            <w:r w:rsidR="00FB1E2F">
              <w:rPr>
                <w:sz w:val="28"/>
                <w:szCs w:val="28"/>
              </w:rPr>
              <w:t>doing things and</w:t>
            </w:r>
            <w:r w:rsidR="00722582">
              <w:rPr>
                <w:sz w:val="28"/>
                <w:szCs w:val="28"/>
              </w:rPr>
              <w:t xml:space="preserve"> something bad might happen.</w:t>
            </w:r>
          </w:p>
        </w:tc>
      </w:tr>
      <w:tr w:rsidR="00AA6C59" w:rsidRPr="002F0BB7" w14:paraId="3B55B291" w14:textId="77777777" w:rsidTr="7B3AAF4E">
        <w:trPr>
          <w:trHeight w:val="36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96053D3" w14:textId="6BAD8A03" w:rsidR="00AA6C59" w:rsidRPr="002F0BB7" w:rsidRDefault="0006723A" w:rsidP="003A72AF">
            <w:pPr>
              <w:pStyle w:val="EasyRead16"/>
              <w:rPr>
                <w:sz w:val="28"/>
                <w:szCs w:val="28"/>
              </w:rPr>
            </w:pPr>
            <w:r w:rsidRPr="00453F1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B948973" wp14:editId="0C6A046E">
                  <wp:extent cx="1704975" cy="1704975"/>
                  <wp:effectExtent l="0" t="0" r="9525" b="9525"/>
                  <wp:docPr id="902628769" name="Picture 1" descr="A diverse group of five individuals, including a person in a wheelchair and a person with crutches, standing together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28769" name="Picture 1" descr="A diverse group of five individuals, including a person in a wheelchair and a person with crutches, standing together and smiling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3A2CE5F" w14:textId="77777777" w:rsidR="00AA6C59" w:rsidRDefault="00AA6C59" w:rsidP="003A72AF">
            <w:pPr>
              <w:pStyle w:val="EasyRead16"/>
              <w:rPr>
                <w:sz w:val="28"/>
                <w:szCs w:val="28"/>
              </w:rPr>
            </w:pPr>
          </w:p>
          <w:p w14:paraId="4CCE6377" w14:textId="77777777" w:rsidR="00C432E5" w:rsidRDefault="00C432E5" w:rsidP="003A72AF">
            <w:pPr>
              <w:pStyle w:val="EasyRead16"/>
              <w:rPr>
                <w:sz w:val="28"/>
                <w:szCs w:val="28"/>
              </w:rPr>
            </w:pPr>
          </w:p>
          <w:p w14:paraId="0F7CA1BE" w14:textId="6DDA6D9F" w:rsidR="00120B4C" w:rsidRDefault="00120B4C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Live the lives that they want to.</w:t>
            </w:r>
          </w:p>
        </w:tc>
      </w:tr>
      <w:tr w:rsidR="00243A02" w:rsidRPr="002F0BB7" w14:paraId="34A96A3E" w14:textId="77777777" w:rsidTr="7B3AAF4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282E661" w14:textId="2C1154C3" w:rsidR="00243A02" w:rsidRPr="002F0BB7" w:rsidRDefault="00FF131B" w:rsidP="003A72AF">
            <w:pPr>
              <w:pStyle w:val="EasyRead16"/>
              <w:rPr>
                <w:sz w:val="28"/>
                <w:szCs w:val="28"/>
              </w:rPr>
            </w:pPr>
            <w:r w:rsidRPr="00763D9A">
              <w:rPr>
                <w:noProof/>
              </w:rPr>
              <w:drawing>
                <wp:inline distT="0" distB="0" distL="0" distR="0" wp14:anchorId="2FED8B71" wp14:editId="470B3648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207BA80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would make Australia an </w:t>
            </w:r>
            <w:r w:rsidRPr="00243A02">
              <w:rPr>
                <w:b/>
                <w:bCs/>
                <w:sz w:val="28"/>
                <w:szCs w:val="28"/>
              </w:rPr>
              <w:t>inclusive</w:t>
            </w:r>
            <w:r>
              <w:rPr>
                <w:sz w:val="28"/>
                <w:szCs w:val="28"/>
              </w:rPr>
              <w:t xml:space="preserve"> place for everyone.</w:t>
            </w:r>
          </w:p>
          <w:p w14:paraId="561C9222" w14:textId="77777777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  <w:p w14:paraId="1D9F0F7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Inclusive is when everyone</w:t>
            </w:r>
          </w:p>
          <w:p w14:paraId="7A2249A9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1070C006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Can </w:t>
            </w:r>
            <w:r w:rsidRPr="0014515C">
              <w:rPr>
                <w:b/>
                <w:bCs/>
                <w:sz w:val="28"/>
                <w:szCs w:val="28"/>
              </w:rPr>
              <w:t>take part</w:t>
            </w:r>
          </w:p>
          <w:p w14:paraId="508361BF" w14:textId="77777777" w:rsidR="0014515C" w:rsidRPr="0014515C" w:rsidRDefault="0014515C" w:rsidP="0014515C">
            <w:pPr>
              <w:pStyle w:val="EasyRead16"/>
              <w:rPr>
                <w:sz w:val="28"/>
                <w:szCs w:val="28"/>
              </w:rPr>
            </w:pPr>
          </w:p>
          <w:p w14:paraId="5B49C5BC" w14:textId="77777777" w:rsidR="0014515C" w:rsidRPr="0014515C" w:rsidRDefault="0014515C" w:rsidP="009C0A5D">
            <w:pPr>
              <w:pStyle w:val="EasyRead16"/>
              <w:numPr>
                <w:ilvl w:val="0"/>
                <w:numId w:val="9"/>
              </w:numPr>
              <w:rPr>
                <w:sz w:val="28"/>
                <w:szCs w:val="28"/>
              </w:rPr>
            </w:pPr>
            <w:r w:rsidRPr="0014515C">
              <w:rPr>
                <w:sz w:val="28"/>
                <w:szCs w:val="28"/>
              </w:rPr>
              <w:t xml:space="preserve">Feel like they </w:t>
            </w:r>
            <w:r w:rsidRPr="0014515C">
              <w:rPr>
                <w:b/>
                <w:bCs/>
                <w:sz w:val="28"/>
                <w:szCs w:val="28"/>
              </w:rPr>
              <w:t>belong</w:t>
            </w:r>
            <w:r w:rsidRPr="0014515C">
              <w:rPr>
                <w:sz w:val="28"/>
                <w:szCs w:val="28"/>
              </w:rPr>
              <w:t>.</w:t>
            </w:r>
          </w:p>
          <w:p w14:paraId="72CCC4DE" w14:textId="0A05DA94" w:rsidR="00243A02" w:rsidRDefault="00243A02" w:rsidP="003A72AF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5CEA8FD0" w14:textId="77777777" w:rsidR="00AF58C2" w:rsidRDefault="00AF58C2" w:rsidP="00AF58C2">
      <w:pPr>
        <w:pStyle w:val="EasyRead14"/>
      </w:pPr>
    </w:p>
    <w:p w14:paraId="57CE2876" w14:textId="77777777" w:rsidR="00AF58C2" w:rsidRDefault="00AF58C2" w:rsidP="00AF58C2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01DE9F53" w14:textId="2057A566" w:rsidR="007319E4" w:rsidRPr="00E007DA" w:rsidRDefault="00113DF5" w:rsidP="007319E4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Government responses</w:t>
      </w:r>
    </w:p>
    <w:p w14:paraId="5492DDDC" w14:textId="77777777" w:rsidR="007319E4" w:rsidRDefault="007319E4" w:rsidP="007319E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7319E4" w:rsidRPr="002F0BB7" w14:paraId="7B91F851" w14:textId="77777777" w:rsidTr="00803B74">
        <w:trPr>
          <w:trHeight w:val="372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1562F4C" w14:textId="14DE7938" w:rsidR="007319E4" w:rsidRPr="002F0BB7" w:rsidRDefault="0048083F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DD27B8" wp14:editId="0049978A">
                  <wp:extent cx="1838325" cy="1838325"/>
                  <wp:effectExtent l="0" t="0" r="0" b="9525"/>
                  <wp:docPr id="1850508011" name="Picture 3" descr="An icon of a group of people in a circ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D712EA4" w14:textId="77777777" w:rsidR="00B57265" w:rsidRDefault="00B57265" w:rsidP="00B5726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Governments read the recommendations.</w:t>
            </w:r>
          </w:p>
          <w:p w14:paraId="1A171C87" w14:textId="77777777" w:rsidR="00B57265" w:rsidRDefault="00B57265" w:rsidP="00B57265">
            <w:pPr>
              <w:pStyle w:val="EasyRead16"/>
              <w:rPr>
                <w:sz w:val="28"/>
                <w:szCs w:val="28"/>
              </w:rPr>
            </w:pPr>
          </w:p>
          <w:p w14:paraId="03AE1D72" w14:textId="77777777" w:rsidR="00B57265" w:rsidRDefault="00B57265" w:rsidP="00B5726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Governments wrote what they think about the recommendations. </w:t>
            </w:r>
          </w:p>
          <w:p w14:paraId="49AC4CF2" w14:textId="77777777" w:rsidR="00B57265" w:rsidRDefault="00B57265" w:rsidP="00B57265">
            <w:pPr>
              <w:pStyle w:val="EasyRead16"/>
              <w:rPr>
                <w:sz w:val="28"/>
                <w:szCs w:val="28"/>
              </w:rPr>
            </w:pPr>
          </w:p>
          <w:p w14:paraId="1D0C4A7A" w14:textId="7210B208" w:rsidR="007319E4" w:rsidRDefault="00B57265" w:rsidP="00B57265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put this in a report.</w:t>
            </w:r>
          </w:p>
        </w:tc>
      </w:tr>
      <w:tr w:rsidR="007319E4" w:rsidRPr="002F0BB7" w14:paraId="06B227B5" w14:textId="77777777" w:rsidTr="00803B74">
        <w:trPr>
          <w:trHeight w:val="536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39A2D0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1344B1FD" w14:textId="77777777" w:rsidR="00996617" w:rsidRDefault="00996617" w:rsidP="00B30651">
            <w:pPr>
              <w:pStyle w:val="EasyRead16"/>
              <w:rPr>
                <w:sz w:val="28"/>
                <w:szCs w:val="28"/>
              </w:rPr>
            </w:pPr>
          </w:p>
          <w:p w14:paraId="29F03F00" w14:textId="4D6CE870" w:rsidR="00996617" w:rsidRPr="002F0BB7" w:rsidRDefault="00996617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61DECFF" wp14:editId="1BD14EF3">
                  <wp:extent cx="1727129" cy="1114425"/>
                  <wp:effectExtent l="0" t="0" r="6985" b="0"/>
                  <wp:docPr id="1479591460" name="Picture 5" descr="A 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129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0ADBB58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23F8D85E" w14:textId="23C60A88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report was </w:t>
            </w:r>
            <w:r w:rsidR="00996617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on 31 July 2024.</w:t>
            </w:r>
          </w:p>
          <w:p w14:paraId="1C9146DF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0C58AB40" w14:textId="45F4E9F8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</w:t>
            </w:r>
            <w:r w:rsidRPr="4A4FD153">
              <w:rPr>
                <w:sz w:val="28"/>
                <w:szCs w:val="28"/>
              </w:rPr>
              <w:t>government</w:t>
            </w:r>
            <w:r w:rsidR="7A2EF10F" w:rsidRPr="4A4FD153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worked on this report.</w:t>
            </w:r>
          </w:p>
          <w:p w14:paraId="40AE63FE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7D3EF022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That is </w:t>
            </w:r>
          </w:p>
          <w:p w14:paraId="728F3D3D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7C2D34C8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Australian Government</w:t>
            </w:r>
          </w:p>
          <w:p w14:paraId="6D4EE4F3" w14:textId="77777777" w:rsidR="007319E4" w:rsidRDefault="007319E4" w:rsidP="009C0A5D">
            <w:pPr>
              <w:pStyle w:val="EasyRead16"/>
              <w:numPr>
                <w:ilvl w:val="0"/>
                <w:numId w:val="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State and territory governments. </w:t>
            </w:r>
          </w:p>
        </w:tc>
      </w:tr>
      <w:tr w:rsidR="007319E4" w:rsidRPr="002F0BB7" w14:paraId="4646865B" w14:textId="77777777" w:rsidTr="00803B74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BA9EDBE" w14:textId="67B41B7A" w:rsidR="007319E4" w:rsidRPr="002F0BB7" w:rsidRDefault="00B35999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8F17E7" wp14:editId="2394A0B5">
                  <wp:extent cx="1714500" cy="1714500"/>
                  <wp:effectExtent l="0" t="0" r="0" b="0"/>
                  <wp:docPr id="1628767726" name="Picture 7" descr="an icon of the map of Australia in teal with a kan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1128B8F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24802BCD" w14:textId="77777777" w:rsidR="00F97613" w:rsidRDefault="00F97613" w:rsidP="00B30651">
            <w:pPr>
              <w:pStyle w:val="EasyRead16"/>
              <w:rPr>
                <w:sz w:val="28"/>
                <w:szCs w:val="28"/>
              </w:rPr>
            </w:pPr>
          </w:p>
          <w:p w14:paraId="129A589F" w14:textId="6F6CB891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 also wrote their own reports.</w:t>
            </w:r>
          </w:p>
        </w:tc>
      </w:tr>
      <w:tr w:rsidR="007319E4" w:rsidRPr="002F0BB7" w14:paraId="22A93593" w14:textId="77777777" w:rsidTr="00803B74">
        <w:trPr>
          <w:trHeight w:val="339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56A8895" w14:textId="49581F21" w:rsidR="007319E4" w:rsidRPr="002F0BB7" w:rsidRDefault="00AA5A7B" w:rsidP="00B30651">
            <w:pPr>
              <w:pStyle w:val="EasyRead16"/>
              <w:rPr>
                <w:sz w:val="28"/>
                <w:szCs w:val="28"/>
              </w:rPr>
            </w:pPr>
            <w:r w:rsidRPr="00EB2B06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4AF17F8" wp14:editId="5C375CE9">
                  <wp:extent cx="1724025" cy="1724025"/>
                  <wp:effectExtent l="0" t="0" r="9525" b="9525"/>
                  <wp:docPr id="651954115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954115" name="Picture 1" descr="Group of five diverse individuals with disabilities smiling and standing together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34B4A0A" w14:textId="77777777" w:rsidR="008D253C" w:rsidRDefault="008D253C" w:rsidP="00B30651">
            <w:pPr>
              <w:pStyle w:val="EasyRead16"/>
              <w:rPr>
                <w:sz w:val="28"/>
                <w:szCs w:val="28"/>
              </w:rPr>
            </w:pPr>
          </w:p>
          <w:p w14:paraId="23068EA1" w14:textId="6FB6CFB5" w:rsidR="007319E4" w:rsidRDefault="002A7E7B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government </w:t>
            </w:r>
            <w:r w:rsidR="007319E4">
              <w:rPr>
                <w:sz w:val="28"/>
                <w:szCs w:val="28"/>
              </w:rPr>
              <w:t>will work with</w:t>
            </w:r>
          </w:p>
          <w:p w14:paraId="4D9A6970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7CBDB4F" w14:textId="77777777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</w:tc>
      </w:tr>
      <w:tr w:rsidR="007319E4" w:rsidRPr="002F0BB7" w14:paraId="4C4922F4" w14:textId="77777777" w:rsidTr="00803B74">
        <w:trPr>
          <w:trHeight w:val="333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791401" w14:textId="7E803596" w:rsidR="007319E4" w:rsidRPr="002F0BB7" w:rsidRDefault="00BB04F0" w:rsidP="00B30651">
            <w:pPr>
              <w:pStyle w:val="EasyRead16"/>
              <w:rPr>
                <w:sz w:val="28"/>
                <w:szCs w:val="28"/>
              </w:rPr>
            </w:pPr>
            <w:r w:rsidRPr="007679E6">
              <w:rPr>
                <w:noProof/>
                <w:sz w:val="28"/>
                <w:szCs w:val="28"/>
              </w:rPr>
              <w:drawing>
                <wp:inline distT="0" distB="0" distL="0" distR="0" wp14:anchorId="1794C1FE" wp14:editId="40E2E28C">
                  <wp:extent cx="1533525" cy="1533525"/>
                  <wp:effectExtent l="0" t="0" r="9525" b="9525"/>
                  <wp:docPr id="1551246108" name="Picture 1" descr="A diverse group of people, including a woman in a wheelchair, seated around tables at a conference, with a woman standing and speaking into a micro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246108" name="Picture 1" descr="A diverse group of people, including a woman in a wheelchair, seated around tables at a conference, with a woman standing and speaking into a microphon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0014EC4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5D379E53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9C1D049" w14:textId="67B0C774" w:rsidR="007319E4" w:rsidRDefault="007319E4" w:rsidP="009C0A5D">
            <w:pPr>
              <w:pStyle w:val="EasyRead16"/>
              <w:numPr>
                <w:ilvl w:val="0"/>
                <w:numId w:val="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="00B35999">
              <w:rPr>
                <w:sz w:val="28"/>
                <w:szCs w:val="28"/>
              </w:rPr>
              <w:t>Representative O</w:t>
            </w:r>
            <w:r>
              <w:rPr>
                <w:sz w:val="28"/>
                <w:szCs w:val="28"/>
              </w:rPr>
              <w:t>rganisations</w:t>
            </w:r>
          </w:p>
          <w:p w14:paraId="5B605D34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1AE4882F" w14:textId="597E87A5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</w:tc>
      </w:tr>
      <w:tr w:rsidR="007319E4" w:rsidRPr="002F0BB7" w14:paraId="77656DA9" w14:textId="77777777" w:rsidTr="00803B74">
        <w:trPr>
          <w:trHeight w:val="383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CCEC71B" w14:textId="3A68E5E6" w:rsidR="007319E4" w:rsidRPr="002F0BB7" w:rsidRDefault="00A01539" w:rsidP="00B30651">
            <w:pPr>
              <w:pStyle w:val="EasyRead16"/>
              <w:rPr>
                <w:sz w:val="28"/>
                <w:szCs w:val="28"/>
              </w:rPr>
            </w:pPr>
            <w:r w:rsidRPr="004406D9">
              <w:rPr>
                <w:noProof/>
                <w:sz w:val="28"/>
                <w:szCs w:val="28"/>
              </w:rPr>
              <w:drawing>
                <wp:inline distT="0" distB="0" distL="0" distR="0" wp14:anchorId="6548859D" wp14:editId="2A3AC8CE">
                  <wp:extent cx="1619250" cy="1619250"/>
                  <wp:effectExtent l="0" t="0" r="0" b="0"/>
                  <wp:docPr id="397421395" name="Picture 1" descr="Five people sitting around a table discussing and reviewing pap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421395" name="Picture 1" descr="Five people sitting around a table discussing and reviewing papers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3B90FD5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DA11A9F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68872119" w14:textId="77777777" w:rsidR="007319E4" w:rsidRDefault="007319E4" w:rsidP="009C0A5D">
            <w:pPr>
              <w:pStyle w:val="EasyRead16"/>
              <w:numPr>
                <w:ilvl w:val="0"/>
                <w:numId w:val="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</w:t>
            </w:r>
            <w:r w:rsidRPr="007E1F5C">
              <w:rPr>
                <w:b/>
                <w:bCs/>
                <w:sz w:val="28"/>
                <w:szCs w:val="28"/>
              </w:rPr>
              <w:t>advisory</w:t>
            </w:r>
            <w:r>
              <w:rPr>
                <w:sz w:val="28"/>
                <w:szCs w:val="28"/>
              </w:rPr>
              <w:t xml:space="preserve"> </w:t>
            </w:r>
            <w:r w:rsidRPr="00F170AF">
              <w:rPr>
                <w:b/>
                <w:bCs/>
                <w:sz w:val="28"/>
                <w:szCs w:val="28"/>
              </w:rPr>
              <w:t>groups</w:t>
            </w:r>
            <w:r>
              <w:rPr>
                <w:sz w:val="28"/>
                <w:szCs w:val="28"/>
              </w:rPr>
              <w:t>.</w:t>
            </w:r>
          </w:p>
          <w:p w14:paraId="230DA608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5DA7549A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Advisory groups are groups of people who know a lot about something.</w:t>
            </w:r>
          </w:p>
        </w:tc>
      </w:tr>
      <w:tr w:rsidR="007319E4" w:rsidRPr="002F0BB7" w14:paraId="1FC9E39F" w14:textId="77777777" w:rsidTr="00803B74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F27074A" w14:textId="77777777" w:rsidR="00396686" w:rsidRDefault="00396686" w:rsidP="00B30651">
            <w:pPr>
              <w:pStyle w:val="EasyRead16"/>
              <w:rPr>
                <w:sz w:val="28"/>
                <w:szCs w:val="28"/>
              </w:rPr>
            </w:pPr>
          </w:p>
          <w:p w14:paraId="20A6875C" w14:textId="77777777" w:rsidR="00396686" w:rsidRDefault="00396686" w:rsidP="00B30651">
            <w:pPr>
              <w:pStyle w:val="EasyRead16"/>
              <w:rPr>
                <w:sz w:val="28"/>
                <w:szCs w:val="28"/>
              </w:rPr>
            </w:pPr>
          </w:p>
          <w:p w14:paraId="092CE4CF" w14:textId="04C8A675" w:rsidR="007319E4" w:rsidRPr="002F0BB7" w:rsidRDefault="00396686" w:rsidP="00B30651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CAED8E7" wp14:editId="2AC3DF93">
                  <wp:extent cx="1763175" cy="1137684"/>
                  <wp:effectExtent l="0" t="0" r="8890" b="5715"/>
                  <wp:docPr id="1194675837" name="Picture 11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904" cy="114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5288C8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6B56213E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 w:rsidRPr="3B1678DA">
              <w:rPr>
                <w:sz w:val="28"/>
                <w:szCs w:val="28"/>
              </w:rPr>
              <w:t>This update talks about</w:t>
            </w:r>
            <w:r w:rsidRPr="00C609E8">
              <w:rPr>
                <w:b/>
                <w:bCs/>
                <w:sz w:val="28"/>
                <w:szCs w:val="28"/>
              </w:rPr>
              <w:t xml:space="preserve"> some</w:t>
            </w:r>
            <w:r w:rsidRPr="3B1678DA">
              <w:rPr>
                <w:sz w:val="28"/>
                <w:szCs w:val="28"/>
              </w:rPr>
              <w:t xml:space="preserve"> things that the government has done so far.</w:t>
            </w:r>
          </w:p>
          <w:p w14:paraId="62463764" w14:textId="77777777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</w:p>
          <w:p w14:paraId="3AC7D883" w14:textId="4C574E3B" w:rsidR="007319E4" w:rsidRDefault="007319E4" w:rsidP="00B30651">
            <w:pPr>
              <w:pStyle w:val="EasyRead16"/>
              <w:rPr>
                <w:sz w:val="28"/>
                <w:szCs w:val="28"/>
              </w:rPr>
            </w:pPr>
            <w:r w:rsidRPr="3B1678DA">
              <w:rPr>
                <w:sz w:val="28"/>
                <w:szCs w:val="28"/>
              </w:rPr>
              <w:t xml:space="preserve">It does </w:t>
            </w:r>
            <w:r w:rsidRPr="00C609E8">
              <w:rPr>
                <w:b/>
                <w:bCs/>
                <w:sz w:val="28"/>
                <w:szCs w:val="28"/>
              </w:rPr>
              <w:t>not</w:t>
            </w:r>
            <w:r w:rsidRPr="3B1678DA">
              <w:rPr>
                <w:sz w:val="28"/>
                <w:szCs w:val="28"/>
              </w:rPr>
              <w:t xml:space="preserve"> talk about </w:t>
            </w:r>
            <w:r w:rsidRPr="00C609E8">
              <w:rPr>
                <w:b/>
                <w:bCs/>
                <w:sz w:val="28"/>
                <w:szCs w:val="28"/>
              </w:rPr>
              <w:t>all things</w:t>
            </w:r>
            <w:r w:rsidRPr="3B1678DA">
              <w:rPr>
                <w:sz w:val="28"/>
                <w:szCs w:val="28"/>
              </w:rPr>
              <w:t xml:space="preserve"> the government is doing.</w:t>
            </w:r>
          </w:p>
        </w:tc>
      </w:tr>
    </w:tbl>
    <w:p w14:paraId="328B6AB3" w14:textId="77777777" w:rsidR="008966E1" w:rsidRDefault="008966E1" w:rsidP="008966E1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5572280D" w14:textId="2DA8C100" w:rsidR="00F16936" w:rsidRPr="00E007DA" w:rsidRDefault="00155AC3" w:rsidP="00F16936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Australia’s Disability Strategy</w:t>
      </w:r>
    </w:p>
    <w:p w14:paraId="177762BA" w14:textId="77777777" w:rsidR="00F16936" w:rsidRDefault="00F16936" w:rsidP="00F16936"/>
    <w:tbl>
      <w:tblPr>
        <w:tblStyle w:val="TableGrid"/>
        <w:tblW w:w="9026" w:type="dxa"/>
        <w:tblInd w:w="-5" w:type="dxa"/>
        <w:tblLook w:val="04A0" w:firstRow="1" w:lastRow="0" w:firstColumn="1" w:lastColumn="0" w:noHBand="0" w:noVBand="1"/>
      </w:tblPr>
      <w:tblGrid>
        <w:gridCol w:w="3114"/>
        <w:gridCol w:w="5912"/>
      </w:tblGrid>
      <w:tr w:rsidR="00845F47" w:rsidRPr="00E007DA" w14:paraId="679998BC" w14:textId="77777777" w:rsidTr="7B3AAF4E">
        <w:trPr>
          <w:cantSplit/>
          <w:trHeight w:val="471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ABC35CF" w14:textId="77777777" w:rsidR="00F16936" w:rsidRDefault="00F16936" w:rsidP="00317D97">
            <w:pPr>
              <w:pStyle w:val="EasyRead16"/>
              <w:rPr>
                <w:sz w:val="28"/>
                <w:szCs w:val="28"/>
              </w:rPr>
            </w:pPr>
          </w:p>
          <w:p w14:paraId="5A13318A" w14:textId="7168EBF6" w:rsidR="0028790B" w:rsidRPr="00E007DA" w:rsidRDefault="0028790B" w:rsidP="00317D97">
            <w:pPr>
              <w:pStyle w:val="EasyRead16"/>
              <w:rPr>
                <w:sz w:val="28"/>
                <w:szCs w:val="28"/>
              </w:rPr>
            </w:pPr>
            <w:r w:rsidRPr="00D63138">
              <w:rPr>
                <w:noProof/>
                <w:sz w:val="28"/>
                <w:szCs w:val="28"/>
              </w:rPr>
              <w:drawing>
                <wp:inline distT="0" distB="0" distL="0" distR="0" wp14:anchorId="61312B2F" wp14:editId="041B0667">
                  <wp:extent cx="1786176" cy="1152525"/>
                  <wp:effectExtent l="0" t="0" r="5080" b="0"/>
                  <wp:docPr id="105018329" name="Picture 11" descr="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675837" name="Picture 11" descr="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643" cy="1164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0FFC3359" w14:textId="77777777" w:rsidR="00B94839" w:rsidRDefault="00B94839" w:rsidP="00317D97">
            <w:pPr>
              <w:pStyle w:val="EasyRead16"/>
              <w:rPr>
                <w:sz w:val="28"/>
                <w:szCs w:val="28"/>
              </w:rPr>
            </w:pPr>
          </w:p>
          <w:p w14:paraId="4D5774C1" w14:textId="06CEE302" w:rsidR="00F16936" w:rsidRDefault="006F4870" w:rsidP="00317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</w:t>
            </w:r>
            <w:r w:rsidR="006C4371">
              <w:rPr>
                <w:sz w:val="28"/>
                <w:szCs w:val="28"/>
              </w:rPr>
              <w:t>government is all working to</w:t>
            </w:r>
            <w:r w:rsidR="00477C76">
              <w:rPr>
                <w:sz w:val="28"/>
                <w:szCs w:val="28"/>
              </w:rPr>
              <w:t xml:space="preserve">gether </w:t>
            </w:r>
            <w:r w:rsidR="000A1CF6">
              <w:rPr>
                <w:sz w:val="28"/>
                <w:szCs w:val="28"/>
              </w:rPr>
              <w:t>on</w:t>
            </w:r>
            <w:r w:rsidR="00477C76">
              <w:rPr>
                <w:sz w:val="28"/>
                <w:szCs w:val="28"/>
              </w:rPr>
              <w:t xml:space="preserve"> some of the recommendations.</w:t>
            </w:r>
          </w:p>
          <w:p w14:paraId="1B773453" w14:textId="77777777" w:rsidR="00B94839" w:rsidRDefault="00B94839" w:rsidP="00317D97">
            <w:pPr>
              <w:pStyle w:val="EasyRead16"/>
              <w:rPr>
                <w:sz w:val="28"/>
                <w:szCs w:val="28"/>
              </w:rPr>
            </w:pPr>
          </w:p>
          <w:p w14:paraId="5975F6A9" w14:textId="77777777" w:rsidR="00A20284" w:rsidRDefault="00A20284" w:rsidP="00317D97">
            <w:pPr>
              <w:pStyle w:val="EasyRead16"/>
              <w:rPr>
                <w:sz w:val="28"/>
                <w:szCs w:val="28"/>
              </w:rPr>
            </w:pPr>
          </w:p>
          <w:p w14:paraId="73DA870E" w14:textId="77777777" w:rsidR="00477C76" w:rsidRDefault="00477C76" w:rsidP="00317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That is</w:t>
            </w:r>
          </w:p>
          <w:p w14:paraId="39F3FA03" w14:textId="77777777" w:rsidR="00477C76" w:rsidRDefault="00477C76" w:rsidP="009C0A5D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Australian Government</w:t>
            </w:r>
          </w:p>
          <w:p w14:paraId="2D606F46" w14:textId="26F70E92" w:rsidR="00477C76" w:rsidRPr="00E007DA" w:rsidRDefault="00477C76" w:rsidP="009C0A5D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State and territory governments.</w:t>
            </w:r>
          </w:p>
        </w:tc>
      </w:tr>
      <w:tr w:rsidR="00845F47" w:rsidRPr="00E007DA" w14:paraId="7851277F" w14:textId="77777777" w:rsidTr="7B3AAF4E">
        <w:trPr>
          <w:cantSplit/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0D4B78E" w14:textId="77777777" w:rsidR="000A1CF6" w:rsidRDefault="000A1CF6" w:rsidP="00317D97">
            <w:pPr>
              <w:pStyle w:val="EasyRead16"/>
              <w:rPr>
                <w:sz w:val="28"/>
                <w:szCs w:val="28"/>
              </w:rPr>
            </w:pPr>
          </w:p>
          <w:p w14:paraId="19A84FE9" w14:textId="49E77DDF" w:rsidR="00BB71D5" w:rsidRDefault="00A30933" w:rsidP="00317D97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noProof/>
              </w:rPr>
              <w:drawing>
                <wp:inline distT="0" distB="0" distL="0" distR="0" wp14:anchorId="65F5631D" wp14:editId="11E833CB">
                  <wp:extent cx="1768271" cy="981075"/>
                  <wp:effectExtent l="0" t="0" r="381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390917" name="Picture 6" descr="Australia's Disability Strategy 2021-2031, Creating an inclusive community together logo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435" cy="98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5823A3" w14:textId="77777777" w:rsidR="00B94839" w:rsidRDefault="00B94839" w:rsidP="00317D97">
            <w:pPr>
              <w:pStyle w:val="EasyRead16"/>
              <w:rPr>
                <w:sz w:val="28"/>
                <w:szCs w:val="28"/>
              </w:rPr>
            </w:pPr>
          </w:p>
          <w:p w14:paraId="4AB9041A" w14:textId="77777777" w:rsidR="00B94839" w:rsidRDefault="00B94839" w:rsidP="00317D97">
            <w:pPr>
              <w:pStyle w:val="EasyRead16"/>
              <w:rPr>
                <w:sz w:val="28"/>
                <w:szCs w:val="28"/>
              </w:rPr>
            </w:pPr>
          </w:p>
          <w:p w14:paraId="0A854901" w14:textId="75ECD4B0" w:rsidR="00F16936" w:rsidRPr="00E007DA" w:rsidRDefault="00BB71D5" w:rsidP="00317D9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8868C2" wp14:editId="5827B6A3">
                  <wp:extent cx="1828800" cy="1828800"/>
                  <wp:effectExtent l="0" t="0" r="0" b="0"/>
                  <wp:docPr id="1243855301" name="Picture 124385530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2612FEEE" w14:textId="77777777" w:rsidR="00B94839" w:rsidRDefault="00B94839" w:rsidP="00317D97">
            <w:pPr>
              <w:pStyle w:val="EasyRead16"/>
              <w:rPr>
                <w:sz w:val="28"/>
                <w:szCs w:val="28"/>
              </w:rPr>
            </w:pPr>
          </w:p>
          <w:p w14:paraId="16397D47" w14:textId="77777777" w:rsidR="00B94839" w:rsidRDefault="00B94839" w:rsidP="00317D97">
            <w:pPr>
              <w:pStyle w:val="EasyRead16"/>
              <w:rPr>
                <w:sz w:val="28"/>
                <w:szCs w:val="28"/>
              </w:rPr>
            </w:pPr>
          </w:p>
          <w:p w14:paraId="7B9DACCC" w14:textId="41CAA56F" w:rsidR="00F16936" w:rsidRDefault="00BD18AE" w:rsidP="00317D97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The government did a </w:t>
            </w:r>
            <w:r w:rsidRPr="4DAD5437">
              <w:rPr>
                <w:b/>
                <w:bCs/>
                <w:sz w:val="28"/>
                <w:szCs w:val="28"/>
              </w:rPr>
              <w:t>review</w:t>
            </w:r>
            <w:r w:rsidRPr="4DAD5437">
              <w:rPr>
                <w:sz w:val="28"/>
                <w:szCs w:val="28"/>
              </w:rPr>
              <w:t xml:space="preserve"> of </w:t>
            </w:r>
            <w:r w:rsidRPr="4DAD5437">
              <w:rPr>
                <w:b/>
                <w:bCs/>
                <w:sz w:val="28"/>
                <w:szCs w:val="28"/>
              </w:rPr>
              <w:t>Australia’s Disability Strategy</w:t>
            </w:r>
            <w:r w:rsidR="00625D48" w:rsidRPr="4DAD5437">
              <w:rPr>
                <w:sz w:val="28"/>
                <w:szCs w:val="28"/>
              </w:rPr>
              <w:t>.</w:t>
            </w:r>
          </w:p>
          <w:p w14:paraId="3AABF878" w14:textId="77777777" w:rsidR="00625D48" w:rsidRDefault="00625D48" w:rsidP="00317D97">
            <w:pPr>
              <w:pStyle w:val="EasyRead16"/>
              <w:rPr>
                <w:sz w:val="28"/>
                <w:szCs w:val="28"/>
              </w:rPr>
            </w:pPr>
          </w:p>
          <w:p w14:paraId="7024775D" w14:textId="77777777" w:rsidR="00625D48" w:rsidRPr="009B42AE" w:rsidRDefault="00625D48" w:rsidP="00317D97">
            <w:pPr>
              <w:pStyle w:val="EasyRead16"/>
              <w:rPr>
                <w:sz w:val="28"/>
                <w:szCs w:val="28"/>
              </w:rPr>
            </w:pPr>
            <w:r w:rsidRPr="009B42AE">
              <w:rPr>
                <w:sz w:val="28"/>
                <w:szCs w:val="28"/>
              </w:rPr>
              <w:t>We call it ADS for short.</w:t>
            </w:r>
          </w:p>
          <w:p w14:paraId="324B9C2E" w14:textId="77777777" w:rsidR="00625D48" w:rsidRPr="009B42AE" w:rsidRDefault="00625D48" w:rsidP="00317D97">
            <w:pPr>
              <w:pStyle w:val="EasyRead16"/>
              <w:rPr>
                <w:sz w:val="28"/>
                <w:szCs w:val="28"/>
              </w:rPr>
            </w:pPr>
          </w:p>
          <w:p w14:paraId="28D0F49C" w14:textId="77777777" w:rsidR="009B42AE" w:rsidRPr="009B42AE" w:rsidRDefault="009B42AE" w:rsidP="009B42AE">
            <w:pPr>
              <w:pStyle w:val="EasyRead16"/>
              <w:rPr>
                <w:sz w:val="28"/>
                <w:szCs w:val="28"/>
              </w:rPr>
            </w:pPr>
            <w:r w:rsidRPr="009B42AE">
              <w:rPr>
                <w:sz w:val="28"/>
                <w:szCs w:val="28"/>
              </w:rPr>
              <w:t>A review is when you check what</w:t>
            </w:r>
          </w:p>
          <w:p w14:paraId="33E27BB8" w14:textId="77777777" w:rsidR="009B42AE" w:rsidRPr="009B42AE" w:rsidRDefault="009B42AE" w:rsidP="009B42AE">
            <w:pPr>
              <w:pStyle w:val="EasyRead16"/>
              <w:rPr>
                <w:sz w:val="28"/>
                <w:szCs w:val="28"/>
              </w:rPr>
            </w:pPr>
          </w:p>
          <w:p w14:paraId="12B11CE2" w14:textId="77777777" w:rsidR="009B42AE" w:rsidRPr="009B42AE" w:rsidRDefault="009B42AE" w:rsidP="009C0A5D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9B42AE">
              <w:rPr>
                <w:sz w:val="28"/>
                <w:szCs w:val="28"/>
              </w:rPr>
              <w:t>Works</w:t>
            </w:r>
          </w:p>
          <w:p w14:paraId="2FADD82E" w14:textId="77777777" w:rsidR="009B42AE" w:rsidRPr="009B42AE" w:rsidRDefault="009B42AE" w:rsidP="009C0A5D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9B42AE">
              <w:rPr>
                <w:sz w:val="28"/>
                <w:szCs w:val="28"/>
              </w:rPr>
              <w:t>Needs to change.</w:t>
            </w:r>
          </w:p>
          <w:p w14:paraId="364E63A3" w14:textId="273E3B25" w:rsidR="00625D48" w:rsidRPr="00E007DA" w:rsidRDefault="00625D48" w:rsidP="00317D97">
            <w:pPr>
              <w:pStyle w:val="EasyRead16"/>
              <w:rPr>
                <w:sz w:val="28"/>
                <w:szCs w:val="28"/>
              </w:rPr>
            </w:pPr>
          </w:p>
        </w:tc>
      </w:tr>
      <w:tr w:rsidR="00845F47" w:rsidRPr="00E007DA" w14:paraId="1510F4B7" w14:textId="77777777" w:rsidTr="7B3AAF4E">
        <w:trPr>
          <w:cantSplit/>
          <w:trHeight w:val="594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C6537AF" w14:textId="024716B6" w:rsidR="00F16936" w:rsidRPr="00E007DA" w:rsidRDefault="00B94839" w:rsidP="00317D97">
            <w:pPr>
              <w:pStyle w:val="EasyRead16"/>
              <w:rPr>
                <w:sz w:val="28"/>
                <w:szCs w:val="28"/>
              </w:rPr>
            </w:pPr>
            <w:r w:rsidRPr="003F1A80">
              <w:rPr>
                <w:noProof/>
              </w:rPr>
              <w:lastRenderedPageBreak/>
              <w:drawing>
                <wp:inline distT="0" distB="0" distL="0" distR="0" wp14:anchorId="7C3EF3EB" wp14:editId="16207A3C">
                  <wp:extent cx="1495425" cy="1495425"/>
                  <wp:effectExtent l="0" t="0" r="0" b="9525"/>
                  <wp:docPr id="1843784709" name="Picture 1" descr="group of poeple talking together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26848" name="Picture 1" descr="group of poeple talking together with speech bubbles above their heads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323A3D62" w14:textId="77777777" w:rsidR="005776A4" w:rsidRPr="003F1A80" w:rsidRDefault="005776A4" w:rsidP="005776A4">
            <w:pPr>
              <w:pStyle w:val="EasyRead14"/>
            </w:pPr>
            <w:r>
              <w:t>ADS is the governments way of working together to support people with disability live good lives.</w:t>
            </w:r>
          </w:p>
          <w:p w14:paraId="7F51AA1F" w14:textId="77777777" w:rsidR="005776A4" w:rsidRPr="003F1A80" w:rsidRDefault="005776A4" w:rsidP="005776A4">
            <w:pPr>
              <w:pStyle w:val="EasyRead14"/>
            </w:pPr>
          </w:p>
          <w:p w14:paraId="7AF85913" w14:textId="77777777" w:rsidR="005776A4" w:rsidRPr="003F1A80" w:rsidRDefault="005776A4" w:rsidP="005776A4">
            <w:pPr>
              <w:pStyle w:val="EasyRead14"/>
            </w:pPr>
            <w:r w:rsidRPr="003F1A80">
              <w:t>They do this by working with</w:t>
            </w:r>
          </w:p>
          <w:p w14:paraId="247E2ACF" w14:textId="77777777" w:rsidR="005776A4" w:rsidRPr="003F1A80" w:rsidRDefault="005776A4" w:rsidP="005776A4">
            <w:pPr>
              <w:pStyle w:val="EasyRead14"/>
            </w:pPr>
          </w:p>
          <w:p w14:paraId="173D1940" w14:textId="77777777" w:rsidR="005776A4" w:rsidRPr="003F1A80" w:rsidRDefault="005776A4" w:rsidP="009C0A5D">
            <w:pPr>
              <w:pStyle w:val="EasyRead14"/>
              <w:numPr>
                <w:ilvl w:val="0"/>
                <w:numId w:val="17"/>
              </w:numPr>
            </w:pPr>
            <w:r w:rsidRPr="003F1A80">
              <w:t>People with disability</w:t>
            </w:r>
          </w:p>
          <w:p w14:paraId="1DFE5BC2" w14:textId="77777777" w:rsidR="005776A4" w:rsidRPr="003F1A80" w:rsidRDefault="005776A4" w:rsidP="009C0A5D">
            <w:pPr>
              <w:pStyle w:val="EasyRead14"/>
              <w:numPr>
                <w:ilvl w:val="0"/>
                <w:numId w:val="17"/>
              </w:numPr>
            </w:pPr>
            <w:r w:rsidRPr="003F1A80">
              <w:t>The community.</w:t>
            </w:r>
          </w:p>
          <w:p w14:paraId="4212DB19" w14:textId="77777777" w:rsidR="005776A4" w:rsidRPr="003F1A80" w:rsidRDefault="005776A4" w:rsidP="005776A4">
            <w:pPr>
              <w:pStyle w:val="EasyRead14"/>
            </w:pPr>
          </w:p>
          <w:p w14:paraId="32161ADA" w14:textId="686C1BB5" w:rsidR="00F16936" w:rsidRPr="00B94839" w:rsidRDefault="005776A4" w:rsidP="005776A4">
            <w:pPr>
              <w:pStyle w:val="EasyRead16"/>
              <w:rPr>
                <w:sz w:val="28"/>
                <w:szCs w:val="28"/>
              </w:rPr>
            </w:pPr>
            <w:r w:rsidRPr="00B94839">
              <w:rPr>
                <w:sz w:val="28"/>
                <w:szCs w:val="28"/>
              </w:rPr>
              <w:t>This makes the community a more welcoming place for everyone.</w:t>
            </w:r>
          </w:p>
        </w:tc>
      </w:tr>
      <w:tr w:rsidR="00845F47" w:rsidRPr="00E007DA" w14:paraId="22AE607E" w14:textId="77777777" w:rsidTr="7B3AAF4E">
        <w:trPr>
          <w:cantSplit/>
          <w:trHeight w:val="324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688C9F3" w14:textId="05578E0A" w:rsidR="00F16936" w:rsidRPr="00E007DA" w:rsidRDefault="00F10F3E" w:rsidP="00317D97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AF0CB36" wp14:editId="52B08539">
                  <wp:extent cx="1819275" cy="1819275"/>
                  <wp:effectExtent l="0" t="0" r="0" b="0"/>
                  <wp:docPr id="812947288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251214AF" w14:textId="2C397E57" w:rsidR="7B3AAF4E" w:rsidRDefault="7B3AAF4E" w:rsidP="7B3AAF4E">
            <w:pPr>
              <w:pStyle w:val="EasyRead16"/>
              <w:rPr>
                <w:sz w:val="28"/>
                <w:szCs w:val="28"/>
              </w:rPr>
            </w:pPr>
          </w:p>
          <w:p w14:paraId="0489FE6C" w14:textId="40153B66" w:rsidR="00F16936" w:rsidRDefault="007671DA" w:rsidP="00317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wrote a report about the changes to ADS.</w:t>
            </w:r>
          </w:p>
          <w:p w14:paraId="3041A91A" w14:textId="77777777" w:rsidR="007671DA" w:rsidRDefault="007671DA" w:rsidP="00317D97">
            <w:pPr>
              <w:pStyle w:val="EasyRead16"/>
              <w:rPr>
                <w:sz w:val="28"/>
                <w:szCs w:val="28"/>
              </w:rPr>
            </w:pPr>
          </w:p>
          <w:p w14:paraId="08B85555" w14:textId="487D8DDA" w:rsidR="007671DA" w:rsidRPr="00E007DA" w:rsidRDefault="007671DA" w:rsidP="00317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was </w:t>
            </w:r>
            <w:r w:rsidR="00F10F3E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in December 2024.</w:t>
            </w:r>
          </w:p>
        </w:tc>
      </w:tr>
      <w:tr w:rsidR="00845F47" w:rsidRPr="00E007DA" w14:paraId="03F39CE0" w14:textId="77777777" w:rsidTr="7B3AAF4E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AF831FA" w14:textId="77777777" w:rsidR="007B7713" w:rsidRDefault="007B7713" w:rsidP="00317D97">
            <w:pPr>
              <w:pStyle w:val="EasyRead16"/>
              <w:rPr>
                <w:sz w:val="28"/>
                <w:szCs w:val="28"/>
              </w:rPr>
            </w:pPr>
          </w:p>
          <w:p w14:paraId="0D166589" w14:textId="77777777" w:rsidR="007B7713" w:rsidRDefault="007B7713" w:rsidP="00317D97">
            <w:pPr>
              <w:pStyle w:val="EasyRead16"/>
              <w:rPr>
                <w:sz w:val="28"/>
                <w:szCs w:val="28"/>
              </w:rPr>
            </w:pPr>
          </w:p>
          <w:p w14:paraId="0E7B8549" w14:textId="77777777" w:rsidR="007B7713" w:rsidRDefault="007B7713" w:rsidP="00317D97">
            <w:pPr>
              <w:pStyle w:val="EasyRead16"/>
              <w:rPr>
                <w:sz w:val="28"/>
                <w:szCs w:val="28"/>
              </w:rPr>
            </w:pPr>
          </w:p>
          <w:p w14:paraId="4374C649" w14:textId="77777777" w:rsidR="007B7713" w:rsidRDefault="007B7713" w:rsidP="00317D97">
            <w:pPr>
              <w:pStyle w:val="EasyRead16"/>
              <w:rPr>
                <w:sz w:val="28"/>
                <w:szCs w:val="28"/>
              </w:rPr>
            </w:pPr>
          </w:p>
          <w:p w14:paraId="37288DA6" w14:textId="33B50B06" w:rsidR="006E7AFF" w:rsidRPr="00E007DA" w:rsidRDefault="005F33E6" w:rsidP="00317D97">
            <w:pPr>
              <w:pStyle w:val="EasyRead16"/>
              <w:rPr>
                <w:sz w:val="28"/>
                <w:szCs w:val="28"/>
              </w:rPr>
            </w:pPr>
            <w:r w:rsidRPr="002E59FB">
              <w:rPr>
                <w:noProof/>
                <w:sz w:val="28"/>
                <w:szCs w:val="28"/>
              </w:rPr>
              <w:drawing>
                <wp:inline distT="0" distB="0" distL="0" distR="0" wp14:anchorId="2B9C14F6" wp14:editId="1DDCEB79">
                  <wp:extent cx="1401465" cy="1104900"/>
                  <wp:effectExtent l="0" t="0" r="8255" b="0"/>
                  <wp:docPr id="1800366475" name="Picture 1" descr="3 small books with images on the front and the words taps ab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0366475" name="Picture 1" descr="3 small books with images on the front and the words taps above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524" cy="110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315D6EAE" w14:textId="77777777" w:rsidR="006E7AFF" w:rsidRDefault="006E7AFF" w:rsidP="00317D97">
            <w:pPr>
              <w:pStyle w:val="EasyRead16"/>
              <w:rPr>
                <w:sz w:val="28"/>
                <w:szCs w:val="28"/>
              </w:rPr>
            </w:pPr>
          </w:p>
          <w:p w14:paraId="41D65CD1" w14:textId="77777777" w:rsidR="006E7AFF" w:rsidRDefault="006E7AFF" w:rsidP="00317D9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changes are</w:t>
            </w:r>
          </w:p>
          <w:p w14:paraId="010A00B3" w14:textId="77777777" w:rsidR="006E7AFF" w:rsidRDefault="00D26D99" w:rsidP="009C0A5D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Updating ADS</w:t>
            </w:r>
          </w:p>
          <w:p w14:paraId="5C4D4CC2" w14:textId="3EFA2A4B" w:rsidR="00B23611" w:rsidRPr="00B23611" w:rsidRDefault="00D26D99" w:rsidP="00B23611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New </w:t>
            </w:r>
            <w:r w:rsidRPr="00D26D99">
              <w:rPr>
                <w:b/>
                <w:bCs/>
                <w:sz w:val="28"/>
                <w:szCs w:val="28"/>
              </w:rPr>
              <w:t>Targeted Action Plans</w:t>
            </w:r>
            <w:r>
              <w:rPr>
                <w:sz w:val="28"/>
                <w:szCs w:val="28"/>
              </w:rPr>
              <w:t xml:space="preserve">. </w:t>
            </w:r>
          </w:p>
          <w:p w14:paraId="23E29CBF" w14:textId="77777777" w:rsidR="00CA685B" w:rsidRDefault="00CA685B" w:rsidP="00D26D99">
            <w:pPr>
              <w:pStyle w:val="EasyRead16"/>
              <w:rPr>
                <w:sz w:val="28"/>
                <w:szCs w:val="28"/>
              </w:rPr>
            </w:pPr>
          </w:p>
          <w:p w14:paraId="4F5CE5B7" w14:textId="1A28A22F" w:rsidR="00B23611" w:rsidRDefault="00B23611" w:rsidP="00D26D9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them TAPs for short </w:t>
            </w:r>
          </w:p>
          <w:p w14:paraId="7FFD7BF7" w14:textId="77777777" w:rsidR="00B23611" w:rsidRDefault="00B23611" w:rsidP="00D26D99">
            <w:pPr>
              <w:pStyle w:val="EasyRead16"/>
              <w:rPr>
                <w:sz w:val="28"/>
                <w:szCs w:val="28"/>
              </w:rPr>
            </w:pPr>
          </w:p>
          <w:p w14:paraId="29CEF757" w14:textId="70B48408" w:rsidR="0027191C" w:rsidRDefault="00B23611" w:rsidP="00D26D99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TAPS </w:t>
            </w:r>
            <w:r w:rsidRPr="00B23611">
              <w:rPr>
                <w:sz w:val="28"/>
                <w:szCs w:val="28"/>
              </w:rPr>
              <w:t>help governments focus on certain areas</w:t>
            </w:r>
            <w:r>
              <w:rPr>
                <w:sz w:val="28"/>
                <w:szCs w:val="28"/>
              </w:rPr>
              <w:t>.</w:t>
            </w:r>
          </w:p>
        </w:tc>
      </w:tr>
      <w:tr w:rsidR="00845F47" w:rsidRPr="00B51DF7" w14:paraId="114DE04E" w14:textId="77777777" w:rsidTr="7B3AAF4E">
        <w:trPr>
          <w:trHeight w:val="282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CDB3A61" w14:textId="77777777" w:rsidR="004077E2" w:rsidRDefault="004077E2" w:rsidP="00317D97">
            <w:pPr>
              <w:pStyle w:val="EasyRead16"/>
              <w:rPr>
                <w:noProof/>
                <w:sz w:val="28"/>
                <w:szCs w:val="28"/>
              </w:rPr>
            </w:pPr>
          </w:p>
          <w:p w14:paraId="115B8A0F" w14:textId="77777777" w:rsidR="004077E2" w:rsidRDefault="004077E2" w:rsidP="00317D97">
            <w:pPr>
              <w:pStyle w:val="EasyRead16"/>
              <w:rPr>
                <w:noProof/>
                <w:sz w:val="28"/>
                <w:szCs w:val="28"/>
              </w:rPr>
            </w:pPr>
          </w:p>
          <w:p w14:paraId="7FCC2DB9" w14:textId="77777777" w:rsidR="004077E2" w:rsidRPr="00B51DF7" w:rsidDel="00A921EC" w:rsidRDefault="004077E2" w:rsidP="00317D97">
            <w:pPr>
              <w:pStyle w:val="EasyRead16"/>
              <w:rPr>
                <w:noProof/>
                <w:sz w:val="28"/>
                <w:szCs w:val="28"/>
              </w:rPr>
            </w:pPr>
            <w:r w:rsidRPr="001139A5">
              <w:rPr>
                <w:noProof/>
              </w:rPr>
              <w:drawing>
                <wp:inline distT="0" distB="0" distL="0" distR="0" wp14:anchorId="3CE4BF26" wp14:editId="2E85F5EA">
                  <wp:extent cx="1727615" cy="1209675"/>
                  <wp:effectExtent l="0" t="0" r="6350" b="0"/>
                  <wp:docPr id="1281728676" name="Picture 6" descr="map of Australia made up of lots of different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728676" name="Picture 6" descr="map of Australia made up of lots of different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106" cy="1225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57030EF6" w14:textId="7A21D628" w:rsidR="004077E2" w:rsidRDefault="004077E2" w:rsidP="00317D97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The new TAPs are</w:t>
            </w:r>
          </w:p>
          <w:p w14:paraId="2B61DDD8" w14:textId="77777777" w:rsidR="004077E2" w:rsidRDefault="004077E2" w:rsidP="00317D97">
            <w:pPr>
              <w:pStyle w:val="EasyRead16"/>
              <w:rPr>
                <w:sz w:val="28"/>
                <w:szCs w:val="28"/>
              </w:rPr>
            </w:pPr>
          </w:p>
          <w:p w14:paraId="64885F37" w14:textId="77777777" w:rsidR="004077E2" w:rsidRDefault="004077E2" w:rsidP="00317D97">
            <w:pPr>
              <w:pStyle w:val="EasyRead16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1</w:t>
            </w:r>
          </w:p>
          <w:p w14:paraId="5EB9A036" w14:textId="77777777" w:rsidR="004077E2" w:rsidRPr="00B51DF7" w:rsidRDefault="004077E2" w:rsidP="00317D97">
            <w:pPr>
              <w:pStyle w:val="EasyRead16"/>
              <w:rPr>
                <w:sz w:val="28"/>
                <w:szCs w:val="28"/>
              </w:rPr>
            </w:pPr>
          </w:p>
          <w:p w14:paraId="124432A7" w14:textId="77777777" w:rsidR="004077E2" w:rsidRPr="00B51DF7" w:rsidRDefault="004077E2" w:rsidP="009C0A5D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b/>
                <w:bCs/>
                <w:sz w:val="28"/>
                <w:szCs w:val="28"/>
              </w:rPr>
              <w:t xml:space="preserve">Inclusive </w:t>
            </w:r>
            <w:r w:rsidRPr="00B51DF7">
              <w:rPr>
                <w:sz w:val="28"/>
                <w:szCs w:val="28"/>
              </w:rPr>
              <w:t>homes and communities</w:t>
            </w:r>
          </w:p>
          <w:p w14:paraId="5D57EDE2" w14:textId="77777777" w:rsidR="004077E2" w:rsidRPr="00B51DF7" w:rsidRDefault="004077E2" w:rsidP="00317D97">
            <w:pPr>
              <w:pStyle w:val="EasyRead16"/>
              <w:rPr>
                <w:sz w:val="28"/>
                <w:szCs w:val="28"/>
              </w:rPr>
            </w:pPr>
          </w:p>
        </w:tc>
      </w:tr>
      <w:tr w:rsidR="00845F47" w:rsidRPr="00B51DF7" w14:paraId="48587B1D" w14:textId="77777777" w:rsidTr="7B3AAF4E">
        <w:trPr>
          <w:trHeight w:val="2968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3A2C4B5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466152AF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noProof/>
                <w:sz w:val="28"/>
                <w:szCs w:val="28"/>
              </w:rPr>
              <w:drawing>
                <wp:inline distT="0" distB="0" distL="0" distR="0" wp14:anchorId="6437D511" wp14:editId="4CF5DCD2">
                  <wp:extent cx="1543050" cy="1543050"/>
                  <wp:effectExtent l="0" t="0" r="0" b="0"/>
                  <wp:docPr id="943358451" name="Picture 1" descr="3 people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414084" name="Picture 1" descr="3 people with thumbs up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1EADD207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0D5F10D7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1315C7B9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459BBFDA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Inclusive is when everyone</w:t>
            </w:r>
          </w:p>
          <w:p w14:paraId="031BD827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5E400E5B" w14:textId="77777777" w:rsidR="004077E2" w:rsidRPr="00B51DF7" w:rsidRDefault="004077E2" w:rsidP="009C0A5D">
            <w:pPr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Can </w:t>
            </w:r>
            <w:r w:rsidRPr="00B51DF7">
              <w:rPr>
                <w:b/>
                <w:bCs/>
                <w:sz w:val="28"/>
                <w:szCs w:val="28"/>
              </w:rPr>
              <w:t>take part</w:t>
            </w:r>
          </w:p>
          <w:p w14:paraId="5A73B01F" w14:textId="77777777" w:rsidR="004077E2" w:rsidRDefault="004077E2" w:rsidP="009C0A5D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Feel like they </w:t>
            </w:r>
            <w:r w:rsidRPr="00B51DF7">
              <w:rPr>
                <w:b/>
                <w:bCs/>
                <w:sz w:val="28"/>
                <w:szCs w:val="28"/>
              </w:rPr>
              <w:t>belong</w:t>
            </w:r>
            <w:r w:rsidRPr="00B51DF7">
              <w:rPr>
                <w:sz w:val="28"/>
                <w:szCs w:val="28"/>
              </w:rPr>
              <w:t>.</w:t>
            </w:r>
          </w:p>
          <w:p w14:paraId="233877CB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45F47" w:rsidRPr="00B51DF7" w14:paraId="01368EBB" w14:textId="77777777" w:rsidTr="7B3AAF4E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0577F59C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66160EA0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noProof/>
                <w:sz w:val="28"/>
                <w:szCs w:val="28"/>
              </w:rPr>
              <w:drawing>
                <wp:inline distT="0" distB="0" distL="0" distR="0" wp14:anchorId="0F25307F" wp14:editId="20C22133">
                  <wp:extent cx="1619250" cy="1619250"/>
                  <wp:effectExtent l="0" t="0" r="0" b="0"/>
                  <wp:docPr id="445048468" name="Picture 1" descr="A diverse group of eight people, including one in a wheelchair, standing together and interac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773C0FBA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56343939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2C8413DA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2</w:t>
            </w:r>
          </w:p>
          <w:p w14:paraId="61FA6B5C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5EF5881B" w14:textId="77777777" w:rsidR="004077E2" w:rsidRPr="00B51DF7" w:rsidRDefault="004077E2" w:rsidP="009C0A5D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Community </w:t>
            </w:r>
            <w:r w:rsidRPr="00B51DF7">
              <w:rPr>
                <w:b/>
                <w:bCs/>
                <w:sz w:val="28"/>
                <w:szCs w:val="28"/>
              </w:rPr>
              <w:t>attitudes</w:t>
            </w:r>
          </w:p>
          <w:p w14:paraId="0C734BEE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3E348DF4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45F47" w:rsidRPr="00B51DF7" w14:paraId="3FD39371" w14:textId="77777777" w:rsidTr="7B3AAF4E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50E3B2E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2E0123BD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noProof/>
                <w:sz w:val="28"/>
                <w:szCs w:val="28"/>
              </w:rPr>
              <w:drawing>
                <wp:inline distT="0" distB="0" distL="0" distR="0" wp14:anchorId="528069AF" wp14:editId="23633558">
                  <wp:extent cx="1447800" cy="1447800"/>
                  <wp:effectExtent l="0" t="0" r="0" b="0"/>
                  <wp:docPr id="74719896" name="Picture 1" descr="3 images of the same person showing different emo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359237" name="Picture 1" descr="3 images of the same person showing different emotions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7CC4C856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2446760E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Attitudes are what people</w:t>
            </w:r>
          </w:p>
          <w:p w14:paraId="3E2BBB0C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2EB38B89" w14:textId="77777777" w:rsidR="004077E2" w:rsidRPr="00B51DF7" w:rsidRDefault="004077E2" w:rsidP="009C0A5D">
            <w:pPr>
              <w:pStyle w:val="ListParagraph"/>
              <w:numPr>
                <w:ilvl w:val="0"/>
                <w:numId w:val="19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Think</w:t>
            </w:r>
          </w:p>
          <w:p w14:paraId="38FCC7E2" w14:textId="77777777" w:rsidR="004077E2" w:rsidRPr="00B51DF7" w:rsidRDefault="004077E2" w:rsidP="009C0A5D">
            <w:pPr>
              <w:pStyle w:val="ListParagraph"/>
              <w:numPr>
                <w:ilvl w:val="0"/>
                <w:numId w:val="19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Feel</w:t>
            </w:r>
          </w:p>
          <w:p w14:paraId="548CFD05" w14:textId="77777777" w:rsidR="004077E2" w:rsidRPr="00B51DF7" w:rsidRDefault="004077E2" w:rsidP="009C0A5D">
            <w:pPr>
              <w:pStyle w:val="ListParagraph"/>
              <w:numPr>
                <w:ilvl w:val="0"/>
                <w:numId w:val="19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Believe.</w:t>
            </w:r>
          </w:p>
        </w:tc>
      </w:tr>
      <w:tr w:rsidR="00845F47" w:rsidRPr="00B51DF7" w14:paraId="45530BF6" w14:textId="77777777" w:rsidTr="7B3AAF4E">
        <w:trPr>
          <w:trHeight w:val="310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2CC1BBC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002317C" wp14:editId="5F312495">
                  <wp:extent cx="1428750" cy="1428750"/>
                  <wp:effectExtent l="0" t="0" r="0" b="0"/>
                  <wp:docPr id="972027168" name="Picture 1" descr="balanced s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935382" name="Picture 1" descr="balanced scales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5B50D24A" w14:textId="77777777" w:rsidR="004077E2" w:rsidRDefault="004077E2" w:rsidP="00317D97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14:paraId="46A0364D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3</w:t>
            </w:r>
          </w:p>
          <w:p w14:paraId="0B500483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17C9D595" w14:textId="77777777" w:rsidR="004077E2" w:rsidRPr="00B51DF7" w:rsidRDefault="004077E2" w:rsidP="009C0A5D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 xml:space="preserve">Safety </w:t>
            </w:r>
            <w:r w:rsidRPr="00D5093B">
              <w:rPr>
                <w:sz w:val="28"/>
                <w:szCs w:val="28"/>
              </w:rPr>
              <w:t>rights</w:t>
            </w:r>
            <w:r w:rsidRPr="00B51DF7">
              <w:rPr>
                <w:sz w:val="28"/>
                <w:szCs w:val="28"/>
              </w:rPr>
              <w:t xml:space="preserve"> and </w:t>
            </w:r>
            <w:r w:rsidRPr="00B51DF7">
              <w:rPr>
                <w:b/>
                <w:bCs/>
                <w:sz w:val="28"/>
                <w:szCs w:val="28"/>
              </w:rPr>
              <w:t>justice</w:t>
            </w:r>
          </w:p>
          <w:p w14:paraId="35136D40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45F47" w:rsidRPr="00B51DF7" w14:paraId="37C287E9" w14:textId="77777777" w:rsidTr="7B3AAF4E">
        <w:trPr>
          <w:trHeight w:val="509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3D8F5D6" w14:textId="77777777" w:rsidR="004077E2" w:rsidRPr="005B393A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47432A">
              <w:rPr>
                <w:noProof/>
                <w:sz w:val="28"/>
                <w:szCs w:val="28"/>
              </w:rPr>
              <w:drawing>
                <wp:inline distT="0" distB="0" distL="0" distR="0" wp14:anchorId="27505020" wp14:editId="4F1EA401">
                  <wp:extent cx="1768984" cy="1238250"/>
                  <wp:effectExtent l="0" t="0" r="3175" b="0"/>
                  <wp:docPr id="823697158" name="Picture 2" descr="white police car with blue che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697158" name="Picture 2" descr="white police car with blue chec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180" cy="123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107F11" w14:textId="1FD2B83D" w:rsidR="00F40A87" w:rsidRPr="00F40A87" w:rsidRDefault="00F40A87" w:rsidP="00F40A87">
            <w:pPr>
              <w:spacing w:line="360" w:lineRule="auto"/>
              <w:rPr>
                <w:sz w:val="28"/>
                <w:szCs w:val="28"/>
              </w:rPr>
            </w:pPr>
            <w:r w:rsidRPr="00F40A87">
              <w:rPr>
                <w:noProof/>
                <w:sz w:val="28"/>
                <w:szCs w:val="28"/>
              </w:rPr>
              <w:drawing>
                <wp:inline distT="0" distB="0" distL="0" distR="0" wp14:anchorId="5064334A" wp14:editId="3BC68BB5">
                  <wp:extent cx="1212112" cy="1212112"/>
                  <wp:effectExtent l="0" t="0" r="7620" b="0"/>
                  <wp:docPr id="526103429" name="Picture 2" descr="a teal icon of a gavel and ham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103429" name="Picture 2" descr="a teal icon of a gavel and ham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189" cy="1218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5BF02D" w14:textId="04056FC9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6319DB97" w14:textId="77777777" w:rsidR="004077E2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720A29C3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0AF10BFD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Justice is</w:t>
            </w:r>
          </w:p>
          <w:p w14:paraId="5C659CFC" w14:textId="77777777" w:rsidR="004077E2" w:rsidRPr="00B51DF7" w:rsidRDefault="004077E2" w:rsidP="00317D97">
            <w:pPr>
              <w:spacing w:line="360" w:lineRule="auto"/>
              <w:rPr>
                <w:sz w:val="28"/>
                <w:szCs w:val="28"/>
              </w:rPr>
            </w:pPr>
          </w:p>
          <w:p w14:paraId="4144529A" w14:textId="77777777" w:rsidR="004077E2" w:rsidRPr="00B51DF7" w:rsidRDefault="004077E2" w:rsidP="009C0A5D">
            <w:pPr>
              <w:pStyle w:val="ListParagraph"/>
              <w:numPr>
                <w:ilvl w:val="0"/>
                <w:numId w:val="20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The law</w:t>
            </w:r>
          </w:p>
          <w:p w14:paraId="7521BCBA" w14:textId="77777777" w:rsidR="004077E2" w:rsidRPr="00B51DF7" w:rsidRDefault="004077E2" w:rsidP="009C0A5D">
            <w:pPr>
              <w:pStyle w:val="ListParagraph"/>
              <w:numPr>
                <w:ilvl w:val="0"/>
                <w:numId w:val="20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Police</w:t>
            </w:r>
          </w:p>
          <w:p w14:paraId="2A522328" w14:textId="77777777" w:rsidR="004077E2" w:rsidRPr="00B51DF7" w:rsidRDefault="004077E2" w:rsidP="009C0A5D">
            <w:pPr>
              <w:pStyle w:val="ListParagraph"/>
              <w:numPr>
                <w:ilvl w:val="0"/>
                <w:numId w:val="20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The courts</w:t>
            </w:r>
          </w:p>
          <w:p w14:paraId="2C1B8B7A" w14:textId="77777777" w:rsidR="004077E2" w:rsidRPr="00B51DF7" w:rsidRDefault="004077E2" w:rsidP="009C0A5D">
            <w:pPr>
              <w:pStyle w:val="ListParagraph"/>
              <w:numPr>
                <w:ilvl w:val="0"/>
                <w:numId w:val="20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B51DF7">
              <w:rPr>
                <w:sz w:val="28"/>
                <w:szCs w:val="28"/>
              </w:rPr>
              <w:t>Prisons.</w:t>
            </w:r>
          </w:p>
        </w:tc>
      </w:tr>
    </w:tbl>
    <w:p w14:paraId="16B8879C" w14:textId="5D5208C7" w:rsidR="00B94839" w:rsidRDefault="00B94839" w:rsidP="00F16936"/>
    <w:p w14:paraId="2F2796FB" w14:textId="77777777" w:rsidR="00B94839" w:rsidRDefault="00B94839">
      <w:r>
        <w:br w:type="page"/>
      </w:r>
    </w:p>
    <w:p w14:paraId="15CCB4F3" w14:textId="01B51455" w:rsidR="00AC506D" w:rsidRPr="00E007DA" w:rsidRDefault="00346787" w:rsidP="00AC506D">
      <w:pPr>
        <w:pStyle w:val="Heading2"/>
        <w:spacing w:line="240" w:lineRule="auto"/>
        <w:rPr>
          <w:sz w:val="52"/>
          <w:szCs w:val="52"/>
        </w:rPr>
      </w:pPr>
      <w:r>
        <w:rPr>
          <w:sz w:val="52"/>
          <w:szCs w:val="52"/>
        </w:rPr>
        <w:lastRenderedPageBreak/>
        <w:t>Health navigators</w:t>
      </w:r>
    </w:p>
    <w:p w14:paraId="69469755" w14:textId="77777777" w:rsidR="00AC506D" w:rsidRDefault="00AC506D" w:rsidP="00AC506D"/>
    <w:tbl>
      <w:tblPr>
        <w:tblStyle w:val="TableGrid"/>
        <w:tblW w:w="9026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12"/>
      </w:tblGrid>
      <w:tr w:rsidR="008318FB" w:rsidRPr="00E007DA" w14:paraId="1898F9E4" w14:textId="77777777" w:rsidTr="7B3AAF4E">
        <w:trPr>
          <w:cantSplit/>
          <w:trHeight w:val="4712"/>
        </w:trPr>
        <w:tc>
          <w:tcPr>
            <w:tcW w:w="3114" w:type="dxa"/>
          </w:tcPr>
          <w:p w14:paraId="595DD97D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4215B3A3" w14:textId="006D872D" w:rsidR="00AB1372" w:rsidRPr="00AB1372" w:rsidRDefault="00AB1372" w:rsidP="00523940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EB73E8">
              <w:rPr>
                <w:noProof/>
                <w:sz w:val="28"/>
                <w:szCs w:val="28"/>
              </w:rPr>
              <w:drawing>
                <wp:inline distT="0" distB="0" distL="0" distR="0" wp14:anchorId="04E77902" wp14:editId="3F19E2EC">
                  <wp:extent cx="1600200" cy="1600200"/>
                  <wp:effectExtent l="0" t="0" r="0" b="0"/>
                  <wp:docPr id="131905349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05349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</w:tcPr>
          <w:p w14:paraId="559957B8" w14:textId="37FAFC47" w:rsidR="008318FB" w:rsidRDefault="0057030A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All </w:t>
            </w:r>
            <w:r w:rsidR="00E414A5">
              <w:rPr>
                <w:sz w:val="28"/>
                <w:szCs w:val="28"/>
              </w:rPr>
              <w:t>government</w:t>
            </w:r>
            <w:r>
              <w:rPr>
                <w:sz w:val="28"/>
                <w:szCs w:val="28"/>
              </w:rPr>
              <w:t>s</w:t>
            </w:r>
            <w:r w:rsidR="008318FB">
              <w:rPr>
                <w:sz w:val="28"/>
                <w:szCs w:val="28"/>
              </w:rPr>
              <w:t xml:space="preserve"> are looking at how </w:t>
            </w:r>
            <w:r w:rsidR="008318FB" w:rsidRPr="00A87F11">
              <w:rPr>
                <w:b/>
                <w:bCs/>
                <w:sz w:val="28"/>
                <w:szCs w:val="28"/>
              </w:rPr>
              <w:t>disability health navigators</w:t>
            </w:r>
            <w:r w:rsidR="008318FB">
              <w:rPr>
                <w:sz w:val="28"/>
                <w:szCs w:val="28"/>
              </w:rPr>
              <w:t xml:space="preserve"> work.</w:t>
            </w:r>
          </w:p>
          <w:p w14:paraId="76C71012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4DC087C3" w14:textId="73D121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Disability health navigators support people with disability to use </w:t>
            </w:r>
            <w:r w:rsidR="00CE4D3A">
              <w:rPr>
                <w:sz w:val="28"/>
                <w:szCs w:val="28"/>
              </w:rPr>
              <w:t>health services</w:t>
            </w:r>
            <w:r w:rsidR="00A35C28">
              <w:rPr>
                <w:sz w:val="28"/>
                <w:szCs w:val="28"/>
              </w:rPr>
              <w:t>.</w:t>
            </w:r>
          </w:p>
          <w:p w14:paraId="58903BAF" w14:textId="0A21C565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304E8C28" w14:textId="4C9E79D3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help all people with disability.</w:t>
            </w:r>
          </w:p>
          <w:p w14:paraId="50639D5E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</w:tc>
      </w:tr>
      <w:tr w:rsidR="008318FB" w:rsidRPr="00E007DA" w14:paraId="66629627" w14:textId="77777777" w:rsidTr="7B3AAF4E">
        <w:trPr>
          <w:cantSplit/>
          <w:trHeight w:val="2542"/>
        </w:trPr>
        <w:tc>
          <w:tcPr>
            <w:tcW w:w="3114" w:type="dxa"/>
          </w:tcPr>
          <w:p w14:paraId="07ABB6B2" w14:textId="75C61093" w:rsidR="008318FB" w:rsidRPr="00845F47" w:rsidRDefault="005F7038" w:rsidP="00523940">
            <w:pPr>
              <w:pStyle w:val="EasyRead16"/>
              <w:rPr>
                <w:sz w:val="28"/>
                <w:szCs w:val="28"/>
              </w:rPr>
            </w:pPr>
            <w:r w:rsidRPr="00273C72">
              <w:rPr>
                <w:noProof/>
                <w:sz w:val="28"/>
                <w:szCs w:val="28"/>
              </w:rPr>
              <w:drawing>
                <wp:inline distT="0" distB="0" distL="0" distR="0" wp14:anchorId="4A76E039" wp14:editId="4D84B842">
                  <wp:extent cx="1714500" cy="1714500"/>
                  <wp:effectExtent l="0" t="0" r="0" b="0"/>
                  <wp:docPr id="1321051885" name="Picture 7" descr="an icon of the map of Australia in teal with a kangar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767726" name="Picture 7" descr="an icon of the map of Australia in teal with a kangaro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</w:tcPr>
          <w:p w14:paraId="387B9CDC" w14:textId="77777777" w:rsidR="007D098A" w:rsidRDefault="007D098A" w:rsidP="00523940">
            <w:pPr>
              <w:pStyle w:val="EasyRead16"/>
              <w:rPr>
                <w:sz w:val="28"/>
                <w:szCs w:val="28"/>
              </w:rPr>
            </w:pPr>
          </w:p>
          <w:p w14:paraId="7A7FD755" w14:textId="4C402F0E" w:rsidR="008318FB" w:rsidRDefault="2305D461" w:rsidP="7B3AAF4E">
            <w:pPr>
              <w:pStyle w:val="EasyRead16"/>
              <w:rPr>
                <w:sz w:val="28"/>
                <w:szCs w:val="28"/>
              </w:rPr>
            </w:pPr>
            <w:r w:rsidRPr="7B3AAF4E">
              <w:rPr>
                <w:sz w:val="28"/>
                <w:szCs w:val="28"/>
              </w:rPr>
              <w:t>G</w:t>
            </w:r>
            <w:r w:rsidR="7A0BCB11" w:rsidRPr="7B3AAF4E">
              <w:rPr>
                <w:sz w:val="28"/>
                <w:szCs w:val="28"/>
              </w:rPr>
              <w:t>overnment</w:t>
            </w:r>
            <w:r w:rsidRPr="7B3AAF4E">
              <w:rPr>
                <w:sz w:val="28"/>
                <w:szCs w:val="28"/>
              </w:rPr>
              <w:t>s</w:t>
            </w:r>
            <w:r w:rsidR="008318FB" w:rsidRPr="7B3AAF4E">
              <w:rPr>
                <w:sz w:val="28"/>
                <w:szCs w:val="28"/>
              </w:rPr>
              <w:t xml:space="preserve"> are looking to see if disability navigators could be the same in all states and territories.</w:t>
            </w:r>
          </w:p>
          <w:p w14:paraId="5A287C2F" w14:textId="77777777" w:rsidR="002061B7" w:rsidRDefault="002061B7" w:rsidP="7B3AAF4E">
            <w:pPr>
              <w:pStyle w:val="EasyRead16"/>
              <w:rPr>
                <w:sz w:val="28"/>
                <w:szCs w:val="28"/>
              </w:rPr>
            </w:pPr>
          </w:p>
          <w:p w14:paraId="426806CC" w14:textId="37A2CA27" w:rsidR="008318FB" w:rsidRDefault="533BE674" w:rsidP="7B3AAF4E">
            <w:pPr>
              <w:pStyle w:val="EasyRead16"/>
              <w:rPr>
                <w:sz w:val="28"/>
                <w:szCs w:val="28"/>
              </w:rPr>
            </w:pPr>
            <w:r w:rsidRPr="7B3AAF4E">
              <w:rPr>
                <w:sz w:val="28"/>
                <w:szCs w:val="28"/>
              </w:rPr>
              <w:t xml:space="preserve">They have set up a group to work with the states and </w:t>
            </w:r>
            <w:r w:rsidR="58ED6A34" w:rsidRPr="7B3AAF4E">
              <w:rPr>
                <w:sz w:val="28"/>
                <w:szCs w:val="28"/>
              </w:rPr>
              <w:t xml:space="preserve">territories. </w:t>
            </w:r>
          </w:p>
          <w:p w14:paraId="00506514" w14:textId="77777777" w:rsidR="002061B7" w:rsidRDefault="002061B7" w:rsidP="7B3AAF4E">
            <w:pPr>
              <w:pStyle w:val="EasyRead16"/>
              <w:rPr>
                <w:sz w:val="28"/>
                <w:szCs w:val="28"/>
              </w:rPr>
            </w:pPr>
          </w:p>
          <w:p w14:paraId="618C81F6" w14:textId="5969BDA1" w:rsidR="008318FB" w:rsidRDefault="58ED6A34" w:rsidP="00523940">
            <w:pPr>
              <w:pStyle w:val="EasyRead16"/>
              <w:rPr>
                <w:sz w:val="28"/>
                <w:szCs w:val="28"/>
              </w:rPr>
            </w:pPr>
            <w:r w:rsidRPr="7B3AAF4E">
              <w:rPr>
                <w:sz w:val="28"/>
                <w:szCs w:val="28"/>
              </w:rPr>
              <w:t xml:space="preserve">It will work until 2026. </w:t>
            </w:r>
          </w:p>
        </w:tc>
      </w:tr>
    </w:tbl>
    <w:p w14:paraId="5014A3F5" w14:textId="225BD59B" w:rsidR="004B4B2F" w:rsidRDefault="004B4B2F" w:rsidP="00AC506D"/>
    <w:p w14:paraId="20C37370" w14:textId="77F2D4C1" w:rsidR="008318FB" w:rsidRPr="00E007DA" w:rsidRDefault="004B4B2F" w:rsidP="008318FB">
      <w:pPr>
        <w:pStyle w:val="Heading2"/>
        <w:spacing w:line="240" w:lineRule="auto"/>
        <w:rPr>
          <w:sz w:val="52"/>
          <w:szCs w:val="52"/>
        </w:rPr>
      </w:pPr>
      <w:r>
        <w:br w:type="page"/>
      </w:r>
      <w:r w:rsidR="008318FB">
        <w:rPr>
          <w:sz w:val="52"/>
          <w:szCs w:val="52"/>
        </w:rPr>
        <w:lastRenderedPageBreak/>
        <w:t>Education</w:t>
      </w:r>
    </w:p>
    <w:p w14:paraId="053063E9" w14:textId="77777777" w:rsidR="008318FB" w:rsidRDefault="008318FB" w:rsidP="008318FB"/>
    <w:tbl>
      <w:tblPr>
        <w:tblStyle w:val="TableGrid"/>
        <w:tblW w:w="9026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12"/>
      </w:tblGrid>
      <w:tr w:rsidR="008318FB" w:rsidRPr="00E007DA" w14:paraId="328C0C2D" w14:textId="77777777" w:rsidTr="00803B74">
        <w:trPr>
          <w:cantSplit/>
          <w:trHeight w:val="3720"/>
        </w:trPr>
        <w:tc>
          <w:tcPr>
            <w:tcW w:w="3114" w:type="dxa"/>
          </w:tcPr>
          <w:p w14:paraId="031BAD16" w14:textId="41039C5B" w:rsidR="008318FB" w:rsidRPr="00845F47" w:rsidRDefault="009C452E" w:rsidP="00523940">
            <w:pPr>
              <w:pStyle w:val="EasyRead16"/>
              <w:rPr>
                <w:sz w:val="28"/>
                <w:szCs w:val="28"/>
              </w:rPr>
            </w:pPr>
            <w:r w:rsidRPr="00342F57">
              <w:rPr>
                <w:noProof/>
                <w:sz w:val="28"/>
                <w:szCs w:val="28"/>
              </w:rPr>
              <w:drawing>
                <wp:inline distT="0" distB="0" distL="0" distR="0" wp14:anchorId="429213EB" wp14:editId="7912F56F">
                  <wp:extent cx="1647825" cy="1647825"/>
                  <wp:effectExtent l="0" t="0" r="9525" b="9525"/>
                  <wp:docPr id="589770144" name="Picture 1" descr="A woman gesturing towards a black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770144" name="Picture 1" descr="A woman gesturing towards a blackboard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</w:tcPr>
          <w:p w14:paraId="31D916FE" w14:textId="77777777" w:rsidR="007D098A" w:rsidRDefault="007D098A" w:rsidP="00523940">
            <w:pPr>
              <w:pStyle w:val="EasyRead16"/>
              <w:rPr>
                <w:sz w:val="28"/>
                <w:szCs w:val="28"/>
              </w:rPr>
            </w:pPr>
          </w:p>
          <w:p w14:paraId="57CBCBE1" w14:textId="34FEE662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Department of Education is working on new training for teacher</w:t>
            </w:r>
            <w:r w:rsidR="007D098A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and school leaders.</w:t>
            </w:r>
          </w:p>
          <w:p w14:paraId="40595AFF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3F04B477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</w:tc>
      </w:tr>
      <w:tr w:rsidR="008318FB" w:rsidRPr="00E007DA" w14:paraId="2238D84D" w14:textId="77777777" w:rsidTr="00803B74">
        <w:trPr>
          <w:cantSplit/>
          <w:trHeight w:val="3658"/>
        </w:trPr>
        <w:tc>
          <w:tcPr>
            <w:tcW w:w="3114" w:type="dxa"/>
          </w:tcPr>
          <w:p w14:paraId="41BBF71C" w14:textId="5FCEA6CC" w:rsidR="008318FB" w:rsidRPr="00845F47" w:rsidRDefault="005021C1" w:rsidP="00523940">
            <w:pPr>
              <w:pStyle w:val="EasyRead16"/>
              <w:rPr>
                <w:sz w:val="28"/>
                <w:szCs w:val="28"/>
              </w:rPr>
            </w:pPr>
            <w:r w:rsidRPr="0070745F">
              <w:rPr>
                <w:noProof/>
                <w:sz w:val="28"/>
                <w:szCs w:val="28"/>
              </w:rPr>
              <w:drawing>
                <wp:inline distT="0" distB="0" distL="0" distR="0" wp14:anchorId="15E1BB4D" wp14:editId="0FDB2EA0">
                  <wp:extent cx="1695450" cy="1695450"/>
                  <wp:effectExtent l="0" t="0" r="0" b="0"/>
                  <wp:docPr id="363871401" name="Picture 1" descr="Modern classroom with eight desks and blue chairs arranged in two rows facing a large white projection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871401" name="Picture 1" descr="Modern classroom with eight desks and blue chairs arranged in two rows facing a large white projection screen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</w:tcPr>
          <w:p w14:paraId="0684F02F" w14:textId="77777777" w:rsidR="007D098A" w:rsidRDefault="007D098A" w:rsidP="00523940">
            <w:pPr>
              <w:pStyle w:val="EasyRead16"/>
              <w:rPr>
                <w:sz w:val="28"/>
                <w:szCs w:val="28"/>
              </w:rPr>
            </w:pPr>
          </w:p>
          <w:p w14:paraId="6303C210" w14:textId="5CAD7C43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schools be more inclusive.</w:t>
            </w:r>
          </w:p>
        </w:tc>
      </w:tr>
      <w:tr w:rsidR="008318FB" w:rsidRPr="00E007DA" w14:paraId="123BB92D" w14:textId="77777777" w:rsidTr="00803B74">
        <w:trPr>
          <w:cantSplit/>
          <w:trHeight w:val="2542"/>
        </w:trPr>
        <w:tc>
          <w:tcPr>
            <w:tcW w:w="3114" w:type="dxa"/>
          </w:tcPr>
          <w:p w14:paraId="79CEB871" w14:textId="15E92258" w:rsidR="008318FB" w:rsidRPr="00845F47" w:rsidRDefault="00C43634" w:rsidP="00523940">
            <w:pPr>
              <w:pStyle w:val="EasyRead16"/>
              <w:rPr>
                <w:sz w:val="28"/>
                <w:szCs w:val="28"/>
              </w:rPr>
            </w:pPr>
            <w:r w:rsidRPr="004248E7">
              <w:rPr>
                <w:noProof/>
                <w:sz w:val="28"/>
                <w:szCs w:val="28"/>
              </w:rPr>
              <w:drawing>
                <wp:inline distT="0" distB="0" distL="0" distR="0" wp14:anchorId="2BD73894" wp14:editId="7AA24F7E">
                  <wp:extent cx="1647825" cy="1647825"/>
                  <wp:effectExtent l="0" t="0" r="9525" b="9525"/>
                  <wp:docPr id="1691190354" name="Picture 1" descr="Two children near a gate, one wearing a green parka and teal backpack, the other in a blue ve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190354" name="Picture 1" descr="Two children near a gate, one wearing a green parka and teal backpack, the other in a blue vest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</w:tcPr>
          <w:p w14:paraId="5C3EE640" w14:textId="77777777" w:rsidR="007D098A" w:rsidRDefault="007D098A" w:rsidP="00523940">
            <w:pPr>
              <w:pStyle w:val="EasyRead16"/>
              <w:rPr>
                <w:sz w:val="28"/>
                <w:szCs w:val="28"/>
              </w:rPr>
            </w:pPr>
          </w:p>
          <w:p w14:paraId="0A86C948" w14:textId="7053DC7F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More people with disability will be able to </w:t>
            </w:r>
          </w:p>
          <w:p w14:paraId="6FE476F1" w14:textId="77777777" w:rsidR="008318FB" w:rsidRDefault="008318FB" w:rsidP="00523940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Go to school</w:t>
            </w:r>
          </w:p>
          <w:p w14:paraId="2AB3E6B3" w14:textId="77777777" w:rsidR="008318FB" w:rsidRDefault="008318FB" w:rsidP="00523940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Join in.</w:t>
            </w:r>
          </w:p>
          <w:p w14:paraId="52A63146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4CBD38E0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 w:rsidRPr="3D3953A9">
              <w:rPr>
                <w:sz w:val="28"/>
                <w:szCs w:val="28"/>
              </w:rPr>
              <w:t xml:space="preserve">Just like people </w:t>
            </w:r>
            <w:r w:rsidRPr="00C606BD">
              <w:rPr>
                <w:b/>
                <w:bCs/>
                <w:sz w:val="28"/>
                <w:szCs w:val="28"/>
              </w:rPr>
              <w:t>without</w:t>
            </w:r>
            <w:r w:rsidRPr="3D3953A9">
              <w:rPr>
                <w:sz w:val="28"/>
                <w:szCs w:val="28"/>
              </w:rPr>
              <w:t xml:space="preserve"> disability.</w:t>
            </w:r>
          </w:p>
        </w:tc>
      </w:tr>
    </w:tbl>
    <w:p w14:paraId="381E5CF2" w14:textId="4EA4F663" w:rsidR="008318FB" w:rsidRDefault="008318FB"/>
    <w:p w14:paraId="298D130D" w14:textId="77777777" w:rsidR="008318FB" w:rsidRDefault="008318FB">
      <w:r>
        <w:br w:type="page"/>
      </w:r>
    </w:p>
    <w:p w14:paraId="07FD74F4" w14:textId="59BF67EE" w:rsidR="00EA6F51" w:rsidRPr="00E007DA" w:rsidRDefault="00346787" w:rsidP="002061B7">
      <w:pPr>
        <w:pStyle w:val="Heading2"/>
        <w:spacing w:line="360" w:lineRule="auto"/>
        <w:rPr>
          <w:sz w:val="52"/>
          <w:szCs w:val="52"/>
        </w:rPr>
      </w:pPr>
      <w:r w:rsidRPr="7B3AAF4E">
        <w:rPr>
          <w:sz w:val="52"/>
          <w:szCs w:val="52"/>
        </w:rPr>
        <w:lastRenderedPageBreak/>
        <w:t>Keeping women and children with disability safe</w:t>
      </w:r>
    </w:p>
    <w:p w14:paraId="217C5DA1" w14:textId="77777777" w:rsidR="00EA6F51" w:rsidRDefault="00EA6F51" w:rsidP="00EA6F51"/>
    <w:tbl>
      <w:tblPr>
        <w:tblStyle w:val="TableGrid"/>
        <w:tblW w:w="9026" w:type="dxa"/>
        <w:tblInd w:w="-5" w:type="dxa"/>
        <w:tblLook w:val="04A0" w:firstRow="1" w:lastRow="0" w:firstColumn="1" w:lastColumn="0" w:noHBand="0" w:noVBand="1"/>
      </w:tblPr>
      <w:tblGrid>
        <w:gridCol w:w="3114"/>
        <w:gridCol w:w="5912"/>
      </w:tblGrid>
      <w:tr w:rsidR="008318FB" w:rsidRPr="00E007DA" w14:paraId="587EFD6F" w14:textId="77777777" w:rsidTr="7B3AAF4E">
        <w:trPr>
          <w:cantSplit/>
          <w:trHeight w:val="369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FC284AF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6B2ECC1C" w14:textId="77777777" w:rsidR="006012AA" w:rsidRDefault="006012AA" w:rsidP="00523940">
            <w:pPr>
              <w:pStyle w:val="EasyRead16"/>
              <w:rPr>
                <w:sz w:val="28"/>
                <w:szCs w:val="28"/>
              </w:rPr>
            </w:pPr>
          </w:p>
          <w:p w14:paraId="22F6DE5E" w14:textId="7D594408" w:rsidR="006012AA" w:rsidRPr="00845F47" w:rsidRDefault="006012AA" w:rsidP="00523940">
            <w:pPr>
              <w:pStyle w:val="EasyRead16"/>
              <w:rPr>
                <w:sz w:val="28"/>
                <w:szCs w:val="28"/>
              </w:rPr>
            </w:pPr>
            <w:r w:rsidRPr="00574292">
              <w:rPr>
                <w:noProof/>
                <w:sz w:val="28"/>
                <w:szCs w:val="28"/>
              </w:rPr>
              <w:drawing>
                <wp:inline distT="0" distB="0" distL="0" distR="0" wp14:anchorId="6493DC78" wp14:editId="177DC149">
                  <wp:extent cx="1685925" cy="1685925"/>
                  <wp:effectExtent l="0" t="0" r="0" b="0"/>
                  <wp:docPr id="275918189" name="Picture 2" descr="An icon of a blue and white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918189" name="Picture 2" descr="An icon of a blue and white mega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73BD7790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46A0D117" w14:textId="438FB7B3" w:rsidR="008318FB" w:rsidRDefault="007D098A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</w:t>
            </w:r>
            <w:r w:rsidR="008318FB">
              <w:rPr>
                <w:sz w:val="28"/>
                <w:szCs w:val="28"/>
              </w:rPr>
              <w:t xml:space="preserve"> government</w:t>
            </w:r>
            <w:r>
              <w:rPr>
                <w:sz w:val="28"/>
                <w:szCs w:val="28"/>
              </w:rPr>
              <w:t>s</w:t>
            </w:r>
            <w:r w:rsidR="008318FB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are</w:t>
            </w:r>
            <w:r w:rsidR="008318FB">
              <w:rPr>
                <w:sz w:val="28"/>
                <w:szCs w:val="28"/>
              </w:rPr>
              <w:t xml:space="preserve"> working on the National Plan to End </w:t>
            </w:r>
            <w:r w:rsidR="008318FB" w:rsidRPr="005A265F">
              <w:rPr>
                <w:b/>
                <w:bCs/>
                <w:sz w:val="28"/>
                <w:szCs w:val="28"/>
              </w:rPr>
              <w:t>Violence</w:t>
            </w:r>
            <w:r w:rsidR="008318FB">
              <w:rPr>
                <w:sz w:val="28"/>
                <w:szCs w:val="28"/>
              </w:rPr>
              <w:t xml:space="preserve"> against Women and Children 2022 to 2032. </w:t>
            </w:r>
          </w:p>
          <w:p w14:paraId="29026775" w14:textId="77777777" w:rsidR="003323B2" w:rsidRDefault="003323B2" w:rsidP="00F8708C">
            <w:pPr>
              <w:pStyle w:val="EasyRead16"/>
              <w:rPr>
                <w:sz w:val="28"/>
                <w:szCs w:val="28"/>
              </w:rPr>
            </w:pPr>
          </w:p>
          <w:p w14:paraId="622B17EF" w14:textId="27A29032" w:rsidR="00F8708C" w:rsidRPr="00F8708C" w:rsidRDefault="00F8708C" w:rsidP="00F8708C">
            <w:pPr>
              <w:pStyle w:val="EasyRead16"/>
              <w:rPr>
                <w:sz w:val="28"/>
                <w:szCs w:val="28"/>
              </w:rPr>
            </w:pPr>
            <w:r w:rsidRPr="00F8708C">
              <w:rPr>
                <w:sz w:val="28"/>
                <w:szCs w:val="28"/>
              </w:rPr>
              <w:t xml:space="preserve">Violence includes when someone </w:t>
            </w:r>
          </w:p>
          <w:p w14:paraId="2A4223DC" w14:textId="4A49E606" w:rsidR="00F8708C" w:rsidRPr="00F8708C" w:rsidRDefault="00CF7E23" w:rsidP="003323B2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</w:t>
            </w:r>
            <w:r w:rsidR="00F8708C" w:rsidRPr="00F8708C">
              <w:rPr>
                <w:sz w:val="28"/>
                <w:szCs w:val="28"/>
              </w:rPr>
              <w:t xml:space="preserve">urts you </w:t>
            </w:r>
          </w:p>
          <w:p w14:paraId="46668850" w14:textId="74C1FA1C" w:rsidR="00F8708C" w:rsidRPr="00F8708C" w:rsidRDefault="00CF7E23" w:rsidP="003323B2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</w:t>
            </w:r>
            <w:r w:rsidR="00F8708C" w:rsidRPr="00F8708C">
              <w:rPr>
                <w:sz w:val="28"/>
                <w:szCs w:val="28"/>
              </w:rPr>
              <w:t xml:space="preserve">cares you </w:t>
            </w:r>
          </w:p>
          <w:p w14:paraId="66883349" w14:textId="62868C93" w:rsidR="00F8708C" w:rsidRPr="00F8708C" w:rsidRDefault="00CF7E23" w:rsidP="003323B2">
            <w:pPr>
              <w:pStyle w:val="EasyRead16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</w:t>
            </w:r>
            <w:r w:rsidR="00F8708C" w:rsidRPr="00F8708C">
              <w:rPr>
                <w:sz w:val="28"/>
                <w:szCs w:val="28"/>
              </w:rPr>
              <w:t xml:space="preserve">ontrols you. </w:t>
            </w:r>
          </w:p>
          <w:p w14:paraId="768E9F37" w14:textId="4E45B4E4" w:rsidR="008318FB" w:rsidRPr="00F51ACC" w:rsidRDefault="008318FB" w:rsidP="00523940">
            <w:pPr>
              <w:pStyle w:val="EasyRead16"/>
              <w:rPr>
                <w:sz w:val="28"/>
                <w:szCs w:val="28"/>
              </w:rPr>
            </w:pPr>
          </w:p>
        </w:tc>
      </w:tr>
      <w:tr w:rsidR="008318FB" w:rsidRPr="00E007DA" w14:paraId="50F41105" w14:textId="77777777" w:rsidTr="7B3AAF4E">
        <w:trPr>
          <w:cantSplit/>
          <w:trHeight w:val="396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6D0BB3E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1ACD804A" w14:textId="50AC1B9B" w:rsidR="00342C21" w:rsidRPr="00845F47" w:rsidRDefault="00342C21" w:rsidP="00523940">
            <w:pPr>
              <w:pStyle w:val="EasyRead16"/>
              <w:rPr>
                <w:sz w:val="28"/>
                <w:szCs w:val="28"/>
              </w:rPr>
            </w:pPr>
            <w:r w:rsidRPr="004F0F8C">
              <w:rPr>
                <w:noProof/>
                <w:sz w:val="28"/>
                <w:szCs w:val="28"/>
              </w:rPr>
              <w:drawing>
                <wp:inline distT="0" distB="0" distL="0" distR="0" wp14:anchorId="75ABDA3A" wp14:editId="5CDFE9DD">
                  <wp:extent cx="1752600" cy="1752600"/>
                  <wp:effectExtent l="0" t="0" r="0" b="0"/>
                  <wp:docPr id="1729764790" name="Picture 1" descr="Two people forming a heart shape with their arms while holding hand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764790" name="Picture 1" descr="Two people forming a heart shape with their arms while holding hands and smiling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58BF5F1D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40B0B945" w14:textId="1BBC7D82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</w:t>
            </w:r>
            <w:r w:rsidR="00F8708C">
              <w:rPr>
                <w:sz w:val="28"/>
                <w:szCs w:val="28"/>
              </w:rPr>
              <w:t xml:space="preserve"> plan</w:t>
            </w:r>
            <w:r>
              <w:rPr>
                <w:sz w:val="28"/>
                <w:szCs w:val="28"/>
              </w:rPr>
              <w:t xml:space="preserve"> will help women and children to </w:t>
            </w:r>
          </w:p>
          <w:p w14:paraId="75D748C7" w14:textId="77777777" w:rsidR="007D098A" w:rsidRDefault="007D098A" w:rsidP="00523940">
            <w:pPr>
              <w:pStyle w:val="EasyRead16"/>
              <w:rPr>
                <w:sz w:val="28"/>
                <w:szCs w:val="28"/>
              </w:rPr>
            </w:pPr>
          </w:p>
          <w:p w14:paraId="56C06ED2" w14:textId="77777777" w:rsidR="008318FB" w:rsidRDefault="008318FB" w:rsidP="007D098A">
            <w:pPr>
              <w:pStyle w:val="EasyRead16"/>
              <w:numPr>
                <w:ilvl w:val="0"/>
                <w:numId w:val="29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Live safely</w:t>
            </w:r>
          </w:p>
          <w:p w14:paraId="2F685791" w14:textId="77777777" w:rsidR="008318FB" w:rsidRDefault="008318FB" w:rsidP="007D098A">
            <w:pPr>
              <w:pStyle w:val="EasyRead16"/>
              <w:numPr>
                <w:ilvl w:val="0"/>
                <w:numId w:val="29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 hurt less.</w:t>
            </w:r>
          </w:p>
        </w:tc>
      </w:tr>
      <w:tr w:rsidR="008318FB" w:rsidRPr="00E007DA" w14:paraId="57748349" w14:textId="77777777" w:rsidTr="002061B7">
        <w:trPr>
          <w:cantSplit/>
          <w:trHeight w:val="3544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D7EA83D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</w:p>
          <w:p w14:paraId="0A0F6A8A" w14:textId="77777777" w:rsidR="007064B3" w:rsidRDefault="007064B3" w:rsidP="00523940">
            <w:pPr>
              <w:pStyle w:val="EasyRead16"/>
              <w:rPr>
                <w:sz w:val="28"/>
                <w:szCs w:val="28"/>
              </w:rPr>
            </w:pPr>
          </w:p>
          <w:p w14:paraId="3E3DC143" w14:textId="0C76F8D1" w:rsidR="007064B3" w:rsidRPr="00845F47" w:rsidRDefault="007064B3" w:rsidP="00523940">
            <w:pPr>
              <w:pStyle w:val="EasyRead16"/>
              <w:rPr>
                <w:sz w:val="28"/>
                <w:szCs w:val="28"/>
              </w:rPr>
            </w:pPr>
            <w:r w:rsidRPr="00EE0CEA">
              <w:rPr>
                <w:noProof/>
                <w:sz w:val="28"/>
                <w:szCs w:val="28"/>
              </w:rPr>
              <w:drawing>
                <wp:inline distT="0" distB="0" distL="0" distR="0" wp14:anchorId="4B3424BE" wp14:editId="34503556">
                  <wp:extent cx="1727129" cy="1114425"/>
                  <wp:effectExtent l="0" t="0" r="6985" b="0"/>
                  <wp:docPr id="299822257" name="Picture 5" descr="A teal icon of parliament h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591460" name="Picture 5" descr="A teal icon of parliament h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140" cy="1120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622BF603" w14:textId="77777777" w:rsidR="008318FB" w:rsidRDefault="008318FB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government will keep working to stop violence against</w:t>
            </w:r>
          </w:p>
          <w:p w14:paraId="3D25D18A" w14:textId="77777777" w:rsidR="007D098A" w:rsidRDefault="007D098A" w:rsidP="00523940">
            <w:pPr>
              <w:pStyle w:val="EasyRead16"/>
              <w:rPr>
                <w:sz w:val="28"/>
                <w:szCs w:val="28"/>
              </w:rPr>
            </w:pPr>
          </w:p>
          <w:p w14:paraId="4B89C6A7" w14:textId="77777777" w:rsidR="008318FB" w:rsidRDefault="008318FB" w:rsidP="007D098A">
            <w:pPr>
              <w:pStyle w:val="EasyRead16"/>
              <w:numPr>
                <w:ilvl w:val="0"/>
                <w:numId w:val="30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Women with disability</w:t>
            </w:r>
          </w:p>
          <w:p w14:paraId="7F96CE47" w14:textId="77777777" w:rsidR="008318FB" w:rsidRDefault="008318FB" w:rsidP="007D098A">
            <w:pPr>
              <w:pStyle w:val="EasyRead16"/>
              <w:numPr>
                <w:ilvl w:val="0"/>
                <w:numId w:val="30"/>
              </w:numPr>
              <w:spacing w:before="240"/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Girls with disability.</w:t>
            </w:r>
          </w:p>
        </w:tc>
      </w:tr>
      <w:tr w:rsidR="00837D6D" w:rsidRPr="00E007DA" w14:paraId="35F34D9C" w14:textId="77777777" w:rsidTr="7B3AAF4E">
        <w:trPr>
          <w:cantSplit/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5FEFAB1" w14:textId="5E7D9827" w:rsidR="007221D6" w:rsidRDefault="001D4E34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342F89F" wp14:editId="0B48A72F">
                  <wp:extent cx="1819275" cy="1819275"/>
                  <wp:effectExtent l="0" t="0" r="0" b="0"/>
                  <wp:docPr id="144993297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E862A" w14:textId="77777777" w:rsidR="002061B7" w:rsidRDefault="002061B7" w:rsidP="00523940">
            <w:pPr>
              <w:pStyle w:val="EasyRead16"/>
              <w:rPr>
                <w:sz w:val="28"/>
                <w:szCs w:val="28"/>
              </w:rPr>
            </w:pPr>
          </w:p>
          <w:p w14:paraId="0C79BB35" w14:textId="77777777" w:rsidR="002061B7" w:rsidRDefault="002061B7" w:rsidP="00523940">
            <w:pPr>
              <w:pStyle w:val="EasyRead16"/>
              <w:rPr>
                <w:sz w:val="28"/>
                <w:szCs w:val="28"/>
              </w:rPr>
            </w:pPr>
          </w:p>
          <w:p w14:paraId="13A2FA06" w14:textId="714D8547" w:rsidR="00837D6D" w:rsidRPr="00845F47" w:rsidRDefault="00C75A73" w:rsidP="00523940">
            <w:pPr>
              <w:pStyle w:val="EasyRead16"/>
              <w:rPr>
                <w:sz w:val="28"/>
                <w:szCs w:val="28"/>
              </w:rPr>
            </w:pPr>
            <w:r w:rsidRPr="009124D7">
              <w:rPr>
                <w:noProof/>
                <w:sz w:val="28"/>
                <w:szCs w:val="28"/>
              </w:rPr>
              <w:drawing>
                <wp:inline distT="0" distB="0" distL="0" distR="0" wp14:anchorId="7CFCA857" wp14:editId="03D30141">
                  <wp:extent cx="1738929" cy="1771650"/>
                  <wp:effectExtent l="0" t="0" r="0" b="0"/>
                  <wp:docPr id="1910877987" name="Picture 1" descr="calendar icon with August 2023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877987" name="Picture 1" descr="calendar icon with August 2023 on it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154" cy="1786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nil"/>
              <w:left w:val="nil"/>
              <w:bottom w:val="nil"/>
              <w:right w:val="nil"/>
            </w:tcBorders>
          </w:tcPr>
          <w:p w14:paraId="3D733135" w14:textId="77777777" w:rsidR="00837D6D" w:rsidRDefault="4D5B54A8" w:rsidP="00837D6D">
            <w:pPr>
              <w:pStyle w:val="EasyRead16"/>
              <w:rPr>
                <w:sz w:val="28"/>
                <w:szCs w:val="28"/>
              </w:rPr>
            </w:pPr>
            <w:r w:rsidRPr="7B3AAF4E">
              <w:rPr>
                <w:sz w:val="28"/>
                <w:szCs w:val="28"/>
              </w:rPr>
              <w:t xml:space="preserve">All governments are working on a </w:t>
            </w:r>
            <w:r w:rsidRPr="7B3AAF4E">
              <w:rPr>
                <w:b/>
                <w:bCs/>
                <w:sz w:val="28"/>
                <w:szCs w:val="28"/>
              </w:rPr>
              <w:t>framework</w:t>
            </w:r>
            <w:r w:rsidRPr="7B3AAF4E">
              <w:rPr>
                <w:sz w:val="28"/>
                <w:szCs w:val="28"/>
              </w:rPr>
              <w:t xml:space="preserve"> to work with the First Action Plan 2023 to 2027.</w:t>
            </w:r>
          </w:p>
          <w:p w14:paraId="588B40D2" w14:textId="77777777" w:rsidR="007221D6" w:rsidRDefault="007221D6" w:rsidP="00837D6D">
            <w:pPr>
              <w:pStyle w:val="EasyRead16"/>
              <w:rPr>
                <w:sz w:val="28"/>
                <w:szCs w:val="28"/>
              </w:rPr>
            </w:pPr>
          </w:p>
          <w:p w14:paraId="3D901663" w14:textId="77777777" w:rsidR="005D0246" w:rsidRPr="00A138D6" w:rsidRDefault="005D0246" w:rsidP="005D0246">
            <w:pPr>
              <w:pStyle w:val="EasyRead16"/>
              <w:rPr>
                <w:sz w:val="28"/>
                <w:szCs w:val="28"/>
              </w:rPr>
            </w:pPr>
            <w:r w:rsidRPr="00A138D6">
              <w:rPr>
                <w:sz w:val="28"/>
                <w:szCs w:val="28"/>
                <w:lang w:val="en-US"/>
              </w:rPr>
              <w:t>A framework is</w:t>
            </w:r>
            <w:r>
              <w:rPr>
                <w:sz w:val="28"/>
                <w:szCs w:val="28"/>
                <w:lang w:val="en-US"/>
              </w:rPr>
              <w:t xml:space="preserve"> a document saying</w:t>
            </w:r>
            <w:r w:rsidRPr="00A138D6">
              <w:rPr>
                <w:sz w:val="28"/>
                <w:szCs w:val="28"/>
                <w:lang w:val="en-US"/>
              </w:rPr>
              <w:t xml:space="preserve"> how we will do something</w:t>
            </w:r>
            <w:r>
              <w:rPr>
                <w:sz w:val="28"/>
                <w:szCs w:val="28"/>
                <w:lang w:val="en-US"/>
              </w:rPr>
              <w:t>.</w:t>
            </w:r>
          </w:p>
          <w:p w14:paraId="433FB7F5" w14:textId="77777777" w:rsidR="00837D6D" w:rsidRDefault="00837D6D" w:rsidP="00523940">
            <w:pPr>
              <w:pStyle w:val="EasyRead16"/>
              <w:rPr>
                <w:sz w:val="28"/>
                <w:szCs w:val="28"/>
              </w:rPr>
            </w:pPr>
          </w:p>
          <w:p w14:paraId="08245F7C" w14:textId="77777777" w:rsidR="002061B7" w:rsidRDefault="002061B7" w:rsidP="00523940">
            <w:pPr>
              <w:pStyle w:val="EasyRead16"/>
              <w:rPr>
                <w:sz w:val="28"/>
                <w:szCs w:val="28"/>
              </w:rPr>
            </w:pPr>
          </w:p>
          <w:p w14:paraId="18D5856B" w14:textId="77777777" w:rsidR="002061B7" w:rsidRDefault="002061B7" w:rsidP="00523940">
            <w:pPr>
              <w:pStyle w:val="EasyRead16"/>
              <w:rPr>
                <w:sz w:val="28"/>
                <w:szCs w:val="28"/>
              </w:rPr>
            </w:pPr>
          </w:p>
          <w:p w14:paraId="7AFA74F0" w14:textId="4CE25E98" w:rsidR="001C5BD5" w:rsidRDefault="001C5BD5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was </w:t>
            </w:r>
            <w:r w:rsidR="00F10F3E">
              <w:rPr>
                <w:sz w:val="28"/>
                <w:szCs w:val="28"/>
              </w:rPr>
              <w:t>shared</w:t>
            </w:r>
            <w:r>
              <w:rPr>
                <w:sz w:val="28"/>
                <w:szCs w:val="28"/>
              </w:rPr>
              <w:t xml:space="preserve"> in August 2023.</w:t>
            </w:r>
          </w:p>
          <w:p w14:paraId="650C1014" w14:textId="77777777" w:rsidR="00E60CE0" w:rsidRDefault="00E60CE0" w:rsidP="00523940">
            <w:pPr>
              <w:pStyle w:val="EasyRead16"/>
              <w:rPr>
                <w:sz w:val="28"/>
                <w:szCs w:val="28"/>
              </w:rPr>
            </w:pPr>
          </w:p>
          <w:p w14:paraId="6E5E6270" w14:textId="597EA534" w:rsidR="00F8708C" w:rsidRDefault="00E60CE0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the government to see what issues there might be for people with disability.</w:t>
            </w:r>
          </w:p>
        </w:tc>
      </w:tr>
    </w:tbl>
    <w:p w14:paraId="0A2A10B8" w14:textId="14FEFE6C" w:rsidR="00346787" w:rsidRPr="00E007DA" w:rsidRDefault="00763D65" w:rsidP="00346787">
      <w:pPr>
        <w:pStyle w:val="Heading2"/>
        <w:spacing w:line="240" w:lineRule="auto"/>
        <w:rPr>
          <w:sz w:val="52"/>
          <w:szCs w:val="52"/>
        </w:rPr>
      </w:pPr>
      <w:r>
        <w:br w:type="page"/>
      </w:r>
      <w:r w:rsidR="00346787">
        <w:rPr>
          <w:sz w:val="52"/>
          <w:szCs w:val="52"/>
        </w:rPr>
        <w:lastRenderedPageBreak/>
        <w:t>First Nations</w:t>
      </w:r>
      <w:r w:rsidR="007D098A">
        <w:rPr>
          <w:sz w:val="52"/>
          <w:szCs w:val="52"/>
        </w:rPr>
        <w:t xml:space="preserve"> people with disability</w:t>
      </w:r>
    </w:p>
    <w:p w14:paraId="0AD00CE2" w14:textId="77777777" w:rsidR="00346787" w:rsidRDefault="00346787" w:rsidP="00346787"/>
    <w:tbl>
      <w:tblPr>
        <w:tblStyle w:val="TableGrid"/>
        <w:tblW w:w="9026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12"/>
      </w:tblGrid>
      <w:tr w:rsidR="00346787" w:rsidRPr="00E007DA" w14:paraId="4B92CA0B" w14:textId="77777777" w:rsidTr="7B3AAF4E">
        <w:trPr>
          <w:cantSplit/>
          <w:trHeight w:val="2542"/>
        </w:trPr>
        <w:tc>
          <w:tcPr>
            <w:tcW w:w="3114" w:type="dxa"/>
          </w:tcPr>
          <w:p w14:paraId="0C6FEB0F" w14:textId="77777777" w:rsidR="00346787" w:rsidRDefault="00271500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538750" wp14:editId="527AEA25">
                  <wp:extent cx="1790700" cy="1790700"/>
                  <wp:effectExtent l="0" t="0" r="0" b="0"/>
                  <wp:docPr id="2004739738" name="Picture 3" descr="illustration of Aboriginal and Torres Strait Islander people with flags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739738" name="Picture 3" descr="illustration of Aboriginal and Torres Strait Islander people with flags in the backgrou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7C5A8A" w14:textId="77777777" w:rsidR="00271500" w:rsidRDefault="00271500" w:rsidP="00523940">
            <w:pPr>
              <w:pStyle w:val="EasyRead16"/>
              <w:rPr>
                <w:sz w:val="28"/>
                <w:szCs w:val="28"/>
              </w:rPr>
            </w:pPr>
          </w:p>
          <w:p w14:paraId="08D2E16C" w14:textId="77777777" w:rsidR="00271500" w:rsidRDefault="00271500" w:rsidP="00523940">
            <w:pPr>
              <w:pStyle w:val="EasyRead16"/>
              <w:rPr>
                <w:sz w:val="28"/>
                <w:szCs w:val="28"/>
              </w:rPr>
            </w:pPr>
          </w:p>
          <w:p w14:paraId="3B8B7329" w14:textId="77777777" w:rsidR="00271500" w:rsidRDefault="00271500" w:rsidP="00523940">
            <w:pPr>
              <w:pStyle w:val="EasyRead16"/>
              <w:rPr>
                <w:sz w:val="28"/>
                <w:szCs w:val="28"/>
              </w:rPr>
            </w:pPr>
          </w:p>
          <w:p w14:paraId="559D1B0C" w14:textId="205B6357" w:rsidR="00271500" w:rsidRPr="00845F47" w:rsidRDefault="008C4D5F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FEBDBF" wp14:editId="03C22A9F">
                  <wp:extent cx="1790700" cy="1790700"/>
                  <wp:effectExtent l="0" t="0" r="0" b="0"/>
                  <wp:docPr id="802868454" name="Picture 6" descr="Illustration of Aboriginal and Torres Strait Islander people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868454" name="Picture 6" descr="Illustration of Aboriginal and Torres Strait Islander people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</w:tcPr>
          <w:p w14:paraId="7A4209EF" w14:textId="24D3BEEB" w:rsidR="00346787" w:rsidRDefault="5F082C8A" w:rsidP="00523940">
            <w:pPr>
              <w:pStyle w:val="EasyRead16"/>
              <w:rPr>
                <w:sz w:val="28"/>
                <w:szCs w:val="28"/>
              </w:rPr>
            </w:pPr>
            <w:r w:rsidRPr="7B3AAF4E">
              <w:rPr>
                <w:sz w:val="28"/>
                <w:szCs w:val="28"/>
              </w:rPr>
              <w:t>P</w:t>
            </w:r>
            <w:r w:rsidR="00346787" w:rsidRPr="7B3AAF4E">
              <w:rPr>
                <w:sz w:val="28"/>
                <w:szCs w:val="28"/>
              </w:rPr>
              <w:t xml:space="preserve">eople are working together on the </w:t>
            </w:r>
            <w:r w:rsidR="00346787" w:rsidRPr="00703DEB">
              <w:rPr>
                <w:b/>
                <w:sz w:val="28"/>
                <w:szCs w:val="28"/>
              </w:rPr>
              <w:t>Disability Sector Strengthening Plan</w:t>
            </w:r>
            <w:r w:rsidR="00346787" w:rsidRPr="7B3AAF4E">
              <w:rPr>
                <w:sz w:val="28"/>
                <w:szCs w:val="28"/>
              </w:rPr>
              <w:t>.</w:t>
            </w:r>
          </w:p>
          <w:p w14:paraId="5283FEA6" w14:textId="77777777" w:rsidR="00346787" w:rsidRDefault="00346787" w:rsidP="00523940">
            <w:pPr>
              <w:pStyle w:val="EasyRead16"/>
              <w:rPr>
                <w:sz w:val="28"/>
                <w:szCs w:val="28"/>
              </w:rPr>
            </w:pPr>
          </w:p>
          <w:p w14:paraId="2CCD04A4" w14:textId="2964DE51" w:rsidR="00346787" w:rsidRDefault="16ACDC32">
            <w:pPr>
              <w:pStyle w:val="EasyRead16"/>
              <w:rPr>
                <w:sz w:val="28"/>
                <w:szCs w:val="28"/>
              </w:rPr>
            </w:pPr>
            <w:r w:rsidRPr="3D3953A9">
              <w:rPr>
                <w:sz w:val="28"/>
                <w:szCs w:val="28"/>
              </w:rPr>
              <w:t>Including the</w:t>
            </w:r>
          </w:p>
          <w:p w14:paraId="5037D55A" w14:textId="77777777" w:rsidR="00346787" w:rsidRDefault="00346787" w:rsidP="00523940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Department of Social Services</w:t>
            </w:r>
          </w:p>
          <w:p w14:paraId="0900CC5E" w14:textId="77777777" w:rsidR="00346787" w:rsidRDefault="00346787" w:rsidP="00523940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National Indigenous Australians Agency</w:t>
            </w:r>
          </w:p>
          <w:p w14:paraId="0555E00D" w14:textId="77777777" w:rsidR="00346787" w:rsidRDefault="00346787" w:rsidP="00523940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First Peoples Disability Network.</w:t>
            </w:r>
          </w:p>
          <w:p w14:paraId="1CD01FFC" w14:textId="14BEFED3" w:rsidR="004E5896" w:rsidRDefault="004E5896" w:rsidP="4DAD5437">
            <w:pPr>
              <w:pStyle w:val="EasyRead16"/>
              <w:rPr>
                <w:sz w:val="28"/>
                <w:szCs w:val="28"/>
              </w:rPr>
            </w:pPr>
          </w:p>
          <w:p w14:paraId="6BA3969D" w14:textId="68BC46E6" w:rsidR="004E5896" w:rsidRDefault="16012DF7" w:rsidP="4DAD5437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>We call i</w:t>
            </w:r>
            <w:r w:rsidR="671ACE89" w:rsidRPr="4DAD5437">
              <w:rPr>
                <w:sz w:val="28"/>
                <w:szCs w:val="28"/>
              </w:rPr>
              <w:t>t</w:t>
            </w:r>
            <w:r w:rsidRPr="4DAD5437">
              <w:rPr>
                <w:sz w:val="28"/>
                <w:szCs w:val="28"/>
              </w:rPr>
              <w:t xml:space="preserve"> the DSSP for short. </w:t>
            </w:r>
          </w:p>
          <w:p w14:paraId="68B2A54C" w14:textId="17E6EEE4" w:rsidR="004E5896" w:rsidRDefault="004E5896" w:rsidP="4DAD5437">
            <w:pPr>
              <w:pStyle w:val="EasyRead16"/>
              <w:rPr>
                <w:sz w:val="28"/>
                <w:szCs w:val="28"/>
              </w:rPr>
            </w:pPr>
          </w:p>
          <w:p w14:paraId="3CCCA138" w14:textId="2BF2A160" w:rsidR="004E5896" w:rsidRDefault="16012DF7" w:rsidP="4DAD5437">
            <w:pPr>
              <w:pStyle w:val="EasyRead16"/>
              <w:rPr>
                <w:sz w:val="28"/>
                <w:szCs w:val="28"/>
              </w:rPr>
            </w:pPr>
            <w:r w:rsidRPr="2972E9D0">
              <w:rPr>
                <w:sz w:val="28"/>
                <w:szCs w:val="28"/>
              </w:rPr>
              <w:t xml:space="preserve">It is a plan about things that are important to make the </w:t>
            </w:r>
            <w:r w:rsidRPr="00E50D11">
              <w:rPr>
                <w:b/>
                <w:bCs/>
                <w:sz w:val="28"/>
                <w:szCs w:val="28"/>
              </w:rPr>
              <w:t>community</w:t>
            </w:r>
            <w:r w:rsidR="3944410C" w:rsidRPr="00E50D11">
              <w:rPr>
                <w:b/>
                <w:bCs/>
                <w:sz w:val="28"/>
                <w:szCs w:val="28"/>
              </w:rPr>
              <w:t xml:space="preserve"> </w:t>
            </w:r>
            <w:r w:rsidRPr="00E50D11">
              <w:rPr>
                <w:b/>
                <w:bCs/>
                <w:sz w:val="28"/>
                <w:szCs w:val="28"/>
              </w:rPr>
              <w:t>controlled</w:t>
            </w:r>
            <w:r w:rsidRPr="2972E9D0">
              <w:rPr>
                <w:sz w:val="28"/>
                <w:szCs w:val="28"/>
              </w:rPr>
              <w:t xml:space="preserve"> disability sector better.</w:t>
            </w:r>
          </w:p>
          <w:p w14:paraId="7EEED899" w14:textId="31A0158C" w:rsidR="004E5896" w:rsidRDefault="004E5896" w:rsidP="4DAD5437">
            <w:pPr>
              <w:pStyle w:val="EasyRead16"/>
              <w:rPr>
                <w:sz w:val="28"/>
                <w:szCs w:val="28"/>
              </w:rPr>
            </w:pPr>
          </w:p>
          <w:p w14:paraId="7EACF07C" w14:textId="60B764EC" w:rsidR="004E5896" w:rsidRDefault="035E19F8" w:rsidP="4DAD5437">
            <w:pPr>
              <w:pStyle w:val="EasyRead16"/>
              <w:rPr>
                <w:sz w:val="28"/>
                <w:szCs w:val="28"/>
              </w:rPr>
            </w:pPr>
            <w:r w:rsidRPr="4DAD5437">
              <w:rPr>
                <w:sz w:val="28"/>
                <w:szCs w:val="28"/>
              </w:rPr>
              <w:t xml:space="preserve">Community controlled means run by Aboriginal and Torres Strait Islander people and their communities. </w:t>
            </w:r>
          </w:p>
        </w:tc>
      </w:tr>
      <w:tr w:rsidR="00346787" w:rsidRPr="00E007DA" w14:paraId="55429849" w14:textId="77777777" w:rsidTr="7B3AAF4E">
        <w:trPr>
          <w:cantSplit/>
          <w:trHeight w:val="2542"/>
        </w:trPr>
        <w:tc>
          <w:tcPr>
            <w:tcW w:w="3114" w:type="dxa"/>
          </w:tcPr>
          <w:p w14:paraId="595DF1B8" w14:textId="5D9C2A2C" w:rsidR="00346787" w:rsidRPr="00845F47" w:rsidRDefault="00707509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B0AAFA1" wp14:editId="74007E90">
                  <wp:extent cx="1819275" cy="1819275"/>
                  <wp:effectExtent l="0" t="0" r="0" b="0"/>
                  <wp:docPr id="1364442780" name="Picture 1" descr="An icon of a clipboard with a pen and checkli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97870" name="Picture 1" descr="An icon of a clipboard with a pen and checkli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</w:tcPr>
          <w:p w14:paraId="040F0500" w14:textId="77777777" w:rsidR="00346787" w:rsidRDefault="00346787" w:rsidP="00523940">
            <w:pPr>
              <w:pStyle w:val="EasyRead16"/>
              <w:rPr>
                <w:sz w:val="28"/>
                <w:szCs w:val="28"/>
              </w:rPr>
            </w:pPr>
          </w:p>
          <w:p w14:paraId="4F3F8CB8" w14:textId="4422FD9F" w:rsidR="00346787" w:rsidRDefault="00346787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will make a </w:t>
            </w:r>
            <w:r w:rsidRPr="00D25B41">
              <w:rPr>
                <w:b/>
                <w:bCs/>
                <w:sz w:val="28"/>
                <w:szCs w:val="28"/>
              </w:rPr>
              <w:t>framework</w:t>
            </w:r>
            <w:r>
              <w:rPr>
                <w:sz w:val="28"/>
                <w:szCs w:val="28"/>
              </w:rPr>
              <w:t>.</w:t>
            </w:r>
          </w:p>
          <w:p w14:paraId="54063FC4" w14:textId="77777777" w:rsidR="00346787" w:rsidRDefault="00346787" w:rsidP="00523940">
            <w:pPr>
              <w:pStyle w:val="EasyRead16"/>
              <w:rPr>
                <w:sz w:val="28"/>
                <w:szCs w:val="28"/>
              </w:rPr>
            </w:pPr>
          </w:p>
          <w:p w14:paraId="6DC9E82C" w14:textId="77777777" w:rsidR="00D25B41" w:rsidRPr="00A138D6" w:rsidRDefault="00D25B41" w:rsidP="00D25B41">
            <w:pPr>
              <w:pStyle w:val="EasyRead16"/>
              <w:rPr>
                <w:sz w:val="28"/>
                <w:szCs w:val="28"/>
              </w:rPr>
            </w:pPr>
            <w:r w:rsidRPr="00A138D6">
              <w:rPr>
                <w:sz w:val="28"/>
                <w:szCs w:val="28"/>
                <w:lang w:val="en-US"/>
              </w:rPr>
              <w:t>A framework is</w:t>
            </w:r>
            <w:r>
              <w:rPr>
                <w:sz w:val="28"/>
                <w:szCs w:val="28"/>
                <w:lang w:val="en-US"/>
              </w:rPr>
              <w:t xml:space="preserve"> a document saying</w:t>
            </w:r>
            <w:r w:rsidRPr="00A138D6">
              <w:rPr>
                <w:sz w:val="28"/>
                <w:szCs w:val="28"/>
                <w:lang w:val="en-US"/>
              </w:rPr>
              <w:t xml:space="preserve"> how we will do something</w:t>
            </w:r>
            <w:r>
              <w:rPr>
                <w:sz w:val="28"/>
                <w:szCs w:val="28"/>
                <w:lang w:val="en-US"/>
              </w:rPr>
              <w:t>.</w:t>
            </w:r>
          </w:p>
          <w:p w14:paraId="071FE612" w14:textId="77777777" w:rsidR="00D25B41" w:rsidRDefault="00D25B41" w:rsidP="00523940">
            <w:pPr>
              <w:pStyle w:val="EasyRead16"/>
              <w:rPr>
                <w:sz w:val="28"/>
                <w:szCs w:val="28"/>
              </w:rPr>
            </w:pPr>
          </w:p>
          <w:p w14:paraId="0EC922A4" w14:textId="68FA5C41" w:rsidR="00346787" w:rsidRDefault="00346787" w:rsidP="0052394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</w:t>
            </w:r>
            <w:r w:rsidR="001A66F3">
              <w:rPr>
                <w:sz w:val="28"/>
                <w:szCs w:val="28"/>
              </w:rPr>
              <w:t>e framework will make the DSSP better at</w:t>
            </w:r>
            <w:r>
              <w:rPr>
                <w:sz w:val="28"/>
                <w:szCs w:val="28"/>
              </w:rPr>
              <w:t xml:space="preserve"> support</w:t>
            </w:r>
            <w:r w:rsidR="001A66F3">
              <w:rPr>
                <w:sz w:val="28"/>
                <w:szCs w:val="28"/>
              </w:rPr>
              <w:t>ing</w:t>
            </w:r>
            <w:r>
              <w:rPr>
                <w:sz w:val="28"/>
                <w:szCs w:val="28"/>
              </w:rPr>
              <w:t xml:space="preserve"> First Nations people with disability.</w:t>
            </w:r>
          </w:p>
        </w:tc>
      </w:tr>
    </w:tbl>
    <w:p w14:paraId="36E15704" w14:textId="32A5C26F" w:rsidR="00354A38" w:rsidRPr="00E007DA" w:rsidRDefault="00354A38" w:rsidP="00354A38">
      <w:pPr>
        <w:pStyle w:val="Heading2"/>
        <w:rPr>
          <w:sz w:val="52"/>
          <w:szCs w:val="52"/>
        </w:rPr>
      </w:pPr>
      <w:r w:rsidRPr="00E007DA">
        <w:rPr>
          <w:sz w:val="52"/>
          <w:szCs w:val="52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E007DA" w14:paraId="197870A4" w14:textId="77777777" w:rsidTr="00F33427">
        <w:trPr>
          <w:trHeight w:val="2488"/>
        </w:trPr>
        <w:tc>
          <w:tcPr>
            <w:tcW w:w="3114" w:type="dxa"/>
          </w:tcPr>
          <w:p w14:paraId="76312106" w14:textId="565D7084" w:rsidR="00E62246" w:rsidRPr="00E007DA" w:rsidRDefault="001A08F5" w:rsidP="00E62246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="00E62246" w:rsidRPr="00E007DA">
              <w:rPr>
                <w:noProof/>
                <w:sz w:val="28"/>
                <w:szCs w:val="28"/>
              </w:rPr>
              <w:drawing>
                <wp:inline distT="0" distB="0" distL="0" distR="0" wp14:anchorId="1F9D7228" wp14:editId="1BA87028">
                  <wp:extent cx="1171575" cy="1171575"/>
                  <wp:effectExtent l="0" t="0" r="9525" b="9525"/>
                  <wp:docPr id="529222723" name="Picture 6" descr="teal circle with white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222723" name="Picture 6" descr="teal circle with white i in the mid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3B902F" w14:textId="55CCE1BC" w:rsidR="00D51640" w:rsidRPr="00E007DA" w:rsidRDefault="00D51640" w:rsidP="007445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49172F25" w14:textId="1DC0A7BF" w:rsidR="00D51640" w:rsidRPr="00E007DA" w:rsidRDefault="000073C3" w:rsidP="007445C0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 xml:space="preserve">You can contact us if you </w:t>
            </w:r>
            <w:r w:rsidRPr="00E007DA">
              <w:rPr>
                <w:b/>
                <w:bCs/>
                <w:sz w:val="28"/>
                <w:szCs w:val="28"/>
              </w:rPr>
              <w:t>need more information.</w:t>
            </w:r>
            <w:r w:rsidRPr="00E007DA">
              <w:rPr>
                <w:sz w:val="28"/>
                <w:szCs w:val="28"/>
              </w:rPr>
              <w:t> </w:t>
            </w:r>
          </w:p>
        </w:tc>
      </w:tr>
      <w:tr w:rsidR="009C0737" w:rsidRPr="00E007DA" w14:paraId="266FE053" w14:textId="77777777" w:rsidTr="00F33427">
        <w:trPr>
          <w:trHeight w:val="2609"/>
        </w:trPr>
        <w:tc>
          <w:tcPr>
            <w:tcW w:w="3114" w:type="dxa"/>
          </w:tcPr>
          <w:p w14:paraId="4F66BACE" w14:textId="65D7DEFA" w:rsidR="00F25146" w:rsidRPr="00E007DA" w:rsidRDefault="001A08F5" w:rsidP="00F25146">
            <w:pPr>
              <w:spacing w:line="360" w:lineRule="auto"/>
              <w:rPr>
                <w:noProof/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> </w:t>
            </w:r>
            <w:r w:rsidR="00F25146" w:rsidRPr="00E007DA">
              <w:rPr>
                <w:noProof/>
                <w:sz w:val="28"/>
                <w:szCs w:val="28"/>
              </w:rPr>
              <w:drawing>
                <wp:inline distT="0" distB="0" distL="0" distR="0" wp14:anchorId="330484C8" wp14:editId="029B5214">
                  <wp:extent cx="1228725" cy="916166"/>
                  <wp:effectExtent l="0" t="0" r="0" b="0"/>
                  <wp:docPr id="1256572623" name="Picture 2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572623" name="Picture 2" descr="teal envelo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777" cy="927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60105" w14:textId="33195BFC" w:rsidR="00D51640" w:rsidRPr="00E007DA" w:rsidRDefault="00D51640" w:rsidP="007445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1DA9D3C3" w14:textId="77777777" w:rsidR="00D51640" w:rsidRPr="00E007DA" w:rsidRDefault="000073C3" w:rsidP="007445C0">
            <w:pPr>
              <w:spacing w:line="360" w:lineRule="auto"/>
              <w:rPr>
                <w:sz w:val="28"/>
                <w:szCs w:val="28"/>
              </w:rPr>
            </w:pPr>
            <w:r w:rsidRPr="00E007DA">
              <w:rPr>
                <w:sz w:val="28"/>
                <w:szCs w:val="28"/>
              </w:rPr>
              <w:t xml:space="preserve">You can </w:t>
            </w:r>
            <w:r w:rsidR="00512C1B" w:rsidRPr="00E007DA">
              <w:rPr>
                <w:sz w:val="28"/>
                <w:szCs w:val="28"/>
              </w:rPr>
              <w:t xml:space="preserve">send us an </w:t>
            </w:r>
            <w:r w:rsidRPr="00E007DA">
              <w:rPr>
                <w:sz w:val="28"/>
                <w:szCs w:val="28"/>
              </w:rPr>
              <w:t>email</w:t>
            </w:r>
            <w:r w:rsidR="00512C1B" w:rsidRPr="00E007DA">
              <w:rPr>
                <w:sz w:val="28"/>
                <w:szCs w:val="28"/>
              </w:rPr>
              <w:t>.</w:t>
            </w:r>
          </w:p>
          <w:p w14:paraId="4BF4CB07" w14:textId="77777777" w:rsidR="00512C1B" w:rsidRPr="00E007DA" w:rsidRDefault="00512C1B" w:rsidP="007445C0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6FB5A661" w:rsidR="00512C1B" w:rsidRPr="00E007DA" w:rsidRDefault="00A8348C" w:rsidP="007445C0">
            <w:pPr>
              <w:spacing w:line="360" w:lineRule="auto"/>
              <w:rPr>
                <w:sz w:val="28"/>
                <w:szCs w:val="28"/>
              </w:rPr>
            </w:pPr>
            <w:hyperlink r:id="rId70" w:history="1">
              <w:r w:rsidRPr="002F2EDF">
                <w:rPr>
                  <w:rStyle w:val="Hyperlink"/>
                  <w:b/>
                  <w:bCs/>
                  <w:sz w:val="28"/>
                  <w:szCs w:val="28"/>
                </w:rPr>
                <w:t>DRCTaskforceSecretariat@dss.gov.au</w:t>
              </w:r>
            </w:hyperlink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9C0737" w:rsidRPr="00E007DA" w14:paraId="55ACDD27" w14:textId="77777777" w:rsidTr="00F33427">
        <w:trPr>
          <w:trHeight w:val="2542"/>
        </w:trPr>
        <w:tc>
          <w:tcPr>
            <w:tcW w:w="3114" w:type="dxa"/>
          </w:tcPr>
          <w:p w14:paraId="641162ED" w14:textId="7A5700BF" w:rsidR="009C0737" w:rsidRPr="00E007DA" w:rsidRDefault="009C0737" w:rsidP="00A8348C">
            <w:pPr>
              <w:pStyle w:val="EasyRead14"/>
              <w:rPr>
                <w:noProof/>
              </w:rPr>
            </w:pPr>
            <w:r w:rsidRPr="00E007DA">
              <w:rPr>
                <w:noProof/>
              </w:rPr>
              <w:drawing>
                <wp:inline distT="0" distB="0" distL="0" distR="0" wp14:anchorId="28EE9686" wp14:editId="7C0C6568">
                  <wp:extent cx="1217206" cy="1162050"/>
                  <wp:effectExtent l="0" t="0" r="2540" b="0"/>
                  <wp:docPr id="1408438919" name="Picture 10" descr="teal arrow with line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438919" name="Picture 10" descr="teal arrow with lines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589" cy="117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9FD8F" w14:textId="1F9EC4BF" w:rsidR="00D51640" w:rsidRPr="00E007DA" w:rsidRDefault="00D51640" w:rsidP="00A8348C">
            <w:pPr>
              <w:pStyle w:val="EasyRead14"/>
            </w:pPr>
          </w:p>
        </w:tc>
        <w:tc>
          <w:tcPr>
            <w:tcW w:w="5902" w:type="dxa"/>
          </w:tcPr>
          <w:p w14:paraId="6EB7B617" w14:textId="12C86926" w:rsidR="00D51640" w:rsidRPr="00E007DA" w:rsidRDefault="00512C1B" w:rsidP="00A8348C">
            <w:pPr>
              <w:pStyle w:val="EasyRead14"/>
            </w:pPr>
            <w:r w:rsidRPr="00E007DA">
              <w:rPr>
                <w:lang w:val="en-US"/>
              </w:rPr>
              <w:t>You can look at our website.</w:t>
            </w:r>
            <w:r w:rsidRPr="00E007DA">
              <w:t> </w:t>
            </w:r>
          </w:p>
          <w:p w14:paraId="028FF23F" w14:textId="77777777" w:rsidR="00A8348C" w:rsidRDefault="00A8348C" w:rsidP="00A8348C">
            <w:pPr>
              <w:pStyle w:val="EasyRead14"/>
            </w:pPr>
          </w:p>
          <w:p w14:paraId="4C36D9BF" w14:textId="77777777" w:rsidR="0069138E" w:rsidRDefault="0069138E" w:rsidP="0069138E">
            <w:pPr>
              <w:ind w:firstLine="720"/>
              <w:rPr>
                <w:sz w:val="28"/>
                <w:szCs w:val="28"/>
              </w:rPr>
            </w:pPr>
          </w:p>
          <w:p w14:paraId="79914910" w14:textId="4770A9AD" w:rsidR="00A8348C" w:rsidRPr="00E007DA" w:rsidRDefault="0069138E" w:rsidP="0069138E">
            <w:pPr>
              <w:pStyle w:val="EasyRead14"/>
            </w:pPr>
            <w:hyperlink r:id="rId72" w:history="1">
              <w:r w:rsidRPr="002F2EDF">
                <w:rPr>
                  <w:rStyle w:val="Hyperlink"/>
                  <w:b/>
                  <w:bCs/>
                </w:rPr>
                <w:t>www.dss.gov.au/DRC-Aus-Gov-Response</w:t>
              </w:r>
            </w:hyperlink>
            <w:r>
              <w:rPr>
                <w:b/>
                <w:bCs/>
              </w:rPr>
              <w:t xml:space="preserve"> </w:t>
            </w:r>
          </w:p>
        </w:tc>
      </w:tr>
      <w:tr w:rsidR="0069138E" w:rsidRPr="00E007DA" w14:paraId="0D545130" w14:textId="77777777" w:rsidTr="00F33427">
        <w:trPr>
          <w:trHeight w:val="2542"/>
        </w:trPr>
        <w:tc>
          <w:tcPr>
            <w:tcW w:w="3114" w:type="dxa"/>
          </w:tcPr>
          <w:p w14:paraId="6A7EB6EA" w14:textId="42DA2DAB" w:rsidR="0069138E" w:rsidRPr="00E007DA" w:rsidRDefault="00082CC5" w:rsidP="00A8348C">
            <w:pPr>
              <w:pStyle w:val="EasyRead14"/>
              <w:rPr>
                <w:noProof/>
              </w:rPr>
            </w:pPr>
            <w:r w:rsidRPr="005B4F56">
              <w:rPr>
                <w:noProof/>
              </w:rPr>
              <w:drawing>
                <wp:inline distT="0" distB="0" distL="0" distR="0" wp14:anchorId="4716D06A" wp14:editId="71762F9B">
                  <wp:extent cx="1419225" cy="1419225"/>
                  <wp:effectExtent l="0" t="0" r="9525" b="9525"/>
                  <wp:docPr id="642067124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067124" name="Picture 1" descr="Woman at a desk with envelopes and papers, asking for help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994" cy="1423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D142659" w14:textId="77777777" w:rsidR="00525876" w:rsidRDefault="00525876" w:rsidP="00525876">
            <w:pPr>
              <w:spacing w:line="360" w:lineRule="auto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You can get help and support.</w:t>
            </w:r>
          </w:p>
          <w:p w14:paraId="790FF2B4" w14:textId="77777777" w:rsidR="00525876" w:rsidRDefault="00525876" w:rsidP="00525876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1A3C1091" w14:textId="3B1736F9" w:rsidR="0069138E" w:rsidRPr="00E007DA" w:rsidRDefault="00507D35" w:rsidP="00525876">
            <w:pPr>
              <w:pStyle w:val="EasyRead14"/>
              <w:rPr>
                <w:lang w:val="en-US"/>
              </w:rPr>
            </w:pPr>
            <w:hyperlink r:id="rId74" w:history="1">
              <w:r w:rsidRPr="002F2EDF">
                <w:rPr>
                  <w:rStyle w:val="Hyperlink"/>
                  <w:b/>
                  <w:bCs/>
                  <w:lang w:val="en-US"/>
                </w:rPr>
                <w:t>www.dss.gov.au/help-and-support-disability</w:t>
              </w:r>
            </w:hyperlink>
            <w:r>
              <w:rPr>
                <w:b/>
                <w:bCs/>
                <w:lang w:val="en-US"/>
              </w:rPr>
              <w:t xml:space="preserve"> </w:t>
            </w:r>
          </w:p>
        </w:tc>
      </w:tr>
    </w:tbl>
    <w:p w14:paraId="3A7DC370" w14:textId="0F37BC72" w:rsidR="009319C3" w:rsidRDefault="00300A0A" w:rsidP="00F33427">
      <w:r w:rsidRPr="005D56F1">
        <w:rPr>
          <w:noProof/>
        </w:rPr>
        <w:drawing>
          <wp:inline distT="0" distB="0" distL="0" distR="0" wp14:anchorId="45F3D89F" wp14:editId="36CA2ED1">
            <wp:extent cx="1200150" cy="1247775"/>
            <wp:effectExtent l="0" t="0" r="0" b="0"/>
            <wp:docPr id="1582146481" name="Picture 119" descr="A blue rectangle with white text saying made with photosymbol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19" descr="A blue rectangle with white text saying made with photosymbols"/>
                    <pic:cNvPicPr/>
                  </pic:nvPicPr>
                  <pic:blipFill>
                    <a:blip r:embed="rId75"/>
                    <a:srcRect/>
                    <a:stretch/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AB25E" wp14:editId="4809A9CC">
            <wp:extent cx="828675" cy="1026893"/>
            <wp:effectExtent l="0" t="0" r="0" b="0"/>
            <wp:docPr id="590102092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02092" name="Picture 13" descr="A blue and white sign with black text easy read tech logo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82" cy="103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5B77" w:rsidRPr="00A85B77">
        <w:t xml:space="preserve"> </w:t>
      </w:r>
      <w:r w:rsidR="00A85B77">
        <w:t xml:space="preserve">easyread.tech created these original illustrations. Please do not use these illustrations without permission. Visit </w:t>
      </w:r>
      <w:hyperlink r:id="rId77" w:history="1">
        <w:r w:rsidR="00A85B77" w:rsidRPr="0061361E">
          <w:rPr>
            <w:rStyle w:val="Hyperlink"/>
          </w:rPr>
          <w:t>easyread.tech</w:t>
        </w:r>
      </w:hyperlink>
      <w:r w:rsidR="00A85B77">
        <w:t xml:space="preserve"> for more information. </w:t>
      </w:r>
    </w:p>
    <w:sectPr w:rsidR="009319C3" w:rsidSect="006D260B">
      <w:footerReference w:type="default" r:id="rId78"/>
      <w:headerReference w:type="first" r:id="rId79"/>
      <w:footerReference w:type="first" r:id="rId80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C655E4" w14:textId="77777777" w:rsidR="006004B4" w:rsidRDefault="006004B4" w:rsidP="00B04ED8">
      <w:pPr>
        <w:spacing w:after="0" w:line="240" w:lineRule="auto"/>
      </w:pPr>
      <w:r>
        <w:separator/>
      </w:r>
    </w:p>
  </w:endnote>
  <w:endnote w:type="continuationSeparator" w:id="0">
    <w:p w14:paraId="1529A1D1" w14:textId="77777777" w:rsidR="006004B4" w:rsidRDefault="006004B4" w:rsidP="00B04ED8">
      <w:pPr>
        <w:spacing w:after="0" w:line="240" w:lineRule="auto"/>
      </w:pPr>
      <w:r>
        <w:continuationSeparator/>
      </w:r>
    </w:p>
  </w:endnote>
  <w:endnote w:type="continuationNotice" w:id="1">
    <w:p w14:paraId="7ED133A4" w14:textId="77777777" w:rsidR="006004B4" w:rsidRDefault="006004B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245501502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50909CF1" w14:textId="6BC19FE0" w:rsidR="00825E4B" w:rsidRPr="00185AAD" w:rsidRDefault="00825E4B">
        <w:pPr>
          <w:pStyle w:val="Footer"/>
          <w:jc w:val="right"/>
          <w:rPr>
            <w:sz w:val="28"/>
            <w:szCs w:val="28"/>
          </w:rPr>
        </w:pPr>
        <w:r w:rsidRPr="00185AAD">
          <w:rPr>
            <w:sz w:val="28"/>
            <w:szCs w:val="28"/>
          </w:rPr>
          <w:fldChar w:fldCharType="begin"/>
        </w:r>
        <w:r w:rsidRPr="00185AAD">
          <w:rPr>
            <w:sz w:val="28"/>
            <w:szCs w:val="28"/>
          </w:rPr>
          <w:instrText xml:space="preserve"> PAGE   \* MERGEFORMAT </w:instrText>
        </w:r>
        <w:r w:rsidRPr="00185AAD">
          <w:rPr>
            <w:sz w:val="28"/>
            <w:szCs w:val="28"/>
          </w:rPr>
          <w:fldChar w:fldCharType="separate"/>
        </w:r>
        <w:r w:rsidRPr="00185AAD">
          <w:rPr>
            <w:noProof/>
            <w:sz w:val="28"/>
            <w:szCs w:val="28"/>
          </w:rPr>
          <w:t>2</w:t>
        </w:r>
        <w:r w:rsidRPr="00185AAD">
          <w:rPr>
            <w:sz w:val="28"/>
            <w:szCs w:val="28"/>
          </w:rPr>
          <w:fldChar w:fldCharType="end"/>
        </w:r>
      </w:p>
    </w:sdtContent>
  </w:sdt>
  <w:p w14:paraId="18BD5C84" w14:textId="420DA382" w:rsidR="00B04ED8" w:rsidRDefault="00365A8F">
    <w:pPr>
      <w:pStyle w:val="Footer"/>
    </w:pPr>
    <w:r>
      <w:rPr>
        <w:noProof/>
      </w:rPr>
      <w:drawing>
        <wp:anchor distT="0" distB="0" distL="114300" distR="114300" simplePos="0" relativeHeight="251658242" behindDoc="1" locked="0" layoutInCell="1" allowOverlap="1" wp14:anchorId="5CA7B5D0" wp14:editId="637405A0">
          <wp:simplePos x="0" y="0"/>
          <wp:positionH relativeFrom="page">
            <wp:align>right</wp:align>
          </wp:positionH>
          <wp:positionV relativeFrom="page">
            <wp:posOffset>10341020</wp:posOffset>
          </wp:positionV>
          <wp:extent cx="7559188" cy="482564"/>
          <wp:effectExtent l="0" t="0" r="0" b="0"/>
          <wp:wrapNone/>
          <wp:docPr id="1638642659" name="Picture 7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38642659" name="Picture 7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188" cy="48256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4F5916" w14:textId="2F60857E" w:rsidR="00D011B7" w:rsidRDefault="003B1336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24EDFB62" wp14:editId="42FC3457">
          <wp:simplePos x="0" y="0"/>
          <wp:positionH relativeFrom="page">
            <wp:align>right</wp:align>
          </wp:positionH>
          <wp:positionV relativeFrom="page">
            <wp:align>bottom</wp:align>
          </wp:positionV>
          <wp:extent cx="7559675" cy="2037425"/>
          <wp:effectExtent l="0" t="0" r="3175" b="1270"/>
          <wp:wrapSquare wrapText="bothSides"/>
          <wp:docPr id="527798179" name="Picture 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7798179" name="Picture 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20374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1EB0AC" w14:textId="77777777" w:rsidR="006004B4" w:rsidRDefault="006004B4" w:rsidP="00B04ED8">
      <w:pPr>
        <w:spacing w:after="0" w:line="240" w:lineRule="auto"/>
      </w:pPr>
      <w:r>
        <w:separator/>
      </w:r>
    </w:p>
  </w:footnote>
  <w:footnote w:type="continuationSeparator" w:id="0">
    <w:p w14:paraId="5E8BBB27" w14:textId="77777777" w:rsidR="006004B4" w:rsidRDefault="006004B4" w:rsidP="00B04ED8">
      <w:pPr>
        <w:spacing w:after="0" w:line="240" w:lineRule="auto"/>
      </w:pPr>
      <w:r>
        <w:continuationSeparator/>
      </w:r>
    </w:p>
  </w:footnote>
  <w:footnote w:type="continuationNotice" w:id="1">
    <w:p w14:paraId="20704241" w14:textId="77777777" w:rsidR="006004B4" w:rsidRDefault="006004B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D5862C" w14:textId="1B198879" w:rsidR="00D011B7" w:rsidRDefault="00D011B7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D953784" wp14:editId="77EF5D39">
          <wp:simplePos x="0" y="0"/>
          <wp:positionH relativeFrom="page">
            <wp:posOffset>10633</wp:posOffset>
          </wp:positionH>
          <wp:positionV relativeFrom="page">
            <wp:posOffset>24174</wp:posOffset>
          </wp:positionV>
          <wp:extent cx="7559749" cy="2081026"/>
          <wp:effectExtent l="0" t="0" r="3175" b="0"/>
          <wp:wrapSquare wrapText="bothSides"/>
          <wp:docPr id="1326119611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6119611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749" cy="208102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4925DB"/>
    <w:multiLevelType w:val="hybridMultilevel"/>
    <w:tmpl w:val="FC4212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78186C"/>
    <w:multiLevelType w:val="hybridMultilevel"/>
    <w:tmpl w:val="689CC5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213ABF"/>
    <w:multiLevelType w:val="hybridMultilevel"/>
    <w:tmpl w:val="F62242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60268A"/>
    <w:multiLevelType w:val="hybridMultilevel"/>
    <w:tmpl w:val="7C5671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A9158C"/>
    <w:multiLevelType w:val="multilevel"/>
    <w:tmpl w:val="8A8A4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0B81706"/>
    <w:multiLevelType w:val="hybridMultilevel"/>
    <w:tmpl w:val="67E669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465C51"/>
    <w:multiLevelType w:val="hybridMultilevel"/>
    <w:tmpl w:val="C88893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DF30B5"/>
    <w:multiLevelType w:val="hybridMultilevel"/>
    <w:tmpl w:val="B6C2E5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FF1E40"/>
    <w:multiLevelType w:val="hybridMultilevel"/>
    <w:tmpl w:val="535A19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404026"/>
    <w:multiLevelType w:val="hybridMultilevel"/>
    <w:tmpl w:val="67049A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9B1651"/>
    <w:multiLevelType w:val="hybridMultilevel"/>
    <w:tmpl w:val="ABE895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1D1434"/>
    <w:multiLevelType w:val="hybridMultilevel"/>
    <w:tmpl w:val="7E6C69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6C04A8"/>
    <w:multiLevelType w:val="hybridMultilevel"/>
    <w:tmpl w:val="079E89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B32A55"/>
    <w:multiLevelType w:val="hybridMultilevel"/>
    <w:tmpl w:val="E3D888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9F6F53"/>
    <w:multiLevelType w:val="hybridMultilevel"/>
    <w:tmpl w:val="0E9CD9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C20B26"/>
    <w:multiLevelType w:val="hybridMultilevel"/>
    <w:tmpl w:val="AD3A32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671319"/>
    <w:multiLevelType w:val="hybridMultilevel"/>
    <w:tmpl w:val="C4CC5D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7B50D0"/>
    <w:multiLevelType w:val="hybridMultilevel"/>
    <w:tmpl w:val="E118E0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FB60805"/>
    <w:multiLevelType w:val="hybridMultilevel"/>
    <w:tmpl w:val="982E9A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1FE0C5B"/>
    <w:multiLevelType w:val="hybridMultilevel"/>
    <w:tmpl w:val="DA3CD1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5203A05"/>
    <w:multiLevelType w:val="hybridMultilevel"/>
    <w:tmpl w:val="FDA428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9A6FBA"/>
    <w:multiLevelType w:val="hybridMultilevel"/>
    <w:tmpl w:val="F71230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E154CF"/>
    <w:multiLevelType w:val="hybridMultilevel"/>
    <w:tmpl w:val="B0402F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FFC683D"/>
    <w:multiLevelType w:val="multilevel"/>
    <w:tmpl w:val="A7DC4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3FFF65DC"/>
    <w:multiLevelType w:val="hybridMultilevel"/>
    <w:tmpl w:val="CB40ED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8E46CB"/>
    <w:multiLevelType w:val="hybridMultilevel"/>
    <w:tmpl w:val="20629E1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23942D5"/>
    <w:multiLevelType w:val="hybridMultilevel"/>
    <w:tmpl w:val="96C233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46492447"/>
    <w:multiLevelType w:val="hybridMultilevel"/>
    <w:tmpl w:val="CC1AA6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F01A1A"/>
    <w:multiLevelType w:val="hybridMultilevel"/>
    <w:tmpl w:val="267818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F56603"/>
    <w:multiLevelType w:val="hybridMultilevel"/>
    <w:tmpl w:val="9D2085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A195526"/>
    <w:multiLevelType w:val="hybridMultilevel"/>
    <w:tmpl w:val="7E7CD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B676B15"/>
    <w:multiLevelType w:val="multilevel"/>
    <w:tmpl w:val="9AF2C5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4BA11DC5"/>
    <w:multiLevelType w:val="hybridMultilevel"/>
    <w:tmpl w:val="08866B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AF70073"/>
    <w:multiLevelType w:val="hybridMultilevel"/>
    <w:tmpl w:val="EFCCF5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3F02FA8"/>
    <w:multiLevelType w:val="hybridMultilevel"/>
    <w:tmpl w:val="6854F79C"/>
    <w:lvl w:ilvl="0" w:tplc="CB063E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8" w15:restartNumberingAfterBreak="0">
    <w:nsid w:val="65780693"/>
    <w:multiLevelType w:val="hybridMultilevel"/>
    <w:tmpl w:val="EBA82D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0F66C9D"/>
    <w:multiLevelType w:val="multilevel"/>
    <w:tmpl w:val="D8D4B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0" w15:restartNumberingAfterBreak="0">
    <w:nsid w:val="72F16470"/>
    <w:multiLevelType w:val="hybridMultilevel"/>
    <w:tmpl w:val="B18236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64808AB"/>
    <w:multiLevelType w:val="hybridMultilevel"/>
    <w:tmpl w:val="158048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7BD5D06"/>
    <w:multiLevelType w:val="hybridMultilevel"/>
    <w:tmpl w:val="D0F271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666784"/>
    <w:multiLevelType w:val="hybridMultilevel"/>
    <w:tmpl w:val="021654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EAC4EF8"/>
    <w:multiLevelType w:val="hybridMultilevel"/>
    <w:tmpl w:val="882A2A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FA40F53"/>
    <w:multiLevelType w:val="hybridMultilevel"/>
    <w:tmpl w:val="FE2C61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31"/>
  </w:num>
  <w:num w:numId="2" w16cid:durableId="1694837826">
    <w:abstractNumId w:val="37"/>
  </w:num>
  <w:num w:numId="3" w16cid:durableId="529031037">
    <w:abstractNumId w:val="45"/>
  </w:num>
  <w:num w:numId="4" w16cid:durableId="1460950426">
    <w:abstractNumId w:val="23"/>
  </w:num>
  <w:num w:numId="5" w16cid:durableId="538126137">
    <w:abstractNumId w:val="27"/>
  </w:num>
  <w:num w:numId="6" w16cid:durableId="1443500090">
    <w:abstractNumId w:val="13"/>
  </w:num>
  <w:num w:numId="7" w16cid:durableId="1387873169">
    <w:abstractNumId w:val="26"/>
  </w:num>
  <w:num w:numId="8" w16cid:durableId="198472213">
    <w:abstractNumId w:val="40"/>
  </w:num>
  <w:num w:numId="9" w16cid:durableId="1408381175">
    <w:abstractNumId w:val="19"/>
  </w:num>
  <w:num w:numId="10" w16cid:durableId="215243661">
    <w:abstractNumId w:val="44"/>
  </w:num>
  <w:num w:numId="11" w16cid:durableId="2110463839">
    <w:abstractNumId w:val="17"/>
  </w:num>
  <w:num w:numId="12" w16cid:durableId="1877423180">
    <w:abstractNumId w:val="42"/>
  </w:num>
  <w:num w:numId="13" w16cid:durableId="1007172739">
    <w:abstractNumId w:val="25"/>
  </w:num>
  <w:num w:numId="14" w16cid:durableId="677734328">
    <w:abstractNumId w:val="28"/>
  </w:num>
  <w:num w:numId="15" w16cid:durableId="1048916064">
    <w:abstractNumId w:val="3"/>
  </w:num>
  <w:num w:numId="16" w16cid:durableId="401031050">
    <w:abstractNumId w:val="35"/>
  </w:num>
  <w:num w:numId="17" w16cid:durableId="248471776">
    <w:abstractNumId w:val="32"/>
  </w:num>
  <w:num w:numId="18" w16cid:durableId="354040316">
    <w:abstractNumId w:val="21"/>
  </w:num>
  <w:num w:numId="19" w16cid:durableId="1044060294">
    <w:abstractNumId w:val="5"/>
  </w:num>
  <w:num w:numId="20" w16cid:durableId="1085418852">
    <w:abstractNumId w:val="1"/>
  </w:num>
  <w:num w:numId="21" w16cid:durableId="475341910">
    <w:abstractNumId w:val="11"/>
  </w:num>
  <w:num w:numId="22" w16cid:durableId="1248884425">
    <w:abstractNumId w:val="24"/>
  </w:num>
  <w:num w:numId="23" w16cid:durableId="304772628">
    <w:abstractNumId w:val="14"/>
  </w:num>
  <w:num w:numId="24" w16cid:durableId="26570430">
    <w:abstractNumId w:val="4"/>
  </w:num>
  <w:num w:numId="25" w16cid:durableId="1406294323">
    <w:abstractNumId w:val="33"/>
  </w:num>
  <w:num w:numId="26" w16cid:durableId="628127796">
    <w:abstractNumId w:val="39"/>
  </w:num>
  <w:num w:numId="27" w16cid:durableId="388459079">
    <w:abstractNumId w:val="38"/>
  </w:num>
  <w:num w:numId="28" w16cid:durableId="367993694">
    <w:abstractNumId w:val="2"/>
  </w:num>
  <w:num w:numId="29" w16cid:durableId="552347740">
    <w:abstractNumId w:val="0"/>
  </w:num>
  <w:num w:numId="30" w16cid:durableId="1789084964">
    <w:abstractNumId w:val="30"/>
  </w:num>
  <w:num w:numId="31" w16cid:durableId="1471287331">
    <w:abstractNumId w:val="20"/>
  </w:num>
  <w:num w:numId="32" w16cid:durableId="544223591">
    <w:abstractNumId w:val="43"/>
  </w:num>
  <w:num w:numId="33" w16cid:durableId="1677074354">
    <w:abstractNumId w:val="15"/>
  </w:num>
  <w:num w:numId="34" w16cid:durableId="524365523">
    <w:abstractNumId w:val="6"/>
  </w:num>
  <w:num w:numId="35" w16cid:durableId="961957037">
    <w:abstractNumId w:val="36"/>
  </w:num>
  <w:num w:numId="36" w16cid:durableId="2122677814">
    <w:abstractNumId w:val="22"/>
  </w:num>
  <w:num w:numId="37" w16cid:durableId="1748305770">
    <w:abstractNumId w:val="7"/>
  </w:num>
  <w:num w:numId="38" w16cid:durableId="2018266676">
    <w:abstractNumId w:val="41"/>
  </w:num>
  <w:num w:numId="39" w16cid:durableId="444618094">
    <w:abstractNumId w:val="16"/>
  </w:num>
  <w:num w:numId="40" w16cid:durableId="1215921227">
    <w:abstractNumId w:val="10"/>
  </w:num>
  <w:num w:numId="41" w16cid:durableId="143084026">
    <w:abstractNumId w:val="18"/>
  </w:num>
  <w:num w:numId="42" w16cid:durableId="566190783">
    <w:abstractNumId w:val="8"/>
  </w:num>
  <w:num w:numId="43" w16cid:durableId="1489054119">
    <w:abstractNumId w:val="12"/>
  </w:num>
  <w:num w:numId="44" w16cid:durableId="1907570769">
    <w:abstractNumId w:val="34"/>
  </w:num>
  <w:num w:numId="45" w16cid:durableId="248278348">
    <w:abstractNumId w:val="29"/>
  </w:num>
  <w:num w:numId="46" w16cid:durableId="831796941">
    <w:abstractNumId w:val="9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4D4"/>
    <w:rsid w:val="0000230B"/>
    <w:rsid w:val="00004DF5"/>
    <w:rsid w:val="00005633"/>
    <w:rsid w:val="000073C3"/>
    <w:rsid w:val="000115F7"/>
    <w:rsid w:val="00024460"/>
    <w:rsid w:val="0002667C"/>
    <w:rsid w:val="00026917"/>
    <w:rsid w:val="00030EA9"/>
    <w:rsid w:val="000324A3"/>
    <w:rsid w:val="00037D85"/>
    <w:rsid w:val="00041714"/>
    <w:rsid w:val="000440EE"/>
    <w:rsid w:val="00046382"/>
    <w:rsid w:val="00051A02"/>
    <w:rsid w:val="000523E2"/>
    <w:rsid w:val="0005529D"/>
    <w:rsid w:val="00055EC0"/>
    <w:rsid w:val="0006723A"/>
    <w:rsid w:val="00073741"/>
    <w:rsid w:val="00074CB0"/>
    <w:rsid w:val="0007570C"/>
    <w:rsid w:val="000768B7"/>
    <w:rsid w:val="00082CC5"/>
    <w:rsid w:val="00086DB3"/>
    <w:rsid w:val="00092071"/>
    <w:rsid w:val="0009318D"/>
    <w:rsid w:val="000A1CF6"/>
    <w:rsid w:val="000A47D3"/>
    <w:rsid w:val="000B41C2"/>
    <w:rsid w:val="000C22B1"/>
    <w:rsid w:val="000C5C9A"/>
    <w:rsid w:val="000C69D6"/>
    <w:rsid w:val="000C6BF9"/>
    <w:rsid w:val="000D21CE"/>
    <w:rsid w:val="000D3ED4"/>
    <w:rsid w:val="000D7C23"/>
    <w:rsid w:val="000E4BE0"/>
    <w:rsid w:val="000F5619"/>
    <w:rsid w:val="00113DF5"/>
    <w:rsid w:val="001167FB"/>
    <w:rsid w:val="00120B4C"/>
    <w:rsid w:val="001224C1"/>
    <w:rsid w:val="00122C26"/>
    <w:rsid w:val="00124A49"/>
    <w:rsid w:val="00124AF4"/>
    <w:rsid w:val="00125824"/>
    <w:rsid w:val="001258C6"/>
    <w:rsid w:val="00135B6F"/>
    <w:rsid w:val="001401A5"/>
    <w:rsid w:val="00142770"/>
    <w:rsid w:val="00143061"/>
    <w:rsid w:val="001441A1"/>
    <w:rsid w:val="0014515C"/>
    <w:rsid w:val="001454C3"/>
    <w:rsid w:val="00151FB1"/>
    <w:rsid w:val="00155AC3"/>
    <w:rsid w:val="00160463"/>
    <w:rsid w:val="00160722"/>
    <w:rsid w:val="0016209E"/>
    <w:rsid w:val="0016761E"/>
    <w:rsid w:val="001718C1"/>
    <w:rsid w:val="0017627C"/>
    <w:rsid w:val="0017786D"/>
    <w:rsid w:val="00183E6B"/>
    <w:rsid w:val="00185AAD"/>
    <w:rsid w:val="00192351"/>
    <w:rsid w:val="00196496"/>
    <w:rsid w:val="0019692C"/>
    <w:rsid w:val="001A08F5"/>
    <w:rsid w:val="001A3696"/>
    <w:rsid w:val="001A66F3"/>
    <w:rsid w:val="001A6877"/>
    <w:rsid w:val="001B4E42"/>
    <w:rsid w:val="001C5BD5"/>
    <w:rsid w:val="001D3724"/>
    <w:rsid w:val="001D4E34"/>
    <w:rsid w:val="001E630D"/>
    <w:rsid w:val="001EE418"/>
    <w:rsid w:val="001F0E97"/>
    <w:rsid w:val="001F237E"/>
    <w:rsid w:val="001F32C1"/>
    <w:rsid w:val="001F4FF4"/>
    <w:rsid w:val="001F5FAD"/>
    <w:rsid w:val="001F6A5D"/>
    <w:rsid w:val="001F7A5A"/>
    <w:rsid w:val="00200606"/>
    <w:rsid w:val="00200B0C"/>
    <w:rsid w:val="0020308F"/>
    <w:rsid w:val="002054A9"/>
    <w:rsid w:val="002054BB"/>
    <w:rsid w:val="002061B7"/>
    <w:rsid w:val="0021240C"/>
    <w:rsid w:val="00212EC4"/>
    <w:rsid w:val="00213B69"/>
    <w:rsid w:val="00214F70"/>
    <w:rsid w:val="00223E4E"/>
    <w:rsid w:val="00232CA3"/>
    <w:rsid w:val="00243A02"/>
    <w:rsid w:val="00243BE4"/>
    <w:rsid w:val="002470A2"/>
    <w:rsid w:val="00263CF6"/>
    <w:rsid w:val="00270667"/>
    <w:rsid w:val="00271500"/>
    <w:rsid w:val="0027191C"/>
    <w:rsid w:val="00277F70"/>
    <w:rsid w:val="00280E9E"/>
    <w:rsid w:val="0028176D"/>
    <w:rsid w:val="00281F3A"/>
    <w:rsid w:val="00284DC9"/>
    <w:rsid w:val="0028790B"/>
    <w:rsid w:val="00291234"/>
    <w:rsid w:val="0029151D"/>
    <w:rsid w:val="002950E3"/>
    <w:rsid w:val="00295E55"/>
    <w:rsid w:val="002A0AD4"/>
    <w:rsid w:val="002A7880"/>
    <w:rsid w:val="002A7B19"/>
    <w:rsid w:val="002A7E7B"/>
    <w:rsid w:val="002B1E29"/>
    <w:rsid w:val="002B4E20"/>
    <w:rsid w:val="002B6D02"/>
    <w:rsid w:val="002C2D94"/>
    <w:rsid w:val="002C5712"/>
    <w:rsid w:val="002D3A6A"/>
    <w:rsid w:val="002D5031"/>
    <w:rsid w:val="002E061E"/>
    <w:rsid w:val="002E5818"/>
    <w:rsid w:val="002E6428"/>
    <w:rsid w:val="002F0BB7"/>
    <w:rsid w:val="002F1612"/>
    <w:rsid w:val="002F4066"/>
    <w:rsid w:val="002F5939"/>
    <w:rsid w:val="002F69D4"/>
    <w:rsid w:val="00300A0A"/>
    <w:rsid w:val="00302C5D"/>
    <w:rsid w:val="00303207"/>
    <w:rsid w:val="003064C8"/>
    <w:rsid w:val="00312413"/>
    <w:rsid w:val="00315A27"/>
    <w:rsid w:val="003323B2"/>
    <w:rsid w:val="00332946"/>
    <w:rsid w:val="003343DE"/>
    <w:rsid w:val="00335FCF"/>
    <w:rsid w:val="00336DB1"/>
    <w:rsid w:val="00341FAB"/>
    <w:rsid w:val="00342C21"/>
    <w:rsid w:val="00344712"/>
    <w:rsid w:val="00346787"/>
    <w:rsid w:val="00346BCF"/>
    <w:rsid w:val="003507AE"/>
    <w:rsid w:val="0035156A"/>
    <w:rsid w:val="003517BA"/>
    <w:rsid w:val="00352D5B"/>
    <w:rsid w:val="003544EB"/>
    <w:rsid w:val="00354A38"/>
    <w:rsid w:val="00357D03"/>
    <w:rsid w:val="00360B4F"/>
    <w:rsid w:val="00362F93"/>
    <w:rsid w:val="00365A8F"/>
    <w:rsid w:val="00366044"/>
    <w:rsid w:val="003705C6"/>
    <w:rsid w:val="00372281"/>
    <w:rsid w:val="003760C2"/>
    <w:rsid w:val="00377818"/>
    <w:rsid w:val="00382E7B"/>
    <w:rsid w:val="00387AC3"/>
    <w:rsid w:val="00393E02"/>
    <w:rsid w:val="00396686"/>
    <w:rsid w:val="00397E69"/>
    <w:rsid w:val="003A1DA4"/>
    <w:rsid w:val="003A4429"/>
    <w:rsid w:val="003A72AF"/>
    <w:rsid w:val="003A7A42"/>
    <w:rsid w:val="003B1336"/>
    <w:rsid w:val="003B2BB8"/>
    <w:rsid w:val="003B4895"/>
    <w:rsid w:val="003B48ED"/>
    <w:rsid w:val="003B659D"/>
    <w:rsid w:val="003C130F"/>
    <w:rsid w:val="003C2B48"/>
    <w:rsid w:val="003C2C63"/>
    <w:rsid w:val="003C3A28"/>
    <w:rsid w:val="003C4F92"/>
    <w:rsid w:val="003D1ED9"/>
    <w:rsid w:val="003D33FB"/>
    <w:rsid w:val="003D34FF"/>
    <w:rsid w:val="003D4AE3"/>
    <w:rsid w:val="003D6A38"/>
    <w:rsid w:val="003D7256"/>
    <w:rsid w:val="003E0E42"/>
    <w:rsid w:val="003E3866"/>
    <w:rsid w:val="00400C7B"/>
    <w:rsid w:val="00406576"/>
    <w:rsid w:val="004077E2"/>
    <w:rsid w:val="004139FD"/>
    <w:rsid w:val="00413BBD"/>
    <w:rsid w:val="00415331"/>
    <w:rsid w:val="00415C1A"/>
    <w:rsid w:val="00421078"/>
    <w:rsid w:val="00427036"/>
    <w:rsid w:val="00433EDC"/>
    <w:rsid w:val="004401F1"/>
    <w:rsid w:val="00445B50"/>
    <w:rsid w:val="00447C8B"/>
    <w:rsid w:val="004568D0"/>
    <w:rsid w:val="00462668"/>
    <w:rsid w:val="00463FF9"/>
    <w:rsid w:val="004673A5"/>
    <w:rsid w:val="00467A11"/>
    <w:rsid w:val="00472052"/>
    <w:rsid w:val="0047481B"/>
    <w:rsid w:val="004749C9"/>
    <w:rsid w:val="00474A79"/>
    <w:rsid w:val="00475090"/>
    <w:rsid w:val="00477A63"/>
    <w:rsid w:val="00477C76"/>
    <w:rsid w:val="0048083F"/>
    <w:rsid w:val="0048184C"/>
    <w:rsid w:val="00482544"/>
    <w:rsid w:val="00494034"/>
    <w:rsid w:val="004A2AA3"/>
    <w:rsid w:val="004A3394"/>
    <w:rsid w:val="004A4CE9"/>
    <w:rsid w:val="004B11BF"/>
    <w:rsid w:val="004B2D36"/>
    <w:rsid w:val="004B4B2F"/>
    <w:rsid w:val="004B54CA"/>
    <w:rsid w:val="004C1E31"/>
    <w:rsid w:val="004C5C46"/>
    <w:rsid w:val="004D0090"/>
    <w:rsid w:val="004D092D"/>
    <w:rsid w:val="004D148E"/>
    <w:rsid w:val="004D4432"/>
    <w:rsid w:val="004E1049"/>
    <w:rsid w:val="004E2A16"/>
    <w:rsid w:val="004E5896"/>
    <w:rsid w:val="004E5CBF"/>
    <w:rsid w:val="004F1614"/>
    <w:rsid w:val="004F392A"/>
    <w:rsid w:val="004F6D1F"/>
    <w:rsid w:val="00500634"/>
    <w:rsid w:val="00501E31"/>
    <w:rsid w:val="005021C1"/>
    <w:rsid w:val="00504B36"/>
    <w:rsid w:val="00507D35"/>
    <w:rsid w:val="00511093"/>
    <w:rsid w:val="00512C1B"/>
    <w:rsid w:val="0052147F"/>
    <w:rsid w:val="00524F13"/>
    <w:rsid w:val="00525876"/>
    <w:rsid w:val="00537C57"/>
    <w:rsid w:val="0054116D"/>
    <w:rsid w:val="00542AB2"/>
    <w:rsid w:val="00542BD2"/>
    <w:rsid w:val="00543A2B"/>
    <w:rsid w:val="00550F90"/>
    <w:rsid w:val="00556FBE"/>
    <w:rsid w:val="00560128"/>
    <w:rsid w:val="005601E0"/>
    <w:rsid w:val="00567DCD"/>
    <w:rsid w:val="0057030A"/>
    <w:rsid w:val="00570D0E"/>
    <w:rsid w:val="00571399"/>
    <w:rsid w:val="00571C6E"/>
    <w:rsid w:val="00572351"/>
    <w:rsid w:val="005776A4"/>
    <w:rsid w:val="0057799C"/>
    <w:rsid w:val="005818DF"/>
    <w:rsid w:val="005818FC"/>
    <w:rsid w:val="00591D0C"/>
    <w:rsid w:val="00595A12"/>
    <w:rsid w:val="005A069C"/>
    <w:rsid w:val="005A0CAF"/>
    <w:rsid w:val="005A265F"/>
    <w:rsid w:val="005A36AB"/>
    <w:rsid w:val="005B2AE4"/>
    <w:rsid w:val="005B476B"/>
    <w:rsid w:val="005C03AC"/>
    <w:rsid w:val="005C09E3"/>
    <w:rsid w:val="005C32EE"/>
    <w:rsid w:val="005C3AA9"/>
    <w:rsid w:val="005C472B"/>
    <w:rsid w:val="005C6049"/>
    <w:rsid w:val="005C7DD3"/>
    <w:rsid w:val="005D0246"/>
    <w:rsid w:val="005D2854"/>
    <w:rsid w:val="005D56F1"/>
    <w:rsid w:val="005D6621"/>
    <w:rsid w:val="005E09E5"/>
    <w:rsid w:val="005E0D0B"/>
    <w:rsid w:val="005E6EED"/>
    <w:rsid w:val="005E7F8C"/>
    <w:rsid w:val="005F31EE"/>
    <w:rsid w:val="005F33E6"/>
    <w:rsid w:val="005F5A4B"/>
    <w:rsid w:val="005F6B83"/>
    <w:rsid w:val="005F7038"/>
    <w:rsid w:val="005F75D0"/>
    <w:rsid w:val="006004B4"/>
    <w:rsid w:val="006012AA"/>
    <w:rsid w:val="006013BE"/>
    <w:rsid w:val="00605647"/>
    <w:rsid w:val="006060A7"/>
    <w:rsid w:val="0061785E"/>
    <w:rsid w:val="006213C6"/>
    <w:rsid w:val="00621FC5"/>
    <w:rsid w:val="00624E0D"/>
    <w:rsid w:val="00625D48"/>
    <w:rsid w:val="006264F0"/>
    <w:rsid w:val="00630D3D"/>
    <w:rsid w:val="00632034"/>
    <w:rsid w:val="00637B02"/>
    <w:rsid w:val="0064067F"/>
    <w:rsid w:val="006412A6"/>
    <w:rsid w:val="006438D4"/>
    <w:rsid w:val="00651CA9"/>
    <w:rsid w:val="006534C9"/>
    <w:rsid w:val="00657838"/>
    <w:rsid w:val="00660B19"/>
    <w:rsid w:val="006632E9"/>
    <w:rsid w:val="006641E0"/>
    <w:rsid w:val="00671750"/>
    <w:rsid w:val="006720FA"/>
    <w:rsid w:val="00675B7E"/>
    <w:rsid w:val="006808EF"/>
    <w:rsid w:val="00682BDD"/>
    <w:rsid w:val="00683A84"/>
    <w:rsid w:val="0068534E"/>
    <w:rsid w:val="0069138E"/>
    <w:rsid w:val="00692512"/>
    <w:rsid w:val="006929C4"/>
    <w:rsid w:val="006A06C1"/>
    <w:rsid w:val="006A1831"/>
    <w:rsid w:val="006A25C4"/>
    <w:rsid w:val="006A2FD5"/>
    <w:rsid w:val="006A41A2"/>
    <w:rsid w:val="006A423B"/>
    <w:rsid w:val="006A4CE7"/>
    <w:rsid w:val="006B0340"/>
    <w:rsid w:val="006B1A15"/>
    <w:rsid w:val="006B1AEA"/>
    <w:rsid w:val="006B3759"/>
    <w:rsid w:val="006C2C93"/>
    <w:rsid w:val="006C4371"/>
    <w:rsid w:val="006C72C0"/>
    <w:rsid w:val="006D02F5"/>
    <w:rsid w:val="006D260B"/>
    <w:rsid w:val="006D4700"/>
    <w:rsid w:val="006D6A56"/>
    <w:rsid w:val="006E1165"/>
    <w:rsid w:val="006E35C9"/>
    <w:rsid w:val="006E7433"/>
    <w:rsid w:val="006E7AFF"/>
    <w:rsid w:val="006F15F9"/>
    <w:rsid w:val="006F3C4A"/>
    <w:rsid w:val="006F4870"/>
    <w:rsid w:val="006F4C7B"/>
    <w:rsid w:val="00700218"/>
    <w:rsid w:val="00700812"/>
    <w:rsid w:val="00702F8F"/>
    <w:rsid w:val="00703DEB"/>
    <w:rsid w:val="00706355"/>
    <w:rsid w:val="007064B3"/>
    <w:rsid w:val="00706ED9"/>
    <w:rsid w:val="00707509"/>
    <w:rsid w:val="00711544"/>
    <w:rsid w:val="007117B6"/>
    <w:rsid w:val="00713442"/>
    <w:rsid w:val="00713925"/>
    <w:rsid w:val="00713D4C"/>
    <w:rsid w:val="007221D6"/>
    <w:rsid w:val="00722582"/>
    <w:rsid w:val="007233B0"/>
    <w:rsid w:val="007236A7"/>
    <w:rsid w:val="00725DD2"/>
    <w:rsid w:val="00727775"/>
    <w:rsid w:val="007319E4"/>
    <w:rsid w:val="007330F0"/>
    <w:rsid w:val="007344D7"/>
    <w:rsid w:val="00736BEE"/>
    <w:rsid w:val="0074018A"/>
    <w:rsid w:val="00740C42"/>
    <w:rsid w:val="007445C0"/>
    <w:rsid w:val="00750C6F"/>
    <w:rsid w:val="00753C75"/>
    <w:rsid w:val="0075406B"/>
    <w:rsid w:val="00755AD3"/>
    <w:rsid w:val="007608F5"/>
    <w:rsid w:val="00760D19"/>
    <w:rsid w:val="00763D65"/>
    <w:rsid w:val="00765167"/>
    <w:rsid w:val="007671DA"/>
    <w:rsid w:val="00767505"/>
    <w:rsid w:val="00771748"/>
    <w:rsid w:val="0077436B"/>
    <w:rsid w:val="00780FB4"/>
    <w:rsid w:val="00781C80"/>
    <w:rsid w:val="007844DE"/>
    <w:rsid w:val="00785261"/>
    <w:rsid w:val="00785556"/>
    <w:rsid w:val="0079073A"/>
    <w:rsid w:val="0079102B"/>
    <w:rsid w:val="00794AA4"/>
    <w:rsid w:val="007A216F"/>
    <w:rsid w:val="007A547A"/>
    <w:rsid w:val="007B0256"/>
    <w:rsid w:val="007B1323"/>
    <w:rsid w:val="007B7713"/>
    <w:rsid w:val="007C275D"/>
    <w:rsid w:val="007C2837"/>
    <w:rsid w:val="007C5496"/>
    <w:rsid w:val="007C5DD2"/>
    <w:rsid w:val="007C6163"/>
    <w:rsid w:val="007C61ED"/>
    <w:rsid w:val="007C77D6"/>
    <w:rsid w:val="007C7B7C"/>
    <w:rsid w:val="007D098A"/>
    <w:rsid w:val="007D658E"/>
    <w:rsid w:val="007E1F5C"/>
    <w:rsid w:val="007E2C12"/>
    <w:rsid w:val="0080104F"/>
    <w:rsid w:val="00803B74"/>
    <w:rsid w:val="00803D73"/>
    <w:rsid w:val="00807869"/>
    <w:rsid w:val="00814193"/>
    <w:rsid w:val="00814534"/>
    <w:rsid w:val="00816A03"/>
    <w:rsid w:val="00821EC7"/>
    <w:rsid w:val="00823871"/>
    <w:rsid w:val="00823E26"/>
    <w:rsid w:val="0082413F"/>
    <w:rsid w:val="0082596D"/>
    <w:rsid w:val="00825E4B"/>
    <w:rsid w:val="00831719"/>
    <w:rsid w:val="0083177B"/>
    <w:rsid w:val="008318FB"/>
    <w:rsid w:val="00834853"/>
    <w:rsid w:val="00835362"/>
    <w:rsid w:val="008357EE"/>
    <w:rsid w:val="008369FE"/>
    <w:rsid w:val="00836C7A"/>
    <w:rsid w:val="00837C40"/>
    <w:rsid w:val="00837D6D"/>
    <w:rsid w:val="00840033"/>
    <w:rsid w:val="00843080"/>
    <w:rsid w:val="00843657"/>
    <w:rsid w:val="00845F47"/>
    <w:rsid w:val="008515B4"/>
    <w:rsid w:val="00852858"/>
    <w:rsid w:val="0086232C"/>
    <w:rsid w:val="0087194D"/>
    <w:rsid w:val="008841A9"/>
    <w:rsid w:val="008902F7"/>
    <w:rsid w:val="00893142"/>
    <w:rsid w:val="00894281"/>
    <w:rsid w:val="008966E1"/>
    <w:rsid w:val="008A0F4A"/>
    <w:rsid w:val="008A4A81"/>
    <w:rsid w:val="008A4B69"/>
    <w:rsid w:val="008A5FE4"/>
    <w:rsid w:val="008B565A"/>
    <w:rsid w:val="008B69C8"/>
    <w:rsid w:val="008B7C19"/>
    <w:rsid w:val="008C2184"/>
    <w:rsid w:val="008C4D5F"/>
    <w:rsid w:val="008C639F"/>
    <w:rsid w:val="008C66DD"/>
    <w:rsid w:val="008C765C"/>
    <w:rsid w:val="008D253C"/>
    <w:rsid w:val="008D6161"/>
    <w:rsid w:val="008D7E1B"/>
    <w:rsid w:val="008E0B47"/>
    <w:rsid w:val="008E72C2"/>
    <w:rsid w:val="008F14A9"/>
    <w:rsid w:val="008F225C"/>
    <w:rsid w:val="009012F7"/>
    <w:rsid w:val="00901F63"/>
    <w:rsid w:val="0090558D"/>
    <w:rsid w:val="00905780"/>
    <w:rsid w:val="00912688"/>
    <w:rsid w:val="00920D90"/>
    <w:rsid w:val="00921D8F"/>
    <w:rsid w:val="009225F0"/>
    <w:rsid w:val="009238DA"/>
    <w:rsid w:val="00926212"/>
    <w:rsid w:val="00926492"/>
    <w:rsid w:val="0092738C"/>
    <w:rsid w:val="0092770E"/>
    <w:rsid w:val="009319C3"/>
    <w:rsid w:val="00933306"/>
    <w:rsid w:val="00933DDB"/>
    <w:rsid w:val="0093462C"/>
    <w:rsid w:val="009378F0"/>
    <w:rsid w:val="009405B1"/>
    <w:rsid w:val="00940FDB"/>
    <w:rsid w:val="0094251D"/>
    <w:rsid w:val="00947B5C"/>
    <w:rsid w:val="00951192"/>
    <w:rsid w:val="00952DCA"/>
    <w:rsid w:val="00953795"/>
    <w:rsid w:val="009545D8"/>
    <w:rsid w:val="00954B46"/>
    <w:rsid w:val="00956C66"/>
    <w:rsid w:val="009571BC"/>
    <w:rsid w:val="00957C22"/>
    <w:rsid w:val="00961E5F"/>
    <w:rsid w:val="0097389B"/>
    <w:rsid w:val="00973A9C"/>
    <w:rsid w:val="00974189"/>
    <w:rsid w:val="00976FBE"/>
    <w:rsid w:val="00980119"/>
    <w:rsid w:val="009805F8"/>
    <w:rsid w:val="00981060"/>
    <w:rsid w:val="00983888"/>
    <w:rsid w:val="00985917"/>
    <w:rsid w:val="009903D2"/>
    <w:rsid w:val="00990B40"/>
    <w:rsid w:val="00991925"/>
    <w:rsid w:val="00996617"/>
    <w:rsid w:val="00997E02"/>
    <w:rsid w:val="009A3567"/>
    <w:rsid w:val="009A3904"/>
    <w:rsid w:val="009B3331"/>
    <w:rsid w:val="009B3C22"/>
    <w:rsid w:val="009B42AE"/>
    <w:rsid w:val="009C0737"/>
    <w:rsid w:val="009C0A5D"/>
    <w:rsid w:val="009C3F6E"/>
    <w:rsid w:val="009C452E"/>
    <w:rsid w:val="009C46EA"/>
    <w:rsid w:val="009D105E"/>
    <w:rsid w:val="009D1D55"/>
    <w:rsid w:val="009D2607"/>
    <w:rsid w:val="009D5D31"/>
    <w:rsid w:val="009D6430"/>
    <w:rsid w:val="009E557B"/>
    <w:rsid w:val="009F207A"/>
    <w:rsid w:val="009F4D4D"/>
    <w:rsid w:val="00A01218"/>
    <w:rsid w:val="00A01539"/>
    <w:rsid w:val="00A03670"/>
    <w:rsid w:val="00A06024"/>
    <w:rsid w:val="00A138D6"/>
    <w:rsid w:val="00A20284"/>
    <w:rsid w:val="00A2028C"/>
    <w:rsid w:val="00A232FE"/>
    <w:rsid w:val="00A25904"/>
    <w:rsid w:val="00A30933"/>
    <w:rsid w:val="00A35C28"/>
    <w:rsid w:val="00A3793B"/>
    <w:rsid w:val="00A41D77"/>
    <w:rsid w:val="00A4471E"/>
    <w:rsid w:val="00A50C35"/>
    <w:rsid w:val="00A512DB"/>
    <w:rsid w:val="00A56905"/>
    <w:rsid w:val="00A62050"/>
    <w:rsid w:val="00A67443"/>
    <w:rsid w:val="00A73357"/>
    <w:rsid w:val="00A73869"/>
    <w:rsid w:val="00A8348C"/>
    <w:rsid w:val="00A841C0"/>
    <w:rsid w:val="00A85B77"/>
    <w:rsid w:val="00A87F11"/>
    <w:rsid w:val="00A90CA2"/>
    <w:rsid w:val="00A95374"/>
    <w:rsid w:val="00AA0F57"/>
    <w:rsid w:val="00AA2A0F"/>
    <w:rsid w:val="00AA41F9"/>
    <w:rsid w:val="00AA43D6"/>
    <w:rsid w:val="00AA5A7B"/>
    <w:rsid w:val="00AA69C9"/>
    <w:rsid w:val="00AA6C59"/>
    <w:rsid w:val="00AB1372"/>
    <w:rsid w:val="00AB7A47"/>
    <w:rsid w:val="00AC1610"/>
    <w:rsid w:val="00AC506D"/>
    <w:rsid w:val="00AD1555"/>
    <w:rsid w:val="00AD3AB2"/>
    <w:rsid w:val="00AD4F7F"/>
    <w:rsid w:val="00AD54FE"/>
    <w:rsid w:val="00AD6DB1"/>
    <w:rsid w:val="00AE159E"/>
    <w:rsid w:val="00AE2F2D"/>
    <w:rsid w:val="00AE3903"/>
    <w:rsid w:val="00AE59F6"/>
    <w:rsid w:val="00AE661D"/>
    <w:rsid w:val="00AF49AE"/>
    <w:rsid w:val="00AF49C9"/>
    <w:rsid w:val="00AF4A1F"/>
    <w:rsid w:val="00AF58C2"/>
    <w:rsid w:val="00AF5D70"/>
    <w:rsid w:val="00B00A1F"/>
    <w:rsid w:val="00B0298E"/>
    <w:rsid w:val="00B04ED8"/>
    <w:rsid w:val="00B0553B"/>
    <w:rsid w:val="00B10729"/>
    <w:rsid w:val="00B15FE4"/>
    <w:rsid w:val="00B2280C"/>
    <w:rsid w:val="00B23611"/>
    <w:rsid w:val="00B249A1"/>
    <w:rsid w:val="00B332D8"/>
    <w:rsid w:val="00B35999"/>
    <w:rsid w:val="00B35E22"/>
    <w:rsid w:val="00B3653E"/>
    <w:rsid w:val="00B41A19"/>
    <w:rsid w:val="00B4283C"/>
    <w:rsid w:val="00B443C1"/>
    <w:rsid w:val="00B44A12"/>
    <w:rsid w:val="00B55154"/>
    <w:rsid w:val="00B5653F"/>
    <w:rsid w:val="00B56C33"/>
    <w:rsid w:val="00B57265"/>
    <w:rsid w:val="00B57453"/>
    <w:rsid w:val="00B62C51"/>
    <w:rsid w:val="00B62E10"/>
    <w:rsid w:val="00B6631A"/>
    <w:rsid w:val="00B73149"/>
    <w:rsid w:val="00B769A3"/>
    <w:rsid w:val="00B7D780"/>
    <w:rsid w:val="00B819CA"/>
    <w:rsid w:val="00B86FE2"/>
    <w:rsid w:val="00B91E3E"/>
    <w:rsid w:val="00B94024"/>
    <w:rsid w:val="00B94839"/>
    <w:rsid w:val="00BA2DB9"/>
    <w:rsid w:val="00BA476E"/>
    <w:rsid w:val="00BA75B7"/>
    <w:rsid w:val="00BB04F0"/>
    <w:rsid w:val="00BB70FD"/>
    <w:rsid w:val="00BB71D5"/>
    <w:rsid w:val="00BC1001"/>
    <w:rsid w:val="00BC1011"/>
    <w:rsid w:val="00BC1747"/>
    <w:rsid w:val="00BC4E53"/>
    <w:rsid w:val="00BD1797"/>
    <w:rsid w:val="00BD18AE"/>
    <w:rsid w:val="00BD41C7"/>
    <w:rsid w:val="00BD4800"/>
    <w:rsid w:val="00BD5885"/>
    <w:rsid w:val="00BE0542"/>
    <w:rsid w:val="00BE54FB"/>
    <w:rsid w:val="00BE7148"/>
    <w:rsid w:val="00BE7180"/>
    <w:rsid w:val="00BE762B"/>
    <w:rsid w:val="00BF085E"/>
    <w:rsid w:val="00BF2355"/>
    <w:rsid w:val="00BF3E72"/>
    <w:rsid w:val="00BF47FD"/>
    <w:rsid w:val="00BF4A13"/>
    <w:rsid w:val="00BF7F97"/>
    <w:rsid w:val="00C0110F"/>
    <w:rsid w:val="00C05414"/>
    <w:rsid w:val="00C11C40"/>
    <w:rsid w:val="00C121F5"/>
    <w:rsid w:val="00C13CB9"/>
    <w:rsid w:val="00C25A55"/>
    <w:rsid w:val="00C26E2B"/>
    <w:rsid w:val="00C26E72"/>
    <w:rsid w:val="00C34E66"/>
    <w:rsid w:val="00C42C72"/>
    <w:rsid w:val="00C432E5"/>
    <w:rsid w:val="00C43634"/>
    <w:rsid w:val="00C4674B"/>
    <w:rsid w:val="00C606BD"/>
    <w:rsid w:val="00C609E8"/>
    <w:rsid w:val="00C62A71"/>
    <w:rsid w:val="00C64BAB"/>
    <w:rsid w:val="00C676CB"/>
    <w:rsid w:val="00C715FC"/>
    <w:rsid w:val="00C72A99"/>
    <w:rsid w:val="00C733E9"/>
    <w:rsid w:val="00C73D3F"/>
    <w:rsid w:val="00C75A73"/>
    <w:rsid w:val="00C84DD7"/>
    <w:rsid w:val="00C86893"/>
    <w:rsid w:val="00C86A5F"/>
    <w:rsid w:val="00C87ED7"/>
    <w:rsid w:val="00C91D82"/>
    <w:rsid w:val="00C9499D"/>
    <w:rsid w:val="00C9635F"/>
    <w:rsid w:val="00C9648A"/>
    <w:rsid w:val="00CA685B"/>
    <w:rsid w:val="00CA6B4B"/>
    <w:rsid w:val="00CB46BB"/>
    <w:rsid w:val="00CB5863"/>
    <w:rsid w:val="00CB6266"/>
    <w:rsid w:val="00CC2CA2"/>
    <w:rsid w:val="00CD170E"/>
    <w:rsid w:val="00CD2ACE"/>
    <w:rsid w:val="00CD6C33"/>
    <w:rsid w:val="00CE111F"/>
    <w:rsid w:val="00CE4395"/>
    <w:rsid w:val="00CE4D3A"/>
    <w:rsid w:val="00CF2AB4"/>
    <w:rsid w:val="00CF7E23"/>
    <w:rsid w:val="00D00CF6"/>
    <w:rsid w:val="00D011B7"/>
    <w:rsid w:val="00D02D7A"/>
    <w:rsid w:val="00D20DEB"/>
    <w:rsid w:val="00D227F8"/>
    <w:rsid w:val="00D24892"/>
    <w:rsid w:val="00D25B41"/>
    <w:rsid w:val="00D26022"/>
    <w:rsid w:val="00D26D99"/>
    <w:rsid w:val="00D2714F"/>
    <w:rsid w:val="00D300F4"/>
    <w:rsid w:val="00D31AE2"/>
    <w:rsid w:val="00D342D9"/>
    <w:rsid w:val="00D37DA7"/>
    <w:rsid w:val="00D44A27"/>
    <w:rsid w:val="00D47D44"/>
    <w:rsid w:val="00D5093B"/>
    <w:rsid w:val="00D50ACF"/>
    <w:rsid w:val="00D51640"/>
    <w:rsid w:val="00D5495D"/>
    <w:rsid w:val="00D5756A"/>
    <w:rsid w:val="00D60799"/>
    <w:rsid w:val="00D62DA9"/>
    <w:rsid w:val="00D662A2"/>
    <w:rsid w:val="00D70E1E"/>
    <w:rsid w:val="00D71E8D"/>
    <w:rsid w:val="00D72621"/>
    <w:rsid w:val="00D72E1C"/>
    <w:rsid w:val="00D737AA"/>
    <w:rsid w:val="00D75B37"/>
    <w:rsid w:val="00D75ED6"/>
    <w:rsid w:val="00D87D8D"/>
    <w:rsid w:val="00D87F16"/>
    <w:rsid w:val="00D909C8"/>
    <w:rsid w:val="00D94BBF"/>
    <w:rsid w:val="00DA05E6"/>
    <w:rsid w:val="00DA243A"/>
    <w:rsid w:val="00DA47D9"/>
    <w:rsid w:val="00DA7FFC"/>
    <w:rsid w:val="00DB2453"/>
    <w:rsid w:val="00DB678C"/>
    <w:rsid w:val="00DC3FA9"/>
    <w:rsid w:val="00DC4ACB"/>
    <w:rsid w:val="00DC4D1D"/>
    <w:rsid w:val="00DC5A67"/>
    <w:rsid w:val="00DC7F8C"/>
    <w:rsid w:val="00DD1A65"/>
    <w:rsid w:val="00DD2DE5"/>
    <w:rsid w:val="00DD3B75"/>
    <w:rsid w:val="00DD5180"/>
    <w:rsid w:val="00DD5644"/>
    <w:rsid w:val="00DF1F48"/>
    <w:rsid w:val="00DF3FC3"/>
    <w:rsid w:val="00E007DA"/>
    <w:rsid w:val="00E03FDE"/>
    <w:rsid w:val="00E04252"/>
    <w:rsid w:val="00E06D9D"/>
    <w:rsid w:val="00E06EEA"/>
    <w:rsid w:val="00E10378"/>
    <w:rsid w:val="00E1183D"/>
    <w:rsid w:val="00E143E8"/>
    <w:rsid w:val="00E14BAA"/>
    <w:rsid w:val="00E152B5"/>
    <w:rsid w:val="00E24D72"/>
    <w:rsid w:val="00E273E4"/>
    <w:rsid w:val="00E27D38"/>
    <w:rsid w:val="00E347EF"/>
    <w:rsid w:val="00E34BC2"/>
    <w:rsid w:val="00E37D09"/>
    <w:rsid w:val="00E414A5"/>
    <w:rsid w:val="00E428BE"/>
    <w:rsid w:val="00E44DDF"/>
    <w:rsid w:val="00E50A98"/>
    <w:rsid w:val="00E50CA2"/>
    <w:rsid w:val="00E50D11"/>
    <w:rsid w:val="00E51C8A"/>
    <w:rsid w:val="00E558AD"/>
    <w:rsid w:val="00E60CE0"/>
    <w:rsid w:val="00E62246"/>
    <w:rsid w:val="00E7593E"/>
    <w:rsid w:val="00E828C3"/>
    <w:rsid w:val="00E92CCF"/>
    <w:rsid w:val="00E93924"/>
    <w:rsid w:val="00E96A89"/>
    <w:rsid w:val="00E973BB"/>
    <w:rsid w:val="00EA1684"/>
    <w:rsid w:val="00EA1F2E"/>
    <w:rsid w:val="00EA6F51"/>
    <w:rsid w:val="00EB29A9"/>
    <w:rsid w:val="00EB64A4"/>
    <w:rsid w:val="00EC3BBE"/>
    <w:rsid w:val="00ED3E0B"/>
    <w:rsid w:val="00EE099D"/>
    <w:rsid w:val="00EE1F4C"/>
    <w:rsid w:val="00EE4BA9"/>
    <w:rsid w:val="00EE6DB6"/>
    <w:rsid w:val="00EF0387"/>
    <w:rsid w:val="00EF05CA"/>
    <w:rsid w:val="00EF5141"/>
    <w:rsid w:val="00EF7B9F"/>
    <w:rsid w:val="00F00202"/>
    <w:rsid w:val="00F00DFC"/>
    <w:rsid w:val="00F02D15"/>
    <w:rsid w:val="00F10F3E"/>
    <w:rsid w:val="00F11A34"/>
    <w:rsid w:val="00F16105"/>
    <w:rsid w:val="00F16936"/>
    <w:rsid w:val="00F16AAF"/>
    <w:rsid w:val="00F170AF"/>
    <w:rsid w:val="00F216E5"/>
    <w:rsid w:val="00F25146"/>
    <w:rsid w:val="00F30AFE"/>
    <w:rsid w:val="00F30CB0"/>
    <w:rsid w:val="00F30DE5"/>
    <w:rsid w:val="00F33427"/>
    <w:rsid w:val="00F3624A"/>
    <w:rsid w:val="00F405F3"/>
    <w:rsid w:val="00F40A87"/>
    <w:rsid w:val="00F40E78"/>
    <w:rsid w:val="00F41F37"/>
    <w:rsid w:val="00F44D68"/>
    <w:rsid w:val="00F51ACC"/>
    <w:rsid w:val="00F52743"/>
    <w:rsid w:val="00F543C3"/>
    <w:rsid w:val="00F55E11"/>
    <w:rsid w:val="00F63AA9"/>
    <w:rsid w:val="00F7105C"/>
    <w:rsid w:val="00F713B5"/>
    <w:rsid w:val="00F72092"/>
    <w:rsid w:val="00F753AF"/>
    <w:rsid w:val="00F7763A"/>
    <w:rsid w:val="00F779C1"/>
    <w:rsid w:val="00F81B8F"/>
    <w:rsid w:val="00F82C5D"/>
    <w:rsid w:val="00F8422C"/>
    <w:rsid w:val="00F8708C"/>
    <w:rsid w:val="00F87E39"/>
    <w:rsid w:val="00F94903"/>
    <w:rsid w:val="00F96202"/>
    <w:rsid w:val="00F97613"/>
    <w:rsid w:val="00FA0723"/>
    <w:rsid w:val="00FA2B58"/>
    <w:rsid w:val="00FA731D"/>
    <w:rsid w:val="00FB0F4A"/>
    <w:rsid w:val="00FB1E2F"/>
    <w:rsid w:val="00FB3625"/>
    <w:rsid w:val="00FC12AE"/>
    <w:rsid w:val="00FC15E5"/>
    <w:rsid w:val="00FC4FD9"/>
    <w:rsid w:val="00FC508B"/>
    <w:rsid w:val="00FD15E8"/>
    <w:rsid w:val="00FD4426"/>
    <w:rsid w:val="00FD5BA7"/>
    <w:rsid w:val="00FD5C70"/>
    <w:rsid w:val="00FD7A0C"/>
    <w:rsid w:val="00FE0DCC"/>
    <w:rsid w:val="00FE7BC3"/>
    <w:rsid w:val="00FE7D05"/>
    <w:rsid w:val="00FF131B"/>
    <w:rsid w:val="00FF3C42"/>
    <w:rsid w:val="00FF425B"/>
    <w:rsid w:val="00FF56D0"/>
    <w:rsid w:val="00FF667F"/>
    <w:rsid w:val="01FEA953"/>
    <w:rsid w:val="035E19F8"/>
    <w:rsid w:val="04FC9C17"/>
    <w:rsid w:val="064E19A1"/>
    <w:rsid w:val="06808E60"/>
    <w:rsid w:val="06F8E7DC"/>
    <w:rsid w:val="0E643AAF"/>
    <w:rsid w:val="0E713FDA"/>
    <w:rsid w:val="1053EB4A"/>
    <w:rsid w:val="16012DF7"/>
    <w:rsid w:val="16A420A0"/>
    <w:rsid w:val="16ACDC32"/>
    <w:rsid w:val="1A4EF1D0"/>
    <w:rsid w:val="1B713B69"/>
    <w:rsid w:val="2305D461"/>
    <w:rsid w:val="25CC9FC7"/>
    <w:rsid w:val="281417D6"/>
    <w:rsid w:val="2972E9D0"/>
    <w:rsid w:val="2A32D401"/>
    <w:rsid w:val="31E90448"/>
    <w:rsid w:val="33A7A7EE"/>
    <w:rsid w:val="37F5375A"/>
    <w:rsid w:val="3944410C"/>
    <w:rsid w:val="3B1678DA"/>
    <w:rsid w:val="3B9C7E00"/>
    <w:rsid w:val="3D3953A9"/>
    <w:rsid w:val="3D7AC99D"/>
    <w:rsid w:val="4081924D"/>
    <w:rsid w:val="42E46438"/>
    <w:rsid w:val="47D98AC9"/>
    <w:rsid w:val="4A4FD153"/>
    <w:rsid w:val="4C59D3B5"/>
    <w:rsid w:val="4D5B54A8"/>
    <w:rsid w:val="4DAD5437"/>
    <w:rsid w:val="50530538"/>
    <w:rsid w:val="52EB30DC"/>
    <w:rsid w:val="533BE674"/>
    <w:rsid w:val="5536B4BC"/>
    <w:rsid w:val="58ED6A34"/>
    <w:rsid w:val="59F11B87"/>
    <w:rsid w:val="5B2A732B"/>
    <w:rsid w:val="5E802396"/>
    <w:rsid w:val="5F082C8A"/>
    <w:rsid w:val="6178410D"/>
    <w:rsid w:val="631DF21E"/>
    <w:rsid w:val="646ADB74"/>
    <w:rsid w:val="671ACE89"/>
    <w:rsid w:val="67CB8ED8"/>
    <w:rsid w:val="6D59A06A"/>
    <w:rsid w:val="724BFE04"/>
    <w:rsid w:val="75F8000D"/>
    <w:rsid w:val="7A0BCB11"/>
    <w:rsid w:val="7A2EF10F"/>
    <w:rsid w:val="7B05F8F0"/>
    <w:rsid w:val="7B3AAF4E"/>
    <w:rsid w:val="7FCD7C47"/>
    <w:rsid w:val="7FD5F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AA273214-0AFF-4B06-873C-56926B4B60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E7180"/>
    <w:pPr>
      <w:spacing w:after="0" w:line="240" w:lineRule="auto"/>
    </w:pPr>
    <w:rPr>
      <w:rFonts w:ascii="Arial" w:hAnsi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34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62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5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1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0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88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0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96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4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8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21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14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545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9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28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0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3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8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yperlink" Target="http://www.dss.gov.au/DRC-Aus-Gov-Response" TargetMode="External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image" Target="media/image57.jpeg"/><Relationship Id="rId76" Type="http://schemas.openxmlformats.org/officeDocument/2006/relationships/image" Target="media/image62.png"/><Relationship Id="rId7" Type="http://schemas.openxmlformats.org/officeDocument/2006/relationships/settings" Target="settings.xml"/><Relationship Id="rId71" Type="http://schemas.openxmlformats.org/officeDocument/2006/relationships/image" Target="media/image59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8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hyperlink" Target="http://www.dss.gov.au/help-and-support-disability" TargetMode="External"/><Relationship Id="rId79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image" Target="media/image50.png"/><Relationship Id="rId82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0.png"/><Relationship Id="rId78" Type="http://schemas.openxmlformats.org/officeDocument/2006/relationships/footer" Target="footer1.xml"/><Relationship Id="rId8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jpeg"/><Relationship Id="rId77" Type="http://schemas.openxmlformats.org/officeDocument/2006/relationships/hyperlink" Target="https://easyread.tech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hyperlink" Target="http://www.dss.gov.au/DRC-Aus-Gov-Response" TargetMode="External"/><Relationship Id="rId80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0.jpe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hyperlink" Target="mailto:DRCTaskforceSecretariat@dss.gov.au" TargetMode="External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6" ma:contentTypeDescription="Create a new document." ma:contentTypeScope="" ma:versionID="0b39694a87581242b443dbfa357bae0e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c3fa8931d11336246829bb07d563a4f0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</documentManagement>
</p:properties>
</file>

<file path=customXml/itemProps1.xml><?xml version="1.0" encoding="utf-8"?>
<ds:datastoreItem xmlns:ds="http://schemas.openxmlformats.org/officeDocument/2006/customXml" ds:itemID="{F4651AAB-312F-40F7-88D3-3B76A39629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959</Words>
  <Characters>5167</Characters>
  <Application>Microsoft Office Word</Application>
  <DocSecurity>0</DocSecurity>
  <Lines>520</Lines>
  <Paragraphs>178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Disability Royal Commission Interim Update all Government December 2024</vt:lpstr>
    </vt:vector>
  </TitlesOfParts>
  <Company>Department of Social Services</Company>
  <LinksUpToDate>false</LinksUpToDate>
  <CharactersWithSpaces>6037</CharactersWithSpaces>
  <SharedDoc>false</SharedDoc>
  <HLinks>
    <vt:vector size="30" baseType="variant">
      <vt:variant>
        <vt:i4>3145830</vt:i4>
      </vt:variant>
      <vt:variant>
        <vt:i4>12</vt:i4>
      </vt:variant>
      <vt:variant>
        <vt:i4>0</vt:i4>
      </vt:variant>
      <vt:variant>
        <vt:i4>5</vt:i4>
      </vt:variant>
      <vt:variant>
        <vt:lpwstr>https://easyread.tech/</vt:lpwstr>
      </vt:variant>
      <vt:variant>
        <vt:lpwstr/>
      </vt:variant>
      <vt:variant>
        <vt:i4>393217</vt:i4>
      </vt:variant>
      <vt:variant>
        <vt:i4>9</vt:i4>
      </vt:variant>
      <vt:variant>
        <vt:i4>0</vt:i4>
      </vt:variant>
      <vt:variant>
        <vt:i4>5</vt:i4>
      </vt:variant>
      <vt:variant>
        <vt:lpwstr>http://www.dss.gov.au/help-and-support-disability</vt:lpwstr>
      </vt:variant>
      <vt:variant>
        <vt:lpwstr/>
      </vt:variant>
      <vt:variant>
        <vt:i4>3670048</vt:i4>
      </vt:variant>
      <vt:variant>
        <vt:i4>6</vt:i4>
      </vt:variant>
      <vt:variant>
        <vt:i4>0</vt:i4>
      </vt:variant>
      <vt:variant>
        <vt:i4>5</vt:i4>
      </vt:variant>
      <vt:variant>
        <vt:lpwstr>http://www.dss.gov.au/DRC-Aus-Gov-Response</vt:lpwstr>
      </vt:variant>
      <vt:variant>
        <vt:lpwstr/>
      </vt:variant>
      <vt:variant>
        <vt:i4>852066</vt:i4>
      </vt:variant>
      <vt:variant>
        <vt:i4>3</vt:i4>
      </vt:variant>
      <vt:variant>
        <vt:i4>0</vt:i4>
      </vt:variant>
      <vt:variant>
        <vt:i4>5</vt:i4>
      </vt:variant>
      <vt:variant>
        <vt:lpwstr>mailto:DRCTaskforceSecretariat@dss.gov.au</vt:lpwstr>
      </vt:variant>
      <vt:variant>
        <vt:lpwstr/>
      </vt:variant>
      <vt:variant>
        <vt:i4>3670048</vt:i4>
      </vt:variant>
      <vt:variant>
        <vt:i4>0</vt:i4>
      </vt:variant>
      <vt:variant>
        <vt:i4>0</vt:i4>
      </vt:variant>
      <vt:variant>
        <vt:i4>5</vt:i4>
      </vt:variant>
      <vt:variant>
        <vt:lpwstr>http://www.dss.gov.au/DRC-Aus-Gov-Response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Disability Royal Commission Interim Update all Government December 2024</dc:title>
  <dc:subject/>
  <dc:creator>SARTORI, Nicole</dc:creator>
  <cp:keywords>[SEC=OFFICIAL]</cp:keywords>
  <dc:description/>
  <cp:lastModifiedBy>ALI, Samantha</cp:lastModifiedBy>
  <cp:revision>2</cp:revision>
  <cp:lastPrinted>2024-12-20T03:38:00Z</cp:lastPrinted>
  <dcterms:created xsi:type="dcterms:W3CDTF">2024-12-20T05:45:00Z</dcterms:created>
  <dcterms:modified xsi:type="dcterms:W3CDTF">2024-12-20T05:45:00Z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v=2022.1;a=SHA256;h=443C70BDDF1AF50B02D145840B0E0F3727B7C9A1A77DD481BEF2E9FE08CE5403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e569415162e94a7382e949d876fe9849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C74043ED8531BC4E6B4DA21D43D4ACD399969B79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A6FC7CCCE490CB2FE6EF42AF508503C9F1DC1D38A92A0554F10306A18AC618EE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8778AFDFF57D322E25392443041B91BD</vt:lpwstr>
  </property>
  <property fmtid="{D5CDD505-2E9C-101B-9397-08002B2CF9AE}" pid="32" name="PM_Hash_Salt">
    <vt:lpwstr>F058D164F0FEA2F899AF45E7ACF0304E</vt:lpwstr>
  </property>
  <property fmtid="{D5CDD505-2E9C-101B-9397-08002B2CF9AE}" pid="33" name="PM_Hash_SHA1">
    <vt:lpwstr>73F93F946E260A7B4972A3ABD9CDDC20E51D2ADF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