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722C" w14:textId="4B80B23B" w:rsidR="7ACEA6D9" w:rsidRDefault="00551B80" w:rsidP="68A88EB6">
      <w:pPr>
        <w:pStyle w:val="EasyReadTitle"/>
        <w:rPr>
          <w:color w:val="auto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3D1A9C7" wp14:editId="7101774F">
            <wp:simplePos x="0" y="0"/>
            <wp:positionH relativeFrom="page">
              <wp:align>right</wp:align>
            </wp:positionH>
            <wp:positionV relativeFrom="margin">
              <wp:posOffset>1894515</wp:posOffset>
            </wp:positionV>
            <wp:extent cx="7588482" cy="1543050"/>
            <wp:effectExtent l="0" t="0" r="0" b="0"/>
            <wp:wrapNone/>
            <wp:docPr id="2040240509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240509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482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E2C12" w:rsidRPr="68A88EB6">
        <w:rPr>
          <w:color w:val="auto"/>
        </w:rPr>
        <w:t xml:space="preserve">Disability Royal Commission </w:t>
      </w:r>
      <w:r w:rsidR="004D0090" w:rsidRPr="68A88EB6">
        <w:rPr>
          <w:color w:val="auto"/>
        </w:rPr>
        <w:t>Interim Update</w:t>
      </w:r>
    </w:p>
    <w:p w14:paraId="4580CAAE" w14:textId="03E38C0E" w:rsidR="001F0E97" w:rsidRDefault="004D0090" w:rsidP="00DA47D9">
      <w:pPr>
        <w:pStyle w:val="EasyReadSubtitle"/>
        <w:rPr>
          <w:color w:val="auto"/>
        </w:rPr>
      </w:pPr>
      <w:r>
        <w:rPr>
          <w:color w:val="auto"/>
        </w:rPr>
        <w:t>December 2024</w:t>
      </w:r>
    </w:p>
    <w:p w14:paraId="29AAEEA3" w14:textId="0EE45B60" w:rsidR="000F15A1" w:rsidRPr="00300A0A" w:rsidRDefault="000A06B2" w:rsidP="00DA47D9">
      <w:pPr>
        <w:pStyle w:val="EasyReadSubtitle"/>
        <w:rPr>
          <w:color w:val="auto"/>
        </w:rPr>
      </w:pPr>
      <w:r>
        <w:rPr>
          <w:color w:val="auto"/>
        </w:rPr>
        <w:t>Australian Capital Territory</w:t>
      </w:r>
    </w:p>
    <w:p w14:paraId="0790CCEF" w14:textId="77777777" w:rsidR="001F0E97" w:rsidRPr="00300A0A" w:rsidRDefault="001F0E97" w:rsidP="001F0E97">
      <w:pPr>
        <w:rPr>
          <w:lang w:val="en-US"/>
        </w:rPr>
      </w:pPr>
    </w:p>
    <w:p w14:paraId="3A491F65" w14:textId="4B02400C" w:rsidR="001F0E97" w:rsidRDefault="001F0E97" w:rsidP="001F0E97">
      <w:pPr>
        <w:rPr>
          <w:lang w:val="en-US"/>
        </w:rPr>
      </w:pPr>
    </w:p>
    <w:p w14:paraId="433EA223" w14:textId="77777777" w:rsidR="001F0E97" w:rsidRPr="001F0E97" w:rsidRDefault="001F0E97" w:rsidP="001F0E97">
      <w:pPr>
        <w:rPr>
          <w:lang w:val="en-US"/>
        </w:rPr>
      </w:pPr>
    </w:p>
    <w:p w14:paraId="4C31C5E5" w14:textId="64E0A7B5" w:rsidR="00750C6F" w:rsidRDefault="00750C6F" w:rsidP="00B91E3E"/>
    <w:p w14:paraId="35791666" w14:textId="77777777" w:rsidR="001F0E97" w:rsidRDefault="001F0E97" w:rsidP="00B91E3E"/>
    <w:p w14:paraId="6B2015BE" w14:textId="77777777" w:rsidR="001F0E97" w:rsidRDefault="001F0E97" w:rsidP="00B91E3E"/>
    <w:p w14:paraId="7FB189B8" w14:textId="77777777" w:rsidR="001F0E97" w:rsidRDefault="001F0E97" w:rsidP="00B91E3E"/>
    <w:p w14:paraId="41CA3C4C" w14:textId="77777777" w:rsidR="00EA052D" w:rsidRDefault="00DC7F8C" w:rsidP="005E0BB9">
      <w:r>
        <w:t xml:space="preserve">  </w:t>
      </w:r>
      <w:r>
        <w:br w:type="page"/>
      </w:r>
    </w:p>
    <w:p w14:paraId="47DB3DC2" w14:textId="2B85F4F5" w:rsidR="00EA052D" w:rsidRDefault="00EA052D" w:rsidP="00EA052D">
      <w:r>
        <w:lastRenderedPageBreak/>
        <w:t xml:space="preserve">ISBN </w:t>
      </w:r>
      <w:r w:rsidRPr="00ED47A7">
        <w:t>978-1-921647-87-1</w:t>
      </w:r>
    </w:p>
    <w:p w14:paraId="7B626349" w14:textId="77777777" w:rsidR="00EA052D" w:rsidRDefault="00EA052D" w:rsidP="005E0BB9"/>
    <w:p w14:paraId="6080F993" w14:textId="77777777" w:rsidR="00EA052D" w:rsidRDefault="00EA052D" w:rsidP="005E0BB9"/>
    <w:p w14:paraId="6945EE6D" w14:textId="77777777" w:rsidR="00EA052D" w:rsidRDefault="00EA052D" w:rsidP="005E0BB9"/>
    <w:p w14:paraId="2588DD44" w14:textId="77777777" w:rsidR="00EA052D" w:rsidRDefault="00EA052D" w:rsidP="005E0BB9"/>
    <w:p w14:paraId="40761CE4" w14:textId="77777777" w:rsidR="00EA052D" w:rsidRDefault="00EA052D" w:rsidP="005E0BB9"/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</w:tblGrid>
      <w:tr w:rsidR="00A77AF6" w14:paraId="0393F3E2" w14:textId="77777777" w:rsidTr="00E4680F">
        <w:trPr>
          <w:trHeight w:val="3123"/>
        </w:trPr>
        <w:tc>
          <w:tcPr>
            <w:tcW w:w="4508" w:type="dxa"/>
          </w:tcPr>
          <w:p w14:paraId="504CF389" w14:textId="77777777" w:rsidR="00A77AF6" w:rsidRDefault="00A77AF6" w:rsidP="00D04589">
            <w:pPr>
              <w:rPr>
                <w:b/>
                <w:bCs/>
              </w:rPr>
            </w:pPr>
          </w:p>
          <w:p w14:paraId="3327BA71" w14:textId="77777777" w:rsidR="00A77AF6" w:rsidRDefault="00A77AF6" w:rsidP="00D04589">
            <w:pPr>
              <w:rPr>
                <w:b/>
                <w:bCs/>
              </w:rPr>
            </w:pPr>
          </w:p>
          <w:p w14:paraId="16285B91" w14:textId="77777777" w:rsidR="00A77AF6" w:rsidRDefault="00A77AF6" w:rsidP="00D04589">
            <w:pPr>
              <w:rPr>
                <w:b/>
                <w:bCs/>
              </w:rPr>
            </w:pPr>
          </w:p>
          <w:p w14:paraId="254D8D57" w14:textId="77777777" w:rsidR="00A77AF6" w:rsidRPr="00D65704" w:rsidRDefault="00A77AF6" w:rsidP="00D04589">
            <w:pPr>
              <w:rPr>
                <w:b/>
                <w:bCs/>
              </w:rPr>
            </w:pPr>
            <w:r w:rsidRPr="00D65704">
              <w:rPr>
                <w:b/>
                <w:bCs/>
                <w:noProof/>
              </w:rPr>
              <w:drawing>
                <wp:inline distT="0" distB="0" distL="0" distR="0" wp14:anchorId="5DFFD128" wp14:editId="3A07E43E">
                  <wp:extent cx="1419225" cy="724551"/>
                  <wp:effectExtent l="0" t="0" r="0" b="0"/>
                  <wp:docPr id="643850714" name="Picture 35" descr="ACT government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850714" name="Picture 35" descr="ACT government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644" cy="733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33F6E8" w14:textId="77777777" w:rsidR="00A77AF6" w:rsidRDefault="00A77AF6" w:rsidP="00D04589"/>
        </w:tc>
      </w:tr>
    </w:tbl>
    <w:p w14:paraId="3BEBA9EE" w14:textId="77777777" w:rsidR="005E0BB9" w:rsidRDefault="005E0BB9" w:rsidP="005E0BB9"/>
    <w:p w14:paraId="4FE04C57" w14:textId="1991CA35" w:rsidR="005E0BB9" w:rsidRDefault="005E0BB9" w:rsidP="005E0BB9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6"/>
        <w:gridCol w:w="5800"/>
      </w:tblGrid>
      <w:tr w:rsidR="00CA5844" w:rsidRPr="002F0BB7" w14:paraId="5C1921E5" w14:textId="77777777" w:rsidTr="08CB35EE">
        <w:trPr>
          <w:trHeight w:val="2753"/>
        </w:trPr>
        <w:tc>
          <w:tcPr>
            <w:tcW w:w="3216" w:type="dxa"/>
          </w:tcPr>
          <w:p w14:paraId="474CFBF5" w14:textId="77777777" w:rsidR="000C18A8" w:rsidRDefault="000C18A8" w:rsidP="00E305E1">
            <w:pPr>
              <w:rPr>
                <w:noProof/>
                <w:sz w:val="28"/>
                <w:szCs w:val="28"/>
              </w:rPr>
            </w:pPr>
          </w:p>
          <w:p w14:paraId="5284D142" w14:textId="77777777" w:rsidR="000C18A8" w:rsidRDefault="000C18A8" w:rsidP="00E305E1">
            <w:pPr>
              <w:rPr>
                <w:noProof/>
                <w:sz w:val="28"/>
                <w:szCs w:val="28"/>
              </w:rPr>
            </w:pPr>
          </w:p>
          <w:p w14:paraId="0CE8A2EB" w14:textId="60D3FEF4" w:rsidR="00CA5844" w:rsidRPr="002F0BB7" w:rsidRDefault="002A5D39" w:rsidP="00E305E1">
            <w:pPr>
              <w:rPr>
                <w:noProof/>
                <w:sz w:val="28"/>
                <w:szCs w:val="28"/>
              </w:rPr>
            </w:pPr>
            <w:r w:rsidRPr="00D65704">
              <w:rPr>
                <w:b/>
                <w:bCs/>
                <w:noProof/>
              </w:rPr>
              <w:drawing>
                <wp:inline distT="0" distB="0" distL="0" distR="0" wp14:anchorId="3FE8BD38" wp14:editId="5EAFDA5E">
                  <wp:extent cx="1419225" cy="724551"/>
                  <wp:effectExtent l="0" t="0" r="0" b="0"/>
                  <wp:docPr id="1452272664" name="Picture 35" descr="ACT government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850714" name="Picture 35" descr="ACT government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644" cy="733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3577FC2A" w14:textId="2D956C59" w:rsidR="003A27C1" w:rsidRDefault="000A4A59" w:rsidP="003A27C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</w:t>
            </w:r>
            <w:r w:rsidR="00865FFD">
              <w:rPr>
                <w:sz w:val="28"/>
                <w:szCs w:val="28"/>
              </w:rPr>
              <w:t xml:space="preserve">Australian Capital Territory </w:t>
            </w:r>
            <w:r>
              <w:rPr>
                <w:sz w:val="28"/>
                <w:szCs w:val="28"/>
              </w:rPr>
              <w:t xml:space="preserve">Government </w:t>
            </w:r>
            <w:r w:rsidR="003A27C1" w:rsidRPr="003A27C1">
              <w:rPr>
                <w:sz w:val="28"/>
                <w:szCs w:val="28"/>
              </w:rPr>
              <w:t>wr</w:t>
            </w:r>
            <w:r>
              <w:rPr>
                <w:sz w:val="28"/>
                <w:szCs w:val="28"/>
              </w:rPr>
              <w:t>o</w:t>
            </w:r>
            <w:r w:rsidR="003A27C1" w:rsidRPr="003A27C1">
              <w:rPr>
                <w:sz w:val="28"/>
                <w:szCs w:val="28"/>
              </w:rPr>
              <w:t>te this.</w:t>
            </w:r>
          </w:p>
          <w:p w14:paraId="2A1D8663" w14:textId="77777777" w:rsidR="00B35AD7" w:rsidRDefault="00B35AD7" w:rsidP="003A27C1">
            <w:pPr>
              <w:spacing w:line="360" w:lineRule="auto"/>
              <w:rPr>
                <w:sz w:val="28"/>
                <w:szCs w:val="28"/>
              </w:rPr>
            </w:pPr>
          </w:p>
          <w:p w14:paraId="226B52F7" w14:textId="465F2A31" w:rsidR="00B35AD7" w:rsidRPr="003A27C1" w:rsidRDefault="00B35AD7" w:rsidP="003A27C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 call it ACT Government for s</w:t>
            </w:r>
            <w:r w:rsidR="00EC57ED">
              <w:rPr>
                <w:sz w:val="28"/>
                <w:szCs w:val="28"/>
              </w:rPr>
              <w:t>hort.</w:t>
            </w:r>
          </w:p>
          <w:p w14:paraId="5711A2DC" w14:textId="6C0997AF" w:rsidR="003A27C1" w:rsidRPr="003A27C1" w:rsidRDefault="003A27C1" w:rsidP="003A27C1">
            <w:pPr>
              <w:spacing w:line="360" w:lineRule="auto"/>
              <w:rPr>
                <w:sz w:val="28"/>
                <w:szCs w:val="28"/>
              </w:rPr>
            </w:pPr>
          </w:p>
          <w:p w14:paraId="0CD8B291" w14:textId="758DA03C" w:rsidR="003A27C1" w:rsidRPr="003A27C1" w:rsidRDefault="003A27C1" w:rsidP="001A0751">
            <w:pPr>
              <w:spacing w:line="360" w:lineRule="auto"/>
              <w:rPr>
                <w:sz w:val="28"/>
                <w:szCs w:val="28"/>
              </w:rPr>
            </w:pPr>
            <w:r w:rsidRPr="003A27C1">
              <w:rPr>
                <w:sz w:val="28"/>
                <w:szCs w:val="28"/>
              </w:rPr>
              <w:t xml:space="preserve">When you see the word </w:t>
            </w:r>
            <w:r w:rsidRPr="003A27C1">
              <w:rPr>
                <w:b/>
                <w:bCs/>
                <w:sz w:val="28"/>
                <w:szCs w:val="28"/>
              </w:rPr>
              <w:t>we</w:t>
            </w:r>
            <w:r w:rsidRPr="003A27C1">
              <w:rPr>
                <w:sz w:val="28"/>
                <w:szCs w:val="28"/>
              </w:rPr>
              <w:t xml:space="preserve"> it means</w:t>
            </w:r>
            <w:r w:rsidR="001A0751">
              <w:rPr>
                <w:sz w:val="28"/>
                <w:szCs w:val="28"/>
              </w:rPr>
              <w:t xml:space="preserve"> the </w:t>
            </w:r>
            <w:r w:rsidR="00EC57ED">
              <w:rPr>
                <w:sz w:val="28"/>
                <w:szCs w:val="28"/>
              </w:rPr>
              <w:t>ACT</w:t>
            </w:r>
            <w:r w:rsidR="00EC57ED" w:rsidRPr="003A27C1">
              <w:rPr>
                <w:sz w:val="28"/>
                <w:szCs w:val="28"/>
              </w:rPr>
              <w:t xml:space="preserve"> </w:t>
            </w:r>
            <w:r w:rsidRPr="003A27C1">
              <w:rPr>
                <w:sz w:val="28"/>
                <w:szCs w:val="28"/>
              </w:rPr>
              <w:t>Government</w:t>
            </w:r>
            <w:r w:rsidR="001A0751">
              <w:rPr>
                <w:sz w:val="28"/>
                <w:szCs w:val="28"/>
              </w:rPr>
              <w:t>.</w:t>
            </w:r>
          </w:p>
          <w:p w14:paraId="53BEDC60" w14:textId="77777777" w:rsidR="00CA5844" w:rsidRPr="002F0BB7" w:rsidRDefault="00CA5844" w:rsidP="005A0CAF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8D7E1B" w:rsidRPr="002F0BB7" w14:paraId="07E2FE33" w14:textId="77777777" w:rsidTr="08CB35EE">
        <w:trPr>
          <w:trHeight w:val="2931"/>
        </w:trPr>
        <w:tc>
          <w:tcPr>
            <w:tcW w:w="3216" w:type="dxa"/>
          </w:tcPr>
          <w:p w14:paraId="7E917975" w14:textId="0678190A" w:rsidR="008D7E1B" w:rsidRPr="002F0BB7" w:rsidRDefault="00FE0DCC" w:rsidP="00E305E1">
            <w:pPr>
              <w:rPr>
                <w:sz w:val="28"/>
                <w:szCs w:val="28"/>
              </w:rPr>
            </w:pPr>
            <w:r w:rsidRPr="002F0BB7">
              <w:rPr>
                <w:noProof/>
                <w:sz w:val="28"/>
                <w:szCs w:val="28"/>
              </w:rPr>
              <w:drawing>
                <wp:inline distT="0" distB="0" distL="0" distR="0" wp14:anchorId="486539A6" wp14:editId="6CD02419">
                  <wp:extent cx="1623060" cy="1623060"/>
                  <wp:effectExtent l="0" t="0" r="0" b="0"/>
                  <wp:docPr id="16" name="Picture 1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3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2306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24D9D7CF" w14:textId="77777777" w:rsidR="000D21CE" w:rsidRPr="002F0BB7" w:rsidRDefault="000D21CE" w:rsidP="005A0CAF">
            <w:pPr>
              <w:spacing w:line="360" w:lineRule="auto"/>
              <w:rPr>
                <w:sz w:val="28"/>
                <w:szCs w:val="28"/>
              </w:rPr>
            </w:pPr>
          </w:p>
          <w:p w14:paraId="68331AE6" w14:textId="58648F49" w:rsidR="000D21CE" w:rsidRPr="002F0BB7" w:rsidRDefault="000D21CE" w:rsidP="005A0CAF">
            <w:pPr>
              <w:spacing w:line="360" w:lineRule="auto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>We wrote this in an easy to read way.</w:t>
            </w:r>
          </w:p>
          <w:p w14:paraId="2DED6907" w14:textId="0B9BE770" w:rsidR="008D7E1B" w:rsidRPr="002F0BB7" w:rsidRDefault="000D21CE" w:rsidP="005A0CAF">
            <w:pPr>
              <w:spacing w:line="360" w:lineRule="auto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>We use pictures to explain some ideas.</w:t>
            </w:r>
          </w:p>
        </w:tc>
      </w:tr>
      <w:tr w:rsidR="008D7E1B" w:rsidRPr="002F0BB7" w14:paraId="13CFE0D5" w14:textId="77777777" w:rsidTr="08CB35EE">
        <w:trPr>
          <w:trHeight w:val="3470"/>
        </w:trPr>
        <w:tc>
          <w:tcPr>
            <w:tcW w:w="3216" w:type="dxa"/>
          </w:tcPr>
          <w:p w14:paraId="5CDAE4AD" w14:textId="77777777" w:rsidR="00D756A5" w:rsidRDefault="00D756A5" w:rsidP="00E305E1">
            <w:pPr>
              <w:rPr>
                <w:sz w:val="28"/>
                <w:szCs w:val="28"/>
              </w:rPr>
            </w:pPr>
          </w:p>
          <w:p w14:paraId="2A3E9709" w14:textId="70FE0A37" w:rsidR="008D7E1B" w:rsidRPr="002F0BB7" w:rsidRDefault="00A841C0" w:rsidP="00E305E1">
            <w:pPr>
              <w:rPr>
                <w:sz w:val="28"/>
                <w:szCs w:val="28"/>
              </w:rPr>
            </w:pPr>
            <w:r w:rsidRPr="002F0BB7">
              <w:rPr>
                <w:noProof/>
                <w:sz w:val="28"/>
                <w:szCs w:val="28"/>
              </w:rPr>
              <w:drawing>
                <wp:inline distT="0" distB="0" distL="0" distR="0" wp14:anchorId="66AFD2BD" wp14:editId="0805BBE9">
                  <wp:extent cx="1807633" cy="1549400"/>
                  <wp:effectExtent l="0" t="0" r="2540" b="0"/>
                  <wp:docPr id="1032478229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478229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154" cy="155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06160615" w14:textId="77777777" w:rsidR="00926492" w:rsidRPr="002F0BB7" w:rsidRDefault="00926492" w:rsidP="005A0CAF">
            <w:pPr>
              <w:spacing w:line="360" w:lineRule="auto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 xml:space="preserve">We have some words in </w:t>
            </w:r>
            <w:r w:rsidRPr="002F0BB7">
              <w:rPr>
                <w:b/>
                <w:bCs/>
                <w:sz w:val="28"/>
                <w:szCs w:val="28"/>
              </w:rPr>
              <w:t>bold</w:t>
            </w:r>
            <w:r w:rsidRPr="002F0BB7">
              <w:rPr>
                <w:sz w:val="28"/>
                <w:szCs w:val="28"/>
              </w:rPr>
              <w:t xml:space="preserve">. </w:t>
            </w:r>
          </w:p>
          <w:p w14:paraId="15F40383" w14:textId="77777777" w:rsidR="00926492" w:rsidRPr="002F0BB7" w:rsidRDefault="00926492" w:rsidP="005A0CAF">
            <w:pPr>
              <w:spacing w:line="360" w:lineRule="auto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>This means the letters are thicker and darker.</w:t>
            </w:r>
          </w:p>
          <w:p w14:paraId="4D376EB0" w14:textId="77777777" w:rsidR="00926492" w:rsidRPr="002F0BB7" w:rsidRDefault="00926492" w:rsidP="005A0CAF">
            <w:pPr>
              <w:spacing w:line="360" w:lineRule="auto"/>
              <w:rPr>
                <w:sz w:val="28"/>
                <w:szCs w:val="28"/>
              </w:rPr>
            </w:pPr>
          </w:p>
          <w:p w14:paraId="3E350A10" w14:textId="32614957" w:rsidR="008D7E1B" w:rsidRPr="002F0BB7" w:rsidRDefault="003E0E42" w:rsidP="005A0CAF">
            <w:pPr>
              <w:spacing w:line="360" w:lineRule="auto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>These are important words.</w:t>
            </w:r>
          </w:p>
        </w:tc>
      </w:tr>
      <w:tr w:rsidR="000F5619" w:rsidRPr="002F0BB7" w14:paraId="54FA82DA" w14:textId="77777777" w:rsidTr="08CB35EE">
        <w:trPr>
          <w:trHeight w:val="3470"/>
        </w:trPr>
        <w:tc>
          <w:tcPr>
            <w:tcW w:w="3216" w:type="dxa"/>
          </w:tcPr>
          <w:p w14:paraId="4108881E" w14:textId="079E1532" w:rsidR="000F5619" w:rsidRPr="002F0BB7" w:rsidRDefault="00FE0DCC" w:rsidP="00E305E1">
            <w:pPr>
              <w:rPr>
                <w:sz w:val="28"/>
                <w:szCs w:val="28"/>
              </w:rPr>
            </w:pPr>
            <w:r w:rsidRPr="002F0BB7">
              <w:rPr>
                <w:noProof/>
                <w:sz w:val="28"/>
                <w:szCs w:val="28"/>
              </w:rPr>
              <w:drawing>
                <wp:inline distT="0" distB="0" distL="0" distR="0" wp14:anchorId="569FC633" wp14:editId="5F06919D">
                  <wp:extent cx="1623060" cy="1623060"/>
                  <wp:effectExtent l="0" t="0" r="0" b="0"/>
                  <wp:docPr id="18" name="Picture 1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5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2306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3A5B103D" w14:textId="77777777" w:rsidR="00124AF4" w:rsidRPr="002F0BB7" w:rsidRDefault="00124AF4" w:rsidP="005A0CAF">
            <w:pPr>
              <w:spacing w:line="360" w:lineRule="auto"/>
              <w:rPr>
                <w:sz w:val="28"/>
                <w:szCs w:val="28"/>
              </w:rPr>
            </w:pPr>
          </w:p>
          <w:p w14:paraId="5334677B" w14:textId="25881799" w:rsidR="00840430" w:rsidRDefault="00FE0DCC" w:rsidP="005A0CAF">
            <w:pPr>
              <w:spacing w:line="360" w:lineRule="auto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>This is an Easy Read summary of another document.</w:t>
            </w:r>
          </w:p>
          <w:p w14:paraId="03F661A0" w14:textId="77777777" w:rsidR="00840430" w:rsidRPr="002F0BB7" w:rsidRDefault="00840430" w:rsidP="005A0CAF">
            <w:pPr>
              <w:spacing w:line="360" w:lineRule="auto"/>
              <w:rPr>
                <w:sz w:val="28"/>
                <w:szCs w:val="28"/>
              </w:rPr>
            </w:pPr>
          </w:p>
          <w:p w14:paraId="7F5AAF0D" w14:textId="15DE8408" w:rsidR="006D260B" w:rsidRPr="002F0BB7" w:rsidRDefault="00FE0DCC" w:rsidP="005A0CAF">
            <w:pPr>
              <w:spacing w:line="360" w:lineRule="auto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>This means it has the most important ideas.</w:t>
            </w:r>
          </w:p>
        </w:tc>
      </w:tr>
      <w:tr w:rsidR="00893E6E" w:rsidRPr="002F0BB7" w14:paraId="632D1ABC" w14:textId="77777777" w:rsidTr="08CB35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42"/>
        </w:trPr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</w:tcPr>
          <w:p w14:paraId="3F05D586" w14:textId="6ACFE509" w:rsidR="00893E6E" w:rsidRDefault="00066C29" w:rsidP="00B10B62">
            <w:pPr>
              <w:pStyle w:val="EasyRead16"/>
              <w:rPr>
                <w:sz w:val="28"/>
                <w:szCs w:val="28"/>
              </w:rPr>
            </w:pPr>
            <w:r w:rsidRPr="00066C29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44927CE9" wp14:editId="1A0D282D">
                  <wp:extent cx="1509824" cy="1509824"/>
                  <wp:effectExtent l="0" t="0" r="0" b="0"/>
                  <wp:docPr id="844545412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4545412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354" cy="1517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DD3F55" w14:textId="7238D8C4" w:rsidR="00893E6E" w:rsidRPr="002F0BB7" w:rsidRDefault="00893E6E" w:rsidP="00B10B62">
            <w:pPr>
              <w:pStyle w:val="EasyRead16"/>
              <w:rPr>
                <w:sz w:val="28"/>
                <w:szCs w:val="28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</w:tcPr>
          <w:p w14:paraId="0BD38EED" w14:textId="77777777" w:rsidR="00893E6E" w:rsidRDefault="00893E6E" w:rsidP="00B10B62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You can look at the other updates in Easy Read.</w:t>
            </w:r>
          </w:p>
          <w:p w14:paraId="4E1ED4EA" w14:textId="77777777" w:rsidR="00893E6E" w:rsidRDefault="00893E6E" w:rsidP="00B10B62">
            <w:pPr>
              <w:pStyle w:val="EasyRead16"/>
              <w:rPr>
                <w:sz w:val="28"/>
                <w:szCs w:val="28"/>
              </w:rPr>
            </w:pPr>
          </w:p>
          <w:p w14:paraId="0FDB0567" w14:textId="77777777" w:rsidR="00893E6E" w:rsidRDefault="00893E6E" w:rsidP="00B10B62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They have information about</w:t>
            </w:r>
          </w:p>
          <w:p w14:paraId="606B0593" w14:textId="77777777" w:rsidR="00893E6E" w:rsidRDefault="00893E6E" w:rsidP="00893E6E">
            <w:pPr>
              <w:pStyle w:val="EasyRead16"/>
              <w:numPr>
                <w:ilvl w:val="0"/>
                <w:numId w:val="5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All governments working together</w:t>
            </w:r>
          </w:p>
          <w:p w14:paraId="04C1CB59" w14:textId="77777777" w:rsidR="00893E6E" w:rsidRDefault="00893E6E" w:rsidP="00893E6E">
            <w:pPr>
              <w:pStyle w:val="EasyRead16"/>
              <w:numPr>
                <w:ilvl w:val="0"/>
                <w:numId w:val="5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NDIS</w:t>
            </w:r>
          </w:p>
          <w:p w14:paraId="19A2BAE0" w14:textId="77777777" w:rsidR="00893E6E" w:rsidRDefault="00893E6E" w:rsidP="00893E6E">
            <w:pPr>
              <w:pStyle w:val="EasyRead16"/>
              <w:numPr>
                <w:ilvl w:val="0"/>
                <w:numId w:val="5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States and territories.</w:t>
            </w:r>
          </w:p>
          <w:p w14:paraId="12E7D6EE" w14:textId="77777777" w:rsidR="00893E6E" w:rsidRDefault="00893E6E" w:rsidP="00B10B62">
            <w:pPr>
              <w:spacing w:line="360" w:lineRule="auto"/>
              <w:rPr>
                <w:sz w:val="28"/>
                <w:szCs w:val="28"/>
              </w:rPr>
            </w:pPr>
            <w:hyperlink r:id="rId17" w:history="1">
              <w:r w:rsidRPr="002F2EDF">
                <w:rPr>
                  <w:rStyle w:val="Hyperlink"/>
                  <w:sz w:val="28"/>
                  <w:szCs w:val="28"/>
                </w:rPr>
                <w:t>www.dss.gov.au/DRC-Aus-Gov-Response</w:t>
              </w:r>
            </w:hyperlink>
          </w:p>
        </w:tc>
      </w:tr>
      <w:tr w:rsidR="00EF7B9F" w:rsidRPr="002F0BB7" w14:paraId="6920EFFF" w14:textId="77777777" w:rsidTr="08CB35EE">
        <w:trPr>
          <w:trHeight w:val="3743"/>
        </w:trPr>
        <w:tc>
          <w:tcPr>
            <w:tcW w:w="3216" w:type="dxa"/>
          </w:tcPr>
          <w:p w14:paraId="7CE7D555" w14:textId="7EE959DD" w:rsidR="00EF7B9F" w:rsidRPr="002F0BB7" w:rsidRDefault="004D092D" w:rsidP="00E305E1">
            <w:pPr>
              <w:rPr>
                <w:sz w:val="28"/>
                <w:szCs w:val="28"/>
              </w:rPr>
            </w:pPr>
            <w:r w:rsidRPr="002F0BB7">
              <w:rPr>
                <w:noProof/>
                <w:sz w:val="28"/>
                <w:szCs w:val="28"/>
              </w:rPr>
              <w:drawing>
                <wp:inline distT="0" distB="0" distL="0" distR="0" wp14:anchorId="59297B21" wp14:editId="05CB0EA8">
                  <wp:extent cx="1623060" cy="1623060"/>
                  <wp:effectExtent l="0" t="0" r="0" b="0"/>
                  <wp:docPr id="2070294705" name="Picture 1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0294705" name="Picture 1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2306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0741D928" w14:textId="77777777" w:rsidR="00893E6E" w:rsidRDefault="00893E6E" w:rsidP="005A0CAF">
            <w:pPr>
              <w:spacing w:line="360" w:lineRule="auto"/>
              <w:rPr>
                <w:sz w:val="28"/>
                <w:szCs w:val="28"/>
              </w:rPr>
            </w:pPr>
          </w:p>
          <w:p w14:paraId="53C4A06C" w14:textId="6E5A2754" w:rsidR="00821EC7" w:rsidRPr="002F0BB7" w:rsidRDefault="00821EC7" w:rsidP="005A0CAF">
            <w:pPr>
              <w:spacing w:line="360" w:lineRule="auto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>You can ask for help to read this document.</w:t>
            </w:r>
          </w:p>
          <w:p w14:paraId="394B2780" w14:textId="77777777" w:rsidR="00821EC7" w:rsidRPr="002F0BB7" w:rsidRDefault="00821EC7" w:rsidP="005A0CAF">
            <w:pPr>
              <w:spacing w:line="360" w:lineRule="auto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>You can ask</w:t>
            </w:r>
          </w:p>
          <w:p w14:paraId="6AEB8553" w14:textId="77777777" w:rsidR="009D6430" w:rsidRPr="002F0BB7" w:rsidRDefault="009D6430" w:rsidP="005A0CAF">
            <w:pPr>
              <w:spacing w:line="360" w:lineRule="auto"/>
              <w:rPr>
                <w:sz w:val="28"/>
                <w:szCs w:val="28"/>
              </w:rPr>
            </w:pPr>
          </w:p>
          <w:p w14:paraId="1337324B" w14:textId="77777777" w:rsidR="00821EC7" w:rsidRPr="002F0BB7" w:rsidRDefault="00821EC7" w:rsidP="0086232C">
            <w:pPr>
              <w:numPr>
                <w:ilvl w:val="0"/>
                <w:numId w:val="1"/>
              </w:numPr>
              <w:spacing w:line="480" w:lineRule="auto"/>
              <w:ind w:left="714" w:hanging="357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>A friend</w:t>
            </w:r>
          </w:p>
          <w:p w14:paraId="47912416" w14:textId="77777777" w:rsidR="00821EC7" w:rsidRPr="002F0BB7" w:rsidRDefault="00821EC7" w:rsidP="0086232C">
            <w:pPr>
              <w:numPr>
                <w:ilvl w:val="0"/>
                <w:numId w:val="1"/>
              </w:numPr>
              <w:spacing w:line="480" w:lineRule="auto"/>
              <w:ind w:left="714" w:hanging="357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>Family members</w:t>
            </w:r>
          </w:p>
          <w:p w14:paraId="64F0134A" w14:textId="5B7138FE" w:rsidR="00A73869" w:rsidRPr="002F0BB7" w:rsidRDefault="00821EC7" w:rsidP="0086232C">
            <w:pPr>
              <w:numPr>
                <w:ilvl w:val="0"/>
                <w:numId w:val="1"/>
              </w:numPr>
              <w:spacing w:line="480" w:lineRule="auto"/>
              <w:ind w:left="714" w:hanging="357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>A support person.</w:t>
            </w:r>
          </w:p>
        </w:tc>
      </w:tr>
      <w:tr w:rsidR="000F5619" w:rsidRPr="002F0BB7" w14:paraId="0DC33CAB" w14:textId="77777777" w:rsidTr="08CB35EE">
        <w:trPr>
          <w:trHeight w:val="2723"/>
        </w:trPr>
        <w:tc>
          <w:tcPr>
            <w:tcW w:w="3216" w:type="dxa"/>
          </w:tcPr>
          <w:p w14:paraId="1F545FDD" w14:textId="3CD025CC" w:rsidR="000F5619" w:rsidRPr="002F0BB7" w:rsidRDefault="00837C40" w:rsidP="00E305E1">
            <w:pPr>
              <w:rPr>
                <w:sz w:val="28"/>
                <w:szCs w:val="28"/>
              </w:rPr>
            </w:pPr>
            <w:r w:rsidRPr="002F0BB7">
              <w:rPr>
                <w:noProof/>
                <w:sz w:val="28"/>
                <w:szCs w:val="28"/>
              </w:rPr>
              <w:drawing>
                <wp:inline distT="0" distB="0" distL="0" distR="0" wp14:anchorId="1846CC51" wp14:editId="59FE015F">
                  <wp:extent cx="1619250" cy="1619725"/>
                  <wp:effectExtent l="0" t="0" r="0" b="0"/>
                  <wp:docPr id="1158207032" name="Picture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8207032" name="Picture 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682" cy="1635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58BE710C" w14:textId="77777777" w:rsidR="004D092D" w:rsidRPr="002F0BB7" w:rsidRDefault="004D092D" w:rsidP="005A0CAF">
            <w:pPr>
              <w:spacing w:line="360" w:lineRule="auto"/>
              <w:rPr>
                <w:sz w:val="28"/>
                <w:szCs w:val="28"/>
              </w:rPr>
            </w:pPr>
          </w:p>
          <w:p w14:paraId="23620FEE" w14:textId="77777777" w:rsidR="000F5619" w:rsidRPr="002F0BB7" w:rsidRDefault="004D092D" w:rsidP="005A0CAF">
            <w:pPr>
              <w:spacing w:line="360" w:lineRule="auto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 xml:space="preserve">We recognise Aboriginal and Torres Strait Islander people as the </w:t>
            </w:r>
            <w:r w:rsidRPr="002F0BB7">
              <w:rPr>
                <w:b/>
                <w:bCs/>
                <w:sz w:val="28"/>
                <w:szCs w:val="28"/>
              </w:rPr>
              <w:t>Traditional Owners</w:t>
            </w:r>
            <w:r w:rsidRPr="002F0BB7">
              <w:rPr>
                <w:sz w:val="28"/>
                <w:szCs w:val="28"/>
              </w:rPr>
              <w:t xml:space="preserve"> of the land we live on.</w:t>
            </w:r>
          </w:p>
          <w:p w14:paraId="02EE5F1B" w14:textId="47BAAE98" w:rsidR="002F5939" w:rsidRPr="002F0BB7" w:rsidRDefault="002F5939" w:rsidP="005A0CAF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124AF4" w:rsidRPr="002F0BB7" w14:paraId="5292CC50" w14:textId="77777777" w:rsidTr="08CB35EE">
        <w:trPr>
          <w:trHeight w:val="3109"/>
        </w:trPr>
        <w:tc>
          <w:tcPr>
            <w:tcW w:w="3216" w:type="dxa"/>
          </w:tcPr>
          <w:p w14:paraId="1D1224D1" w14:textId="7830EEF1" w:rsidR="4081924D" w:rsidRPr="002F0BB7" w:rsidRDefault="4081924D">
            <w:pPr>
              <w:rPr>
                <w:sz w:val="28"/>
                <w:szCs w:val="28"/>
              </w:rPr>
            </w:pPr>
          </w:p>
          <w:p w14:paraId="0173D899" w14:textId="43AEA7CC" w:rsidR="4081924D" w:rsidRPr="002F0BB7" w:rsidRDefault="4081924D">
            <w:pPr>
              <w:rPr>
                <w:sz w:val="28"/>
                <w:szCs w:val="28"/>
              </w:rPr>
            </w:pPr>
          </w:p>
          <w:p w14:paraId="259B8F82" w14:textId="26282E4E" w:rsidR="00124AF4" w:rsidRPr="002F0BB7" w:rsidRDefault="008841A9" w:rsidP="00E305E1">
            <w:pPr>
              <w:rPr>
                <w:sz w:val="28"/>
                <w:szCs w:val="28"/>
              </w:rPr>
            </w:pPr>
            <w:r w:rsidRPr="002F0BB7">
              <w:rPr>
                <w:noProof/>
                <w:sz w:val="28"/>
                <w:szCs w:val="28"/>
              </w:rPr>
              <w:drawing>
                <wp:inline distT="0" distB="0" distL="0" distR="0" wp14:anchorId="6E853FB9" wp14:editId="00877826">
                  <wp:extent cx="1400175" cy="1323210"/>
                  <wp:effectExtent l="0" t="0" r="0" b="0"/>
                  <wp:docPr id="1048205308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205308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377" cy="1328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428055A2" w14:textId="77777777" w:rsidR="002F5939" w:rsidRPr="002F0BB7" w:rsidRDefault="002F5939" w:rsidP="005A0CAF">
            <w:pPr>
              <w:spacing w:line="360" w:lineRule="auto"/>
              <w:rPr>
                <w:sz w:val="28"/>
                <w:szCs w:val="28"/>
              </w:rPr>
            </w:pPr>
          </w:p>
          <w:p w14:paraId="3AD9768D" w14:textId="1B631098" w:rsidR="004D092D" w:rsidRPr="002F0BB7" w:rsidRDefault="004D092D" w:rsidP="005A0CAF">
            <w:pPr>
              <w:spacing w:line="360" w:lineRule="auto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 xml:space="preserve">They were the </w:t>
            </w:r>
            <w:r w:rsidRPr="002F0BB7">
              <w:rPr>
                <w:b/>
                <w:bCs/>
                <w:sz w:val="28"/>
                <w:szCs w:val="28"/>
              </w:rPr>
              <w:t>first people</w:t>
            </w:r>
            <w:r w:rsidRPr="002F0BB7">
              <w:rPr>
                <w:sz w:val="28"/>
                <w:szCs w:val="28"/>
              </w:rPr>
              <w:t xml:space="preserve"> to live on and use the</w:t>
            </w:r>
          </w:p>
          <w:p w14:paraId="43A5DAB6" w14:textId="77777777" w:rsidR="004D092D" w:rsidRPr="002F0BB7" w:rsidRDefault="004D092D" w:rsidP="009C0A5D">
            <w:pPr>
              <w:numPr>
                <w:ilvl w:val="0"/>
                <w:numId w:val="2"/>
              </w:numPr>
              <w:spacing w:line="360" w:lineRule="auto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>Land</w:t>
            </w:r>
          </w:p>
          <w:p w14:paraId="4CC449A4" w14:textId="77777777" w:rsidR="004D092D" w:rsidRPr="002F0BB7" w:rsidRDefault="004D092D" w:rsidP="009C0A5D">
            <w:pPr>
              <w:numPr>
                <w:ilvl w:val="0"/>
                <w:numId w:val="2"/>
              </w:numPr>
              <w:spacing w:line="360" w:lineRule="auto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>Waters.</w:t>
            </w:r>
          </w:p>
          <w:p w14:paraId="5BDD4451" w14:textId="77777777" w:rsidR="00124AF4" w:rsidRPr="002F0BB7" w:rsidRDefault="00124AF4" w:rsidP="005A0CAF">
            <w:pPr>
              <w:spacing w:line="360" w:lineRule="auto"/>
              <w:rPr>
                <w:sz w:val="28"/>
                <w:szCs w:val="28"/>
              </w:rPr>
            </w:pPr>
          </w:p>
        </w:tc>
      </w:tr>
    </w:tbl>
    <w:p w14:paraId="39BAD088" w14:textId="1D1FF6F0" w:rsidR="6097C1EA" w:rsidRDefault="6097C1EA">
      <w:r>
        <w:br w:type="page"/>
      </w:r>
    </w:p>
    <w:p w14:paraId="6844E4D2" w14:textId="49AC4C2F" w:rsidR="00B15FE4" w:rsidRDefault="00B15FE4" w:rsidP="00F16105">
      <w:pPr>
        <w:pStyle w:val="EasyReadContents"/>
        <w:rPr>
          <w:color w:val="auto"/>
        </w:rPr>
      </w:pPr>
      <w:r w:rsidRPr="002F0BB7">
        <w:rPr>
          <w:color w:val="auto"/>
        </w:rPr>
        <w:lastRenderedPageBreak/>
        <w:t>Contents</w:t>
      </w:r>
    </w:p>
    <w:p w14:paraId="49AC025B" w14:textId="77777777" w:rsidR="005600DE" w:rsidRPr="002F0BB7" w:rsidRDefault="005600DE" w:rsidP="005600DE">
      <w:pPr>
        <w:pStyle w:val="EasyRead14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8"/>
        <w:gridCol w:w="1508"/>
      </w:tblGrid>
      <w:tr w:rsidR="002F0BB7" w:rsidRPr="008941F6" w14:paraId="164A5E44" w14:textId="77777777" w:rsidTr="002E2F28">
        <w:trPr>
          <w:trHeight w:val="1106"/>
        </w:trPr>
        <w:tc>
          <w:tcPr>
            <w:tcW w:w="7508" w:type="dxa"/>
          </w:tcPr>
          <w:p w14:paraId="37365405" w14:textId="0AB82CAE" w:rsidR="00C4674B" w:rsidRPr="008941F6" w:rsidRDefault="005600DE" w:rsidP="00F16105">
            <w:pPr>
              <w:pStyle w:val="EasyReadContentsItems"/>
              <w:rPr>
                <w:color w:val="auto"/>
                <w:sz w:val="44"/>
                <w:szCs w:val="44"/>
              </w:rPr>
            </w:pPr>
            <w:r w:rsidRPr="008941F6">
              <w:rPr>
                <w:color w:val="auto"/>
                <w:sz w:val="44"/>
                <w:szCs w:val="44"/>
              </w:rPr>
              <w:t>Disability Royal Commission</w:t>
            </w:r>
          </w:p>
        </w:tc>
        <w:tc>
          <w:tcPr>
            <w:tcW w:w="1508" w:type="dxa"/>
          </w:tcPr>
          <w:p w14:paraId="3A422320" w14:textId="60F031CF" w:rsidR="00C4674B" w:rsidRPr="008941F6" w:rsidRDefault="002A5D39" w:rsidP="00D51640">
            <w:pPr>
              <w:spacing w:line="360" w:lineRule="auto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6</w:t>
            </w:r>
          </w:p>
        </w:tc>
      </w:tr>
      <w:tr w:rsidR="002F0BB7" w:rsidRPr="008941F6" w14:paraId="0CFF5240" w14:textId="77777777" w:rsidTr="002E2F28">
        <w:trPr>
          <w:trHeight w:val="1106"/>
        </w:trPr>
        <w:tc>
          <w:tcPr>
            <w:tcW w:w="7508" w:type="dxa"/>
          </w:tcPr>
          <w:p w14:paraId="555032D2" w14:textId="08A94CB4" w:rsidR="00C4674B" w:rsidRPr="008941F6" w:rsidRDefault="005600DE" w:rsidP="00D51640">
            <w:pPr>
              <w:spacing w:line="360" w:lineRule="auto"/>
              <w:rPr>
                <w:sz w:val="44"/>
                <w:szCs w:val="44"/>
              </w:rPr>
            </w:pPr>
            <w:r w:rsidRPr="008941F6">
              <w:rPr>
                <w:sz w:val="44"/>
                <w:szCs w:val="44"/>
              </w:rPr>
              <w:t>Government responses</w:t>
            </w:r>
          </w:p>
        </w:tc>
        <w:tc>
          <w:tcPr>
            <w:tcW w:w="1508" w:type="dxa"/>
          </w:tcPr>
          <w:p w14:paraId="00BA7AA2" w14:textId="79B3BC98" w:rsidR="00C4674B" w:rsidRPr="008941F6" w:rsidRDefault="002A5D39" w:rsidP="00D51640">
            <w:pPr>
              <w:spacing w:line="360" w:lineRule="auto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9</w:t>
            </w:r>
          </w:p>
        </w:tc>
      </w:tr>
      <w:tr w:rsidR="002F0BB7" w:rsidRPr="008941F6" w14:paraId="7188D68E" w14:textId="77777777" w:rsidTr="002E2F28">
        <w:trPr>
          <w:trHeight w:val="1106"/>
        </w:trPr>
        <w:tc>
          <w:tcPr>
            <w:tcW w:w="7508" w:type="dxa"/>
          </w:tcPr>
          <w:p w14:paraId="6A4D555E" w14:textId="36E54132" w:rsidR="00C4674B" w:rsidRPr="008941F6" w:rsidRDefault="005600DE" w:rsidP="00D51640">
            <w:pPr>
              <w:spacing w:line="360" w:lineRule="auto"/>
              <w:rPr>
                <w:sz w:val="44"/>
                <w:szCs w:val="44"/>
              </w:rPr>
            </w:pPr>
            <w:r w:rsidRPr="008941F6">
              <w:rPr>
                <w:sz w:val="44"/>
                <w:szCs w:val="44"/>
              </w:rPr>
              <w:t>Health</w:t>
            </w:r>
          </w:p>
        </w:tc>
        <w:tc>
          <w:tcPr>
            <w:tcW w:w="1508" w:type="dxa"/>
          </w:tcPr>
          <w:p w14:paraId="33D0EFB6" w14:textId="4A296CA3" w:rsidR="00C4674B" w:rsidRPr="008941F6" w:rsidRDefault="002A5D39" w:rsidP="00D51640">
            <w:pPr>
              <w:spacing w:line="360" w:lineRule="auto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11</w:t>
            </w:r>
          </w:p>
        </w:tc>
      </w:tr>
      <w:tr w:rsidR="005600DE" w:rsidRPr="008941F6" w14:paraId="24EB5AAA" w14:textId="77777777" w:rsidTr="002E2F28">
        <w:trPr>
          <w:trHeight w:val="1106"/>
        </w:trPr>
        <w:tc>
          <w:tcPr>
            <w:tcW w:w="7508" w:type="dxa"/>
          </w:tcPr>
          <w:p w14:paraId="1B0249C7" w14:textId="36A20FBF" w:rsidR="005600DE" w:rsidRPr="008941F6" w:rsidRDefault="005600DE" w:rsidP="00D51640">
            <w:pPr>
              <w:spacing w:line="360" w:lineRule="auto"/>
              <w:rPr>
                <w:sz w:val="44"/>
                <w:szCs w:val="44"/>
              </w:rPr>
            </w:pPr>
            <w:r w:rsidRPr="008941F6">
              <w:rPr>
                <w:sz w:val="44"/>
                <w:szCs w:val="44"/>
              </w:rPr>
              <w:t>Education</w:t>
            </w:r>
          </w:p>
        </w:tc>
        <w:tc>
          <w:tcPr>
            <w:tcW w:w="1508" w:type="dxa"/>
          </w:tcPr>
          <w:p w14:paraId="41D509F2" w14:textId="639EFF2B" w:rsidR="005600DE" w:rsidRPr="008941F6" w:rsidRDefault="002A5D39" w:rsidP="00D51640">
            <w:pPr>
              <w:spacing w:line="360" w:lineRule="auto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13</w:t>
            </w:r>
          </w:p>
        </w:tc>
      </w:tr>
      <w:tr w:rsidR="005600DE" w:rsidRPr="008941F6" w14:paraId="6A3494F2" w14:textId="77777777" w:rsidTr="002E2F28">
        <w:trPr>
          <w:trHeight w:val="1106"/>
        </w:trPr>
        <w:tc>
          <w:tcPr>
            <w:tcW w:w="7508" w:type="dxa"/>
          </w:tcPr>
          <w:p w14:paraId="5198D5A7" w14:textId="381B68F8" w:rsidR="005600DE" w:rsidRPr="008941F6" w:rsidRDefault="005600DE" w:rsidP="00D51640">
            <w:pPr>
              <w:spacing w:line="360" w:lineRule="auto"/>
              <w:rPr>
                <w:sz w:val="44"/>
                <w:szCs w:val="44"/>
              </w:rPr>
            </w:pPr>
            <w:r w:rsidRPr="008941F6">
              <w:rPr>
                <w:sz w:val="44"/>
                <w:szCs w:val="44"/>
              </w:rPr>
              <w:t>Justice</w:t>
            </w:r>
          </w:p>
        </w:tc>
        <w:tc>
          <w:tcPr>
            <w:tcW w:w="1508" w:type="dxa"/>
          </w:tcPr>
          <w:p w14:paraId="6F494DA5" w14:textId="6259CB18" w:rsidR="005600DE" w:rsidRPr="008941F6" w:rsidRDefault="002A5D39" w:rsidP="00D51640">
            <w:pPr>
              <w:spacing w:line="360" w:lineRule="auto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15</w:t>
            </w:r>
          </w:p>
        </w:tc>
      </w:tr>
      <w:tr w:rsidR="002F0BB7" w:rsidRPr="008941F6" w14:paraId="36FE107C" w14:textId="77777777" w:rsidTr="002E2F28">
        <w:trPr>
          <w:trHeight w:val="1106"/>
        </w:trPr>
        <w:tc>
          <w:tcPr>
            <w:tcW w:w="7508" w:type="dxa"/>
          </w:tcPr>
          <w:p w14:paraId="65A08568" w14:textId="457AF0D6" w:rsidR="00C4674B" w:rsidRPr="008941F6" w:rsidRDefault="005600DE" w:rsidP="00D51640">
            <w:pPr>
              <w:spacing w:line="360" w:lineRule="auto"/>
              <w:rPr>
                <w:sz w:val="44"/>
                <w:szCs w:val="44"/>
              </w:rPr>
            </w:pPr>
            <w:r w:rsidRPr="008941F6">
              <w:rPr>
                <w:sz w:val="44"/>
                <w:szCs w:val="44"/>
              </w:rPr>
              <w:t>Contact us</w:t>
            </w:r>
          </w:p>
        </w:tc>
        <w:tc>
          <w:tcPr>
            <w:tcW w:w="1508" w:type="dxa"/>
          </w:tcPr>
          <w:p w14:paraId="5A2ACCC2" w14:textId="5A52D905" w:rsidR="00C4674B" w:rsidRPr="008941F6" w:rsidRDefault="002A5D39" w:rsidP="00D51640">
            <w:pPr>
              <w:spacing w:line="360" w:lineRule="auto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17</w:t>
            </w:r>
          </w:p>
        </w:tc>
      </w:tr>
    </w:tbl>
    <w:p w14:paraId="686307E3" w14:textId="77777777" w:rsidR="00B15FE4" w:rsidRDefault="00B15FE4"/>
    <w:p w14:paraId="71C0E48E" w14:textId="360B3E55" w:rsidR="00B15FE4" w:rsidRDefault="00B15FE4">
      <w:r>
        <w:br w:type="page"/>
      </w:r>
    </w:p>
    <w:p w14:paraId="08D67B13" w14:textId="26953929" w:rsidR="008515B4" w:rsidRPr="002F0BB7" w:rsidRDefault="006A2FD5" w:rsidP="005B2AE4">
      <w:pPr>
        <w:pStyle w:val="EasyReadPageHeader"/>
        <w:rPr>
          <w:color w:val="auto"/>
        </w:rPr>
      </w:pPr>
      <w:r>
        <w:rPr>
          <w:color w:val="auto"/>
        </w:rPr>
        <w:lastRenderedPageBreak/>
        <w:t>Disability Royal Commission</w:t>
      </w:r>
    </w:p>
    <w:p w14:paraId="4AA26239" w14:textId="77777777" w:rsidR="008515B4" w:rsidRDefault="008515B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5902"/>
      </w:tblGrid>
      <w:tr w:rsidR="008515B4" w:rsidRPr="002F0BB7" w14:paraId="3076022B" w14:textId="77777777" w:rsidTr="5715F358">
        <w:trPr>
          <w:trHeight w:val="2969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3473143A" w14:textId="4FA7D8F1" w:rsidR="008515B4" w:rsidRPr="002F0BB7" w:rsidRDefault="00A6124C" w:rsidP="003A72AF">
            <w:pPr>
              <w:pStyle w:val="EasyRead16"/>
              <w:rPr>
                <w:sz w:val="28"/>
                <w:szCs w:val="28"/>
              </w:rPr>
            </w:pPr>
            <w:r w:rsidRPr="00EC7DC7">
              <w:rPr>
                <w:noProof/>
                <w:sz w:val="28"/>
                <w:szCs w:val="28"/>
              </w:rPr>
              <w:drawing>
                <wp:inline distT="0" distB="0" distL="0" distR="0" wp14:anchorId="753A66D8" wp14:editId="68190D17">
                  <wp:extent cx="1657350" cy="1657350"/>
                  <wp:effectExtent l="0" t="0" r="0" b="0"/>
                  <wp:docPr id="955381528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5381528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0802E435" w14:textId="77777777" w:rsidR="006A2FD5" w:rsidRPr="006A2FD5" w:rsidRDefault="006A2FD5" w:rsidP="006A2FD5">
            <w:pPr>
              <w:pStyle w:val="EasyRead16"/>
              <w:rPr>
                <w:sz w:val="28"/>
                <w:szCs w:val="28"/>
              </w:rPr>
            </w:pPr>
            <w:r w:rsidRPr="006A2FD5">
              <w:rPr>
                <w:sz w:val="28"/>
                <w:szCs w:val="28"/>
              </w:rPr>
              <w:t xml:space="preserve">The </w:t>
            </w:r>
            <w:r w:rsidRPr="008F14A9">
              <w:rPr>
                <w:b/>
                <w:bCs/>
                <w:sz w:val="28"/>
                <w:szCs w:val="28"/>
              </w:rPr>
              <w:t>Disability Royal Commission</w:t>
            </w:r>
            <w:r w:rsidRPr="006A2FD5">
              <w:rPr>
                <w:sz w:val="28"/>
                <w:szCs w:val="28"/>
              </w:rPr>
              <w:t xml:space="preserve"> looked at how people with disability are treated.</w:t>
            </w:r>
          </w:p>
          <w:p w14:paraId="71F98684" w14:textId="7D4C2D84" w:rsidR="006A2FD5" w:rsidRPr="006A2FD5" w:rsidRDefault="006A2FD5" w:rsidP="006A2FD5">
            <w:pPr>
              <w:pStyle w:val="EasyRead16"/>
              <w:rPr>
                <w:sz w:val="28"/>
                <w:szCs w:val="28"/>
              </w:rPr>
            </w:pPr>
          </w:p>
          <w:p w14:paraId="0CAA57D0" w14:textId="5B91A3F7" w:rsidR="006A2FD5" w:rsidRPr="006A2FD5" w:rsidRDefault="006A2FD5" w:rsidP="006A2FD5">
            <w:pPr>
              <w:pStyle w:val="EasyRead16"/>
              <w:rPr>
                <w:sz w:val="28"/>
                <w:szCs w:val="28"/>
              </w:rPr>
            </w:pPr>
            <w:r w:rsidRPr="006A2FD5">
              <w:rPr>
                <w:sz w:val="28"/>
                <w:szCs w:val="28"/>
              </w:rPr>
              <w:t>We call it DRC for short.</w:t>
            </w:r>
          </w:p>
          <w:p w14:paraId="3DDBB330" w14:textId="77777777" w:rsidR="008515B4" w:rsidRPr="002F0BB7" w:rsidRDefault="008515B4" w:rsidP="003A72AF">
            <w:pPr>
              <w:pStyle w:val="EasyRead16"/>
              <w:rPr>
                <w:sz w:val="28"/>
                <w:szCs w:val="28"/>
              </w:rPr>
            </w:pPr>
          </w:p>
        </w:tc>
      </w:tr>
      <w:tr w:rsidR="002054A9" w:rsidRPr="002F0BB7" w14:paraId="0ED85213" w14:textId="77777777" w:rsidTr="5715F358">
        <w:trPr>
          <w:trHeight w:val="2969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5809BEB8" w14:textId="4F5E8F04" w:rsidR="002054A9" w:rsidRPr="002F0BB7" w:rsidRDefault="000556D4" w:rsidP="003A72AF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9A17C9E" wp14:editId="2418098B">
                  <wp:extent cx="1752600" cy="1752600"/>
                  <wp:effectExtent l="0" t="0" r="0" b="0"/>
                  <wp:docPr id="1761958267" name="Picture 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1958267" name="Picture 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5A43D4AF" w14:textId="77777777" w:rsidR="006060A7" w:rsidRDefault="006060A7" w:rsidP="002054A9">
            <w:pPr>
              <w:pStyle w:val="EasyRead16"/>
              <w:rPr>
                <w:sz w:val="28"/>
                <w:szCs w:val="28"/>
              </w:rPr>
            </w:pPr>
          </w:p>
          <w:p w14:paraId="1F39D9F1" w14:textId="692C0EE2" w:rsidR="002054A9" w:rsidRDefault="002054A9" w:rsidP="002054A9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DRC wrote a report.</w:t>
            </w:r>
          </w:p>
          <w:p w14:paraId="096AC4E7" w14:textId="77777777" w:rsidR="002054A9" w:rsidRDefault="002054A9" w:rsidP="002054A9">
            <w:pPr>
              <w:pStyle w:val="EasyRead16"/>
              <w:rPr>
                <w:sz w:val="28"/>
                <w:szCs w:val="28"/>
              </w:rPr>
            </w:pPr>
          </w:p>
          <w:p w14:paraId="601076EE" w14:textId="77777777" w:rsidR="002054A9" w:rsidRDefault="002054A9" w:rsidP="002054A9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report was split up into 12 parts.</w:t>
            </w:r>
          </w:p>
          <w:p w14:paraId="08E68711" w14:textId="77777777" w:rsidR="000768B7" w:rsidRPr="006A2FD5" w:rsidRDefault="000768B7" w:rsidP="006A2FD5">
            <w:pPr>
              <w:pStyle w:val="EasyRead16"/>
              <w:rPr>
                <w:sz w:val="28"/>
                <w:szCs w:val="28"/>
              </w:rPr>
            </w:pPr>
          </w:p>
        </w:tc>
      </w:tr>
      <w:tr w:rsidR="008515B4" w:rsidRPr="002F0BB7" w14:paraId="2630B365" w14:textId="77777777" w:rsidTr="5715F358">
        <w:trPr>
          <w:trHeight w:val="3176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3A3DFB45" w14:textId="3A7F1670" w:rsidR="008515B4" w:rsidRPr="002F0BB7" w:rsidRDefault="00D11816" w:rsidP="003A72AF">
            <w:pPr>
              <w:pStyle w:val="EasyRead16"/>
              <w:rPr>
                <w:sz w:val="28"/>
                <w:szCs w:val="28"/>
              </w:rPr>
            </w:pPr>
            <w:r w:rsidRPr="00083936">
              <w:rPr>
                <w:noProof/>
                <w:sz w:val="28"/>
                <w:szCs w:val="28"/>
              </w:rPr>
              <w:drawing>
                <wp:inline distT="0" distB="0" distL="0" distR="0" wp14:anchorId="388CAAA5" wp14:editId="4932E4CC">
                  <wp:extent cx="1657350" cy="1657350"/>
                  <wp:effectExtent l="0" t="0" r="0" b="0"/>
                  <wp:docPr id="532577428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577428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0005D4E2" w14:textId="77777777" w:rsidR="00352D5B" w:rsidRDefault="00352D5B" w:rsidP="003A72AF">
            <w:pPr>
              <w:pStyle w:val="EasyRead16"/>
              <w:rPr>
                <w:sz w:val="28"/>
                <w:szCs w:val="28"/>
              </w:rPr>
            </w:pPr>
          </w:p>
          <w:p w14:paraId="6BB84313" w14:textId="77777777" w:rsidR="00352D5B" w:rsidRDefault="00352D5B" w:rsidP="003A72A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report had </w:t>
            </w:r>
            <w:r w:rsidRPr="008357EE">
              <w:rPr>
                <w:b/>
                <w:bCs/>
                <w:sz w:val="28"/>
                <w:szCs w:val="28"/>
              </w:rPr>
              <w:t>recommendations</w:t>
            </w:r>
            <w:r w:rsidR="008357EE">
              <w:rPr>
                <w:sz w:val="28"/>
                <w:szCs w:val="28"/>
              </w:rPr>
              <w:t>.</w:t>
            </w:r>
          </w:p>
          <w:p w14:paraId="634EF796" w14:textId="77777777" w:rsidR="008357EE" w:rsidRDefault="008357EE" w:rsidP="003A72AF">
            <w:pPr>
              <w:pStyle w:val="EasyRead16"/>
              <w:rPr>
                <w:sz w:val="28"/>
                <w:szCs w:val="28"/>
              </w:rPr>
            </w:pPr>
          </w:p>
          <w:p w14:paraId="76DD6320" w14:textId="26CDE91D" w:rsidR="008357EE" w:rsidRPr="002F0BB7" w:rsidRDefault="008357EE" w:rsidP="003A72A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Recommen</w:t>
            </w:r>
            <w:r w:rsidR="00500634">
              <w:rPr>
                <w:sz w:val="28"/>
                <w:szCs w:val="28"/>
              </w:rPr>
              <w:t>dations are ideas to do things better.</w:t>
            </w:r>
          </w:p>
        </w:tc>
      </w:tr>
      <w:tr w:rsidR="008515B4" w:rsidRPr="002F0BB7" w14:paraId="78F089DC" w14:textId="77777777" w:rsidTr="5715F358">
        <w:trPr>
          <w:trHeight w:val="3470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355EEB68" w14:textId="24743981" w:rsidR="008515B4" w:rsidRPr="002F0BB7" w:rsidRDefault="006826E4" w:rsidP="003A72AF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9CED3BF" wp14:editId="40805501">
                  <wp:extent cx="1819275" cy="1819275"/>
                  <wp:effectExtent l="0" t="0" r="0" b="0"/>
                  <wp:docPr id="1069897870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9897870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1AC3D5A5" w14:textId="77777777" w:rsidR="008515B4" w:rsidRDefault="008515B4" w:rsidP="003A72AF">
            <w:pPr>
              <w:pStyle w:val="EasyRead16"/>
              <w:rPr>
                <w:sz w:val="28"/>
                <w:szCs w:val="28"/>
              </w:rPr>
            </w:pPr>
          </w:p>
          <w:p w14:paraId="538DC2F5" w14:textId="77777777" w:rsidR="00947B5C" w:rsidRDefault="00947B5C" w:rsidP="003A72A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report had a lot of recommendations. </w:t>
            </w:r>
          </w:p>
          <w:p w14:paraId="577D78FE" w14:textId="77777777" w:rsidR="009B3331" w:rsidRDefault="009B3331" w:rsidP="003A72AF">
            <w:pPr>
              <w:pStyle w:val="EasyRead16"/>
              <w:rPr>
                <w:sz w:val="28"/>
                <w:szCs w:val="28"/>
              </w:rPr>
            </w:pPr>
          </w:p>
          <w:p w14:paraId="1579B3B9" w14:textId="0A556020" w:rsidR="009B3331" w:rsidRPr="002F0BB7" w:rsidRDefault="000D7C23" w:rsidP="003A72A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This </w:t>
            </w:r>
            <w:r w:rsidR="003A7A42">
              <w:rPr>
                <w:sz w:val="28"/>
                <w:szCs w:val="28"/>
              </w:rPr>
              <w:t>will help things be better for people with disability.</w:t>
            </w:r>
          </w:p>
        </w:tc>
      </w:tr>
      <w:tr w:rsidR="008515B4" w:rsidRPr="002F0BB7" w14:paraId="6ABFB1C7" w14:textId="77777777" w:rsidTr="5715F358">
        <w:trPr>
          <w:trHeight w:val="3109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3EE5ABF7" w14:textId="0A64C9AF" w:rsidR="008515B4" w:rsidRPr="002F0BB7" w:rsidRDefault="00272E00" w:rsidP="003A72AF">
            <w:pPr>
              <w:pStyle w:val="EasyRead16"/>
              <w:rPr>
                <w:sz w:val="28"/>
                <w:szCs w:val="28"/>
              </w:rPr>
            </w:pPr>
            <w:r w:rsidRPr="006003C8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5799FE1D" wp14:editId="1649DA9D">
                  <wp:extent cx="1704975" cy="1750120"/>
                  <wp:effectExtent l="0" t="0" r="0" b="2540"/>
                  <wp:docPr id="1941127968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1127968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792" cy="1764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22536C15" w14:textId="5477C530" w:rsidR="008515B4" w:rsidRDefault="003A7A42" w:rsidP="003A72A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 want Australia to be</w:t>
            </w:r>
            <w:r w:rsidR="0094251D">
              <w:rPr>
                <w:sz w:val="28"/>
                <w:szCs w:val="28"/>
              </w:rPr>
              <w:t xml:space="preserve"> a place </w:t>
            </w:r>
            <w:r w:rsidR="00380C76">
              <w:rPr>
                <w:sz w:val="28"/>
                <w:szCs w:val="28"/>
              </w:rPr>
              <w:t xml:space="preserve">where </w:t>
            </w:r>
            <w:r w:rsidR="0094251D">
              <w:rPr>
                <w:sz w:val="28"/>
                <w:szCs w:val="28"/>
              </w:rPr>
              <w:t xml:space="preserve">people with disability </w:t>
            </w:r>
          </w:p>
          <w:p w14:paraId="6B695A44" w14:textId="77777777" w:rsidR="0094251D" w:rsidRDefault="0094251D" w:rsidP="003A72AF">
            <w:pPr>
              <w:pStyle w:val="EasyRead16"/>
              <w:rPr>
                <w:sz w:val="28"/>
                <w:szCs w:val="28"/>
              </w:rPr>
            </w:pPr>
          </w:p>
          <w:p w14:paraId="0C030411" w14:textId="026D47F6" w:rsidR="0094251D" w:rsidRPr="002F0BB7" w:rsidRDefault="0094251D" w:rsidP="009C0A5D">
            <w:pPr>
              <w:pStyle w:val="EasyRead16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Are safe</w:t>
            </w:r>
          </w:p>
        </w:tc>
      </w:tr>
      <w:tr w:rsidR="0094251D" w:rsidRPr="002F0BB7" w14:paraId="262CCF7D" w14:textId="77777777" w:rsidTr="5715F358">
        <w:trPr>
          <w:trHeight w:val="4244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504B4657" w14:textId="5294093E" w:rsidR="0094251D" w:rsidRPr="00120B4C" w:rsidRDefault="005E09E5" w:rsidP="003A72AF">
            <w:pPr>
              <w:pStyle w:val="EasyRead16"/>
              <w:rPr>
                <w:sz w:val="28"/>
                <w:szCs w:val="28"/>
              </w:rPr>
            </w:pPr>
            <w:r w:rsidRPr="00120B4C">
              <w:rPr>
                <w:noProof/>
                <w:sz w:val="28"/>
                <w:szCs w:val="28"/>
              </w:rPr>
              <w:drawing>
                <wp:inline distT="0" distB="0" distL="0" distR="0" wp14:anchorId="14336817" wp14:editId="2A5464F2">
                  <wp:extent cx="1714500" cy="1714500"/>
                  <wp:effectExtent l="0" t="0" r="0" b="0"/>
                  <wp:docPr id="59244591" name="Picture 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244591" name="Picture 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66479952" w14:textId="77777777" w:rsidR="0094251D" w:rsidRPr="00120B4C" w:rsidRDefault="0094251D" w:rsidP="003A72AF">
            <w:pPr>
              <w:pStyle w:val="EasyRead16"/>
              <w:rPr>
                <w:sz w:val="28"/>
                <w:szCs w:val="28"/>
              </w:rPr>
            </w:pPr>
          </w:p>
          <w:p w14:paraId="03FA583F" w14:textId="77777777" w:rsidR="0094251D" w:rsidRPr="00120B4C" w:rsidRDefault="0094251D" w:rsidP="003A72AF">
            <w:pPr>
              <w:pStyle w:val="EasyRead16"/>
              <w:rPr>
                <w:sz w:val="28"/>
                <w:szCs w:val="28"/>
              </w:rPr>
            </w:pPr>
          </w:p>
          <w:p w14:paraId="052758BE" w14:textId="77777777" w:rsidR="0094251D" w:rsidRPr="00120B4C" w:rsidRDefault="00092071" w:rsidP="009C0A5D">
            <w:pPr>
              <w:pStyle w:val="EasyRead16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120B4C">
              <w:rPr>
                <w:sz w:val="28"/>
                <w:szCs w:val="28"/>
              </w:rPr>
              <w:t xml:space="preserve">Have their </w:t>
            </w:r>
            <w:r w:rsidRPr="00120B4C">
              <w:rPr>
                <w:b/>
                <w:bCs/>
                <w:sz w:val="28"/>
                <w:szCs w:val="28"/>
              </w:rPr>
              <w:t>rights</w:t>
            </w:r>
            <w:r w:rsidRPr="00120B4C">
              <w:rPr>
                <w:sz w:val="28"/>
                <w:szCs w:val="28"/>
              </w:rPr>
              <w:t xml:space="preserve"> protected</w:t>
            </w:r>
          </w:p>
          <w:p w14:paraId="544E219F" w14:textId="77777777" w:rsidR="00092071" w:rsidRPr="00120B4C" w:rsidRDefault="00092071" w:rsidP="00092071">
            <w:pPr>
              <w:pStyle w:val="EasyRead16"/>
              <w:rPr>
                <w:sz w:val="28"/>
                <w:szCs w:val="28"/>
              </w:rPr>
            </w:pPr>
          </w:p>
          <w:p w14:paraId="6676025B" w14:textId="77777777" w:rsidR="00713925" w:rsidRPr="00120B4C" w:rsidRDefault="00713925" w:rsidP="00713925">
            <w:pPr>
              <w:spacing w:line="360" w:lineRule="auto"/>
              <w:rPr>
                <w:sz w:val="28"/>
                <w:szCs w:val="28"/>
              </w:rPr>
            </w:pPr>
            <w:r w:rsidRPr="00120B4C">
              <w:rPr>
                <w:sz w:val="28"/>
                <w:szCs w:val="28"/>
              </w:rPr>
              <w:t xml:space="preserve">Rights are </w:t>
            </w:r>
            <w:r w:rsidRPr="00120B4C">
              <w:rPr>
                <w:b/>
                <w:bCs/>
                <w:sz w:val="28"/>
                <w:szCs w:val="28"/>
              </w:rPr>
              <w:t>rules</w:t>
            </w:r>
            <w:r w:rsidRPr="00120B4C">
              <w:rPr>
                <w:sz w:val="28"/>
                <w:szCs w:val="28"/>
              </w:rPr>
              <w:t xml:space="preserve"> about treating everyone</w:t>
            </w:r>
          </w:p>
          <w:p w14:paraId="58455564" w14:textId="77777777" w:rsidR="00713925" w:rsidRDefault="00713925" w:rsidP="009C0A5D">
            <w:pPr>
              <w:numPr>
                <w:ilvl w:val="0"/>
                <w:numId w:val="4"/>
              </w:numPr>
              <w:spacing w:line="360" w:lineRule="auto"/>
              <w:rPr>
                <w:sz w:val="28"/>
                <w:szCs w:val="28"/>
              </w:rPr>
            </w:pPr>
            <w:r w:rsidRPr="00120B4C">
              <w:rPr>
                <w:sz w:val="28"/>
                <w:szCs w:val="28"/>
              </w:rPr>
              <w:t>Fair</w:t>
            </w:r>
          </w:p>
          <w:p w14:paraId="225262B0" w14:textId="1C60B02E" w:rsidR="00380C76" w:rsidRDefault="00380C76" w:rsidP="009C0A5D">
            <w:pPr>
              <w:numPr>
                <w:ilvl w:val="0"/>
                <w:numId w:val="4"/>
              </w:num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Equally.</w:t>
            </w:r>
          </w:p>
          <w:p w14:paraId="72D666A5" w14:textId="1F0DCB93" w:rsidR="00092071" w:rsidRPr="00380C76" w:rsidRDefault="00092071" w:rsidP="00380C76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94251D" w:rsidRPr="002F0BB7" w14:paraId="2162CDE4" w14:textId="77777777" w:rsidTr="5715F358">
        <w:trPr>
          <w:trHeight w:val="3151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27A322C3" w14:textId="2C565EF2" w:rsidR="0094251D" w:rsidRPr="002F0BB7" w:rsidRDefault="007627F5" w:rsidP="003A72AF">
            <w:pPr>
              <w:pStyle w:val="EasyRead16"/>
              <w:rPr>
                <w:sz w:val="28"/>
                <w:szCs w:val="28"/>
              </w:rPr>
            </w:pPr>
            <w:r w:rsidRPr="00AC5FD5">
              <w:rPr>
                <w:noProof/>
                <w:sz w:val="28"/>
                <w:szCs w:val="28"/>
              </w:rPr>
              <w:drawing>
                <wp:inline distT="0" distB="0" distL="0" distR="0" wp14:anchorId="08853209" wp14:editId="02B15C54">
                  <wp:extent cx="1743075" cy="1743075"/>
                  <wp:effectExtent l="0" t="0" r="0" b="9525"/>
                  <wp:docPr id="2079404641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9404641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1CB2740A" w14:textId="77777777" w:rsidR="00AD21CE" w:rsidRDefault="00AD21CE" w:rsidP="00AD21CE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We want Australia to be a place where people with disability </w:t>
            </w:r>
          </w:p>
          <w:p w14:paraId="5BCA6522" w14:textId="77777777" w:rsidR="00BE0542" w:rsidRDefault="00BE0542" w:rsidP="003A72AF">
            <w:pPr>
              <w:pStyle w:val="EasyRead16"/>
              <w:rPr>
                <w:sz w:val="28"/>
                <w:szCs w:val="28"/>
              </w:rPr>
            </w:pPr>
          </w:p>
          <w:p w14:paraId="3879529B" w14:textId="694AF0E8" w:rsidR="00E34BC2" w:rsidRDefault="00AA6C59" w:rsidP="009C0A5D">
            <w:pPr>
              <w:pStyle w:val="EasyRead16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Are respected</w:t>
            </w:r>
          </w:p>
        </w:tc>
      </w:tr>
      <w:tr w:rsidR="00AA6C59" w:rsidRPr="002F0BB7" w14:paraId="60B25125" w14:textId="77777777" w:rsidTr="5715F358">
        <w:trPr>
          <w:trHeight w:val="2542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647B9A9B" w14:textId="18E319C6" w:rsidR="00AA6C59" w:rsidRPr="002F0BB7" w:rsidRDefault="00923912" w:rsidP="003A72AF">
            <w:pPr>
              <w:pStyle w:val="EasyRead16"/>
              <w:rPr>
                <w:sz w:val="28"/>
                <w:szCs w:val="28"/>
              </w:rPr>
            </w:pPr>
            <w:r w:rsidRPr="004A5A03">
              <w:rPr>
                <w:noProof/>
                <w:sz w:val="28"/>
                <w:szCs w:val="28"/>
              </w:rPr>
              <w:drawing>
                <wp:inline distT="0" distB="0" distL="0" distR="0" wp14:anchorId="5B60753A" wp14:editId="692FAFC5">
                  <wp:extent cx="1571625" cy="1571625"/>
                  <wp:effectExtent l="0" t="0" r="9525" b="9525"/>
                  <wp:docPr id="664902829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4902829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332AA77E" w14:textId="77777777" w:rsidR="00AA6C59" w:rsidRDefault="00AA6C59" w:rsidP="003A72AF">
            <w:pPr>
              <w:pStyle w:val="EasyRead16"/>
              <w:rPr>
                <w:sz w:val="28"/>
                <w:szCs w:val="28"/>
              </w:rPr>
            </w:pPr>
          </w:p>
          <w:p w14:paraId="18FAD796" w14:textId="77777777" w:rsidR="00120B4C" w:rsidRDefault="00120B4C" w:rsidP="009C0A5D">
            <w:pPr>
              <w:pStyle w:val="EasyRead16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Can take </w:t>
            </w:r>
            <w:r w:rsidRPr="00120B4C">
              <w:rPr>
                <w:b/>
                <w:bCs/>
                <w:sz w:val="28"/>
                <w:szCs w:val="28"/>
              </w:rPr>
              <w:t>risks</w:t>
            </w:r>
          </w:p>
          <w:p w14:paraId="67D9324E" w14:textId="77777777" w:rsidR="00120B4C" w:rsidRDefault="00120B4C" w:rsidP="00120B4C">
            <w:pPr>
              <w:pStyle w:val="EasyRead16"/>
              <w:rPr>
                <w:sz w:val="28"/>
                <w:szCs w:val="28"/>
              </w:rPr>
            </w:pPr>
          </w:p>
          <w:p w14:paraId="7F86B371" w14:textId="3603FDDB" w:rsidR="00DB06C2" w:rsidRDefault="00120B4C" w:rsidP="00120B4C">
            <w:pPr>
              <w:pStyle w:val="EasyRead16"/>
              <w:rPr>
                <w:sz w:val="28"/>
                <w:szCs w:val="28"/>
              </w:rPr>
            </w:pPr>
            <w:r w:rsidRPr="00722582">
              <w:rPr>
                <w:sz w:val="28"/>
                <w:szCs w:val="28"/>
              </w:rPr>
              <w:t>Risks are</w:t>
            </w:r>
            <w:r w:rsidR="00722582">
              <w:rPr>
                <w:sz w:val="28"/>
                <w:szCs w:val="28"/>
              </w:rPr>
              <w:t xml:space="preserve"> </w:t>
            </w:r>
            <w:r w:rsidR="00FB1E2F">
              <w:rPr>
                <w:sz w:val="28"/>
                <w:szCs w:val="28"/>
              </w:rPr>
              <w:t>doing things and</w:t>
            </w:r>
            <w:r w:rsidR="00722582">
              <w:rPr>
                <w:sz w:val="28"/>
                <w:szCs w:val="28"/>
              </w:rPr>
              <w:t xml:space="preserve"> something bad might happen.</w:t>
            </w:r>
          </w:p>
          <w:p w14:paraId="440F9D4B" w14:textId="77777777" w:rsidR="00534FDB" w:rsidRPr="00970759" w:rsidRDefault="00534FDB" w:rsidP="00970759"/>
          <w:p w14:paraId="74E718E0" w14:textId="436BAC42" w:rsidR="00120B4C" w:rsidRPr="00970759" w:rsidRDefault="00120B4C" w:rsidP="00970759"/>
        </w:tc>
      </w:tr>
      <w:tr w:rsidR="00AA6C59" w:rsidRPr="002F0BB7" w14:paraId="3B55B291" w14:textId="77777777" w:rsidTr="5715F358">
        <w:trPr>
          <w:trHeight w:val="3534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496053D3" w14:textId="61231E8D" w:rsidR="00AA6C59" w:rsidRPr="002F0BB7" w:rsidRDefault="00740636" w:rsidP="003A72AF">
            <w:pPr>
              <w:pStyle w:val="EasyRead16"/>
              <w:rPr>
                <w:sz w:val="28"/>
                <w:szCs w:val="28"/>
              </w:rPr>
            </w:pPr>
            <w:r w:rsidRPr="00453F17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1B57E7A8" wp14:editId="65770DAE">
                  <wp:extent cx="1704975" cy="1704975"/>
                  <wp:effectExtent l="0" t="0" r="9525" b="9525"/>
                  <wp:docPr id="902628769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2628769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33A2CE5F" w14:textId="77777777" w:rsidR="00AA6C59" w:rsidRDefault="00AA6C59" w:rsidP="003A72AF">
            <w:pPr>
              <w:pStyle w:val="EasyRead16"/>
              <w:rPr>
                <w:sz w:val="28"/>
                <w:szCs w:val="28"/>
              </w:rPr>
            </w:pPr>
          </w:p>
          <w:p w14:paraId="3F2DB061" w14:textId="77777777" w:rsidR="00740636" w:rsidRDefault="00740636" w:rsidP="003A72AF">
            <w:pPr>
              <w:pStyle w:val="EasyRead16"/>
              <w:rPr>
                <w:sz w:val="28"/>
                <w:szCs w:val="28"/>
              </w:rPr>
            </w:pPr>
          </w:p>
          <w:p w14:paraId="0F7CA1BE" w14:textId="6DDA6D9F" w:rsidR="00120B4C" w:rsidRDefault="00120B4C" w:rsidP="009C0A5D">
            <w:pPr>
              <w:pStyle w:val="EasyRead16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Live the lives that they want to.</w:t>
            </w:r>
          </w:p>
        </w:tc>
      </w:tr>
      <w:tr w:rsidR="00243A02" w:rsidRPr="002F0BB7" w14:paraId="34A96A3E" w14:textId="77777777" w:rsidTr="5715F358">
        <w:trPr>
          <w:trHeight w:val="2542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0282E661" w14:textId="2C1154C3" w:rsidR="00243A02" w:rsidRPr="002F0BB7" w:rsidRDefault="00FF131B" w:rsidP="003A72AF">
            <w:pPr>
              <w:pStyle w:val="EasyRead16"/>
              <w:rPr>
                <w:sz w:val="28"/>
                <w:szCs w:val="28"/>
              </w:rPr>
            </w:pPr>
            <w:r w:rsidRPr="00763D9A">
              <w:rPr>
                <w:noProof/>
              </w:rPr>
              <w:drawing>
                <wp:inline distT="0" distB="0" distL="0" distR="0" wp14:anchorId="2FED8B71" wp14:editId="2354B962">
                  <wp:extent cx="1714500" cy="1714500"/>
                  <wp:effectExtent l="0" t="0" r="0" b="0"/>
                  <wp:docPr id="443331596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3331596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1207BA80" w14:textId="77777777" w:rsidR="00243A02" w:rsidRDefault="00243A02" w:rsidP="003A72A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This would make Australia an </w:t>
            </w:r>
            <w:r w:rsidRPr="00243A02">
              <w:rPr>
                <w:b/>
                <w:bCs/>
                <w:sz w:val="28"/>
                <w:szCs w:val="28"/>
              </w:rPr>
              <w:t>inclusive</w:t>
            </w:r>
            <w:r>
              <w:rPr>
                <w:sz w:val="28"/>
                <w:szCs w:val="28"/>
              </w:rPr>
              <w:t xml:space="preserve"> place for everyone.</w:t>
            </w:r>
          </w:p>
          <w:p w14:paraId="561C9222" w14:textId="77777777" w:rsidR="00243A02" w:rsidRDefault="00243A02" w:rsidP="003A72AF">
            <w:pPr>
              <w:pStyle w:val="EasyRead16"/>
              <w:rPr>
                <w:sz w:val="28"/>
                <w:szCs w:val="28"/>
              </w:rPr>
            </w:pPr>
          </w:p>
          <w:p w14:paraId="1D9F0F7F" w14:textId="77777777" w:rsidR="0014515C" w:rsidRPr="0014515C" w:rsidRDefault="0014515C" w:rsidP="0014515C">
            <w:pPr>
              <w:pStyle w:val="EasyRead16"/>
              <w:rPr>
                <w:sz w:val="28"/>
                <w:szCs w:val="28"/>
              </w:rPr>
            </w:pPr>
            <w:r w:rsidRPr="0014515C">
              <w:rPr>
                <w:sz w:val="28"/>
                <w:szCs w:val="28"/>
              </w:rPr>
              <w:t>Inclusive is when everyone</w:t>
            </w:r>
          </w:p>
          <w:p w14:paraId="7A2249A9" w14:textId="77777777" w:rsidR="0014515C" w:rsidRPr="0014515C" w:rsidRDefault="0014515C" w:rsidP="0014515C">
            <w:pPr>
              <w:pStyle w:val="EasyRead16"/>
              <w:rPr>
                <w:sz w:val="28"/>
                <w:szCs w:val="28"/>
              </w:rPr>
            </w:pPr>
          </w:p>
          <w:p w14:paraId="1070C006" w14:textId="77777777" w:rsidR="0014515C" w:rsidRPr="0014515C" w:rsidRDefault="0014515C" w:rsidP="009C0A5D">
            <w:pPr>
              <w:pStyle w:val="EasyRead16"/>
              <w:numPr>
                <w:ilvl w:val="0"/>
                <w:numId w:val="9"/>
              </w:numPr>
              <w:rPr>
                <w:sz w:val="28"/>
                <w:szCs w:val="28"/>
              </w:rPr>
            </w:pPr>
            <w:r w:rsidRPr="0014515C">
              <w:rPr>
                <w:sz w:val="28"/>
                <w:szCs w:val="28"/>
              </w:rPr>
              <w:t xml:space="preserve">Can </w:t>
            </w:r>
            <w:r w:rsidRPr="0014515C">
              <w:rPr>
                <w:b/>
                <w:bCs/>
                <w:sz w:val="28"/>
                <w:szCs w:val="28"/>
              </w:rPr>
              <w:t>take part</w:t>
            </w:r>
          </w:p>
          <w:p w14:paraId="508361BF" w14:textId="77777777" w:rsidR="0014515C" w:rsidRPr="0014515C" w:rsidRDefault="0014515C" w:rsidP="0014515C">
            <w:pPr>
              <w:pStyle w:val="EasyRead16"/>
              <w:rPr>
                <w:sz w:val="28"/>
                <w:szCs w:val="28"/>
              </w:rPr>
            </w:pPr>
          </w:p>
          <w:p w14:paraId="5B49C5BC" w14:textId="77777777" w:rsidR="0014515C" w:rsidRPr="0014515C" w:rsidRDefault="0014515C" w:rsidP="009C0A5D">
            <w:pPr>
              <w:pStyle w:val="EasyRead16"/>
              <w:numPr>
                <w:ilvl w:val="0"/>
                <w:numId w:val="9"/>
              </w:numPr>
              <w:rPr>
                <w:sz w:val="28"/>
                <w:szCs w:val="28"/>
              </w:rPr>
            </w:pPr>
            <w:r w:rsidRPr="0014515C">
              <w:rPr>
                <w:sz w:val="28"/>
                <w:szCs w:val="28"/>
              </w:rPr>
              <w:t xml:space="preserve">Feel like they </w:t>
            </w:r>
            <w:r w:rsidRPr="0014515C">
              <w:rPr>
                <w:b/>
                <w:bCs/>
                <w:sz w:val="28"/>
                <w:szCs w:val="28"/>
              </w:rPr>
              <w:t>belong</w:t>
            </w:r>
            <w:r w:rsidRPr="0014515C">
              <w:rPr>
                <w:sz w:val="28"/>
                <w:szCs w:val="28"/>
              </w:rPr>
              <w:t>.</w:t>
            </w:r>
          </w:p>
          <w:p w14:paraId="72CCC4DE" w14:textId="0A05DA94" w:rsidR="00243A02" w:rsidRDefault="00243A02" w:rsidP="003A72AF">
            <w:pPr>
              <w:pStyle w:val="EasyRead16"/>
              <w:rPr>
                <w:sz w:val="28"/>
                <w:szCs w:val="28"/>
              </w:rPr>
            </w:pPr>
          </w:p>
        </w:tc>
      </w:tr>
    </w:tbl>
    <w:p w14:paraId="5CEA8FD0" w14:textId="77777777" w:rsidR="00AF58C2" w:rsidRDefault="00AF58C2" w:rsidP="00AF58C2">
      <w:pPr>
        <w:pStyle w:val="EasyRead14"/>
      </w:pPr>
    </w:p>
    <w:p w14:paraId="57CE2876" w14:textId="77777777" w:rsidR="00AF58C2" w:rsidRDefault="00AF58C2" w:rsidP="00AF58C2">
      <w:pPr>
        <w:pStyle w:val="EasyRead14"/>
        <w:rPr>
          <w:rFonts w:eastAsiaTheme="majorEastAsia" w:cstheme="majorBidi"/>
          <w:b/>
          <w:bCs/>
        </w:rPr>
      </w:pPr>
      <w:r>
        <w:br w:type="page"/>
      </w:r>
    </w:p>
    <w:p w14:paraId="01DE9F53" w14:textId="491EA52A" w:rsidR="007319E4" w:rsidRPr="00E007DA" w:rsidRDefault="00740636" w:rsidP="007319E4">
      <w:pPr>
        <w:pStyle w:val="Heading2"/>
        <w:spacing w:line="240" w:lineRule="auto"/>
        <w:rPr>
          <w:sz w:val="52"/>
          <w:szCs w:val="52"/>
        </w:rPr>
      </w:pPr>
      <w:r>
        <w:rPr>
          <w:sz w:val="52"/>
          <w:szCs w:val="52"/>
        </w:rPr>
        <w:lastRenderedPageBreak/>
        <w:t>Government responses</w:t>
      </w:r>
    </w:p>
    <w:p w14:paraId="5492DDDC" w14:textId="77777777" w:rsidR="007319E4" w:rsidRDefault="007319E4" w:rsidP="007319E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5902"/>
      </w:tblGrid>
      <w:tr w:rsidR="007319E4" w:rsidRPr="002F0BB7" w14:paraId="7B91F851" w14:textId="77777777" w:rsidTr="6097C1EA">
        <w:trPr>
          <w:trHeight w:val="3720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21562F4C" w14:textId="3EDA5723" w:rsidR="007319E4" w:rsidRPr="002F0BB7" w:rsidRDefault="000E12F9" w:rsidP="00E305E1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94DAD69" wp14:editId="0458B108">
                  <wp:extent cx="1838325" cy="1838325"/>
                  <wp:effectExtent l="0" t="0" r="0" b="9525"/>
                  <wp:docPr id="1850508011" name="Picture 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0508011" name="Picture 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3CBF82CE" w14:textId="77777777" w:rsidR="0064263C" w:rsidRDefault="0064263C" w:rsidP="0064263C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Governments read the recommendations.</w:t>
            </w:r>
          </w:p>
          <w:p w14:paraId="1A09E797" w14:textId="77777777" w:rsidR="0064263C" w:rsidRDefault="0064263C" w:rsidP="0064263C">
            <w:pPr>
              <w:pStyle w:val="EasyRead16"/>
              <w:rPr>
                <w:sz w:val="28"/>
                <w:szCs w:val="28"/>
              </w:rPr>
            </w:pPr>
          </w:p>
          <w:p w14:paraId="09063BAA" w14:textId="77777777" w:rsidR="0064263C" w:rsidRDefault="0064263C" w:rsidP="0064263C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Governments wrote what they think about the recommendations. </w:t>
            </w:r>
          </w:p>
          <w:p w14:paraId="4F2B97E3" w14:textId="77777777" w:rsidR="0064263C" w:rsidRDefault="0064263C" w:rsidP="0064263C">
            <w:pPr>
              <w:pStyle w:val="EasyRead16"/>
              <w:rPr>
                <w:sz w:val="28"/>
                <w:szCs w:val="28"/>
              </w:rPr>
            </w:pPr>
          </w:p>
          <w:p w14:paraId="1D0C4A7A" w14:textId="58A15DB5" w:rsidR="007319E4" w:rsidRDefault="0064263C" w:rsidP="00E305E1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They put this in a report.</w:t>
            </w:r>
          </w:p>
        </w:tc>
      </w:tr>
      <w:tr w:rsidR="007319E4" w:rsidRPr="002F0BB7" w14:paraId="06B227B5" w14:textId="77777777" w:rsidTr="6097C1EA">
        <w:trPr>
          <w:trHeight w:val="5373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56B3A197" w14:textId="77777777" w:rsidR="007319E4" w:rsidRDefault="007319E4" w:rsidP="00E305E1">
            <w:pPr>
              <w:pStyle w:val="EasyRead16"/>
              <w:rPr>
                <w:sz w:val="28"/>
                <w:szCs w:val="28"/>
              </w:rPr>
            </w:pPr>
          </w:p>
          <w:p w14:paraId="60AF1FE3" w14:textId="77777777" w:rsidR="008A2AAC" w:rsidRDefault="008A2AAC" w:rsidP="00E305E1">
            <w:pPr>
              <w:pStyle w:val="EasyRead16"/>
              <w:rPr>
                <w:sz w:val="28"/>
                <w:szCs w:val="28"/>
              </w:rPr>
            </w:pPr>
          </w:p>
          <w:p w14:paraId="29F03F00" w14:textId="2F79BFE0" w:rsidR="008A2AAC" w:rsidRPr="002F0BB7" w:rsidRDefault="008A2AAC" w:rsidP="00E305E1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CC2B32A" wp14:editId="4E170E2F">
                  <wp:extent cx="1727129" cy="1114425"/>
                  <wp:effectExtent l="0" t="0" r="6985" b="0"/>
                  <wp:docPr id="1479591460" name="Picture 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9591460" name="Picture 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129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00ADBB58" w14:textId="77777777" w:rsidR="007319E4" w:rsidRDefault="007319E4" w:rsidP="00E305E1">
            <w:pPr>
              <w:pStyle w:val="EasyRead16"/>
              <w:rPr>
                <w:sz w:val="28"/>
                <w:szCs w:val="28"/>
              </w:rPr>
            </w:pPr>
          </w:p>
          <w:p w14:paraId="23F8D85E" w14:textId="7D6AE068" w:rsidR="007319E4" w:rsidRDefault="007319E4" w:rsidP="00E305E1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report was </w:t>
            </w:r>
            <w:r w:rsidR="005C56AE">
              <w:rPr>
                <w:sz w:val="28"/>
                <w:szCs w:val="28"/>
              </w:rPr>
              <w:t>shared</w:t>
            </w:r>
            <w:r>
              <w:rPr>
                <w:sz w:val="28"/>
                <w:szCs w:val="28"/>
              </w:rPr>
              <w:t xml:space="preserve"> on 31 July 2024.</w:t>
            </w:r>
          </w:p>
          <w:p w14:paraId="1C9146DF" w14:textId="77777777" w:rsidR="007319E4" w:rsidRDefault="007319E4" w:rsidP="00E305E1">
            <w:pPr>
              <w:pStyle w:val="EasyRead16"/>
              <w:rPr>
                <w:sz w:val="28"/>
                <w:szCs w:val="28"/>
              </w:rPr>
            </w:pPr>
          </w:p>
          <w:p w14:paraId="0C58AB40" w14:textId="45F4E9F8" w:rsidR="007319E4" w:rsidRDefault="007319E4" w:rsidP="00E305E1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All </w:t>
            </w:r>
            <w:r w:rsidRPr="4A4FD153">
              <w:rPr>
                <w:sz w:val="28"/>
                <w:szCs w:val="28"/>
              </w:rPr>
              <w:t>government</w:t>
            </w:r>
            <w:r w:rsidR="7A2EF10F" w:rsidRPr="4A4FD153">
              <w:rPr>
                <w:sz w:val="28"/>
                <w:szCs w:val="28"/>
              </w:rPr>
              <w:t>s</w:t>
            </w:r>
            <w:r>
              <w:rPr>
                <w:sz w:val="28"/>
                <w:szCs w:val="28"/>
              </w:rPr>
              <w:t xml:space="preserve"> worked on this report.</w:t>
            </w:r>
          </w:p>
          <w:p w14:paraId="40AE63FE" w14:textId="77777777" w:rsidR="007319E4" w:rsidRDefault="007319E4" w:rsidP="00E305E1">
            <w:pPr>
              <w:pStyle w:val="EasyRead16"/>
              <w:rPr>
                <w:sz w:val="28"/>
                <w:szCs w:val="28"/>
              </w:rPr>
            </w:pPr>
          </w:p>
          <w:p w14:paraId="7D3EF022" w14:textId="77777777" w:rsidR="007319E4" w:rsidRDefault="007319E4" w:rsidP="00E305E1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That is </w:t>
            </w:r>
          </w:p>
          <w:p w14:paraId="728F3D3D" w14:textId="77777777" w:rsidR="007319E4" w:rsidRDefault="007319E4" w:rsidP="00E305E1">
            <w:pPr>
              <w:pStyle w:val="EasyRead16"/>
              <w:rPr>
                <w:sz w:val="28"/>
                <w:szCs w:val="28"/>
              </w:rPr>
            </w:pPr>
          </w:p>
          <w:p w14:paraId="7C2D34C8" w14:textId="77777777" w:rsidR="007319E4" w:rsidRDefault="007319E4" w:rsidP="009C0A5D">
            <w:pPr>
              <w:pStyle w:val="EasyRead16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Australian Government</w:t>
            </w:r>
          </w:p>
          <w:p w14:paraId="6D4EE4F3" w14:textId="77777777" w:rsidR="007319E4" w:rsidRDefault="007319E4" w:rsidP="009C0A5D">
            <w:pPr>
              <w:pStyle w:val="EasyRead16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State and territory governments. </w:t>
            </w:r>
          </w:p>
        </w:tc>
      </w:tr>
      <w:tr w:rsidR="007319E4" w:rsidRPr="002F0BB7" w14:paraId="4646865B" w14:textId="77777777" w:rsidTr="6097C1EA">
        <w:trPr>
          <w:trHeight w:val="2542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7BA9EDBE" w14:textId="02CFCC83" w:rsidR="007319E4" w:rsidRPr="002F0BB7" w:rsidRDefault="008E3B8E" w:rsidP="00E305E1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8E573C3" wp14:editId="742E762A">
                  <wp:extent cx="1714500" cy="1714500"/>
                  <wp:effectExtent l="0" t="0" r="0" b="0"/>
                  <wp:docPr id="1628767726" name="Picture 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8767726" name="Picture 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41128B8F" w14:textId="77777777" w:rsidR="007319E4" w:rsidRDefault="007319E4" w:rsidP="00E305E1">
            <w:pPr>
              <w:pStyle w:val="EasyRead16"/>
              <w:rPr>
                <w:sz w:val="28"/>
                <w:szCs w:val="28"/>
              </w:rPr>
            </w:pPr>
          </w:p>
          <w:p w14:paraId="5FF51F66" w14:textId="77777777" w:rsidR="00D6100F" w:rsidRDefault="00D6100F" w:rsidP="00E305E1">
            <w:pPr>
              <w:pStyle w:val="EasyRead16"/>
              <w:rPr>
                <w:sz w:val="28"/>
                <w:szCs w:val="28"/>
              </w:rPr>
            </w:pPr>
          </w:p>
          <w:p w14:paraId="7F80B866" w14:textId="75D74EC0" w:rsidR="007319E4" w:rsidRDefault="007319E4" w:rsidP="00E305E1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State and territory governments also wrote their own reports.</w:t>
            </w:r>
          </w:p>
          <w:p w14:paraId="082F1DE4" w14:textId="77777777" w:rsidR="007319E4" w:rsidRDefault="007319E4" w:rsidP="00E305E1">
            <w:pPr>
              <w:pStyle w:val="EasyRead16"/>
              <w:rPr>
                <w:sz w:val="28"/>
                <w:szCs w:val="28"/>
              </w:rPr>
            </w:pPr>
          </w:p>
          <w:p w14:paraId="129A589F" w14:textId="0E6C412D" w:rsidR="007319E4" w:rsidRDefault="007319E4" w:rsidP="75813B9E">
            <w:pPr>
              <w:pStyle w:val="EasyRead16"/>
            </w:pPr>
          </w:p>
        </w:tc>
      </w:tr>
      <w:tr w:rsidR="007319E4" w:rsidRPr="002F0BB7" w14:paraId="22A93593" w14:textId="77777777" w:rsidTr="6097C1EA">
        <w:trPr>
          <w:trHeight w:val="3251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456A8895" w14:textId="0104CDDB" w:rsidR="007319E4" w:rsidRPr="002F0BB7" w:rsidRDefault="001E57F1" w:rsidP="00E305E1">
            <w:pPr>
              <w:pStyle w:val="EasyRead16"/>
              <w:rPr>
                <w:sz w:val="28"/>
                <w:szCs w:val="28"/>
              </w:rPr>
            </w:pPr>
            <w:r w:rsidRPr="00EB2B06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305A0D65" wp14:editId="35782783">
                  <wp:extent cx="1724025" cy="1724025"/>
                  <wp:effectExtent l="0" t="0" r="9525" b="9525"/>
                  <wp:docPr id="651954115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954115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23B6A83C" w14:textId="77777777" w:rsidR="002E2B96" w:rsidRDefault="002E2B96" w:rsidP="002E2B96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 get ideas on what to do better the government will work with</w:t>
            </w:r>
          </w:p>
          <w:p w14:paraId="4D9A6970" w14:textId="77777777" w:rsidR="007319E4" w:rsidRDefault="007319E4" w:rsidP="00E305E1">
            <w:pPr>
              <w:pStyle w:val="EasyRead16"/>
              <w:rPr>
                <w:sz w:val="28"/>
                <w:szCs w:val="28"/>
              </w:rPr>
            </w:pPr>
          </w:p>
          <w:p w14:paraId="37CBDB4F" w14:textId="77777777" w:rsidR="007319E4" w:rsidRDefault="007319E4" w:rsidP="009C0A5D">
            <w:pPr>
              <w:pStyle w:val="EasyRead16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People with disability</w:t>
            </w:r>
          </w:p>
        </w:tc>
      </w:tr>
      <w:tr w:rsidR="007319E4" w:rsidRPr="002F0BB7" w14:paraId="4C4922F4" w14:textId="77777777" w:rsidTr="6097C1EA">
        <w:trPr>
          <w:trHeight w:val="2956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50791401" w14:textId="108F4274" w:rsidR="007319E4" w:rsidRPr="002F0BB7" w:rsidRDefault="009E778B" w:rsidP="00E305E1">
            <w:pPr>
              <w:pStyle w:val="EasyRead16"/>
              <w:rPr>
                <w:sz w:val="28"/>
                <w:szCs w:val="28"/>
              </w:rPr>
            </w:pPr>
            <w:r w:rsidRPr="007679E6">
              <w:rPr>
                <w:noProof/>
                <w:sz w:val="28"/>
                <w:szCs w:val="28"/>
              </w:rPr>
              <w:drawing>
                <wp:inline distT="0" distB="0" distL="0" distR="0" wp14:anchorId="62F527BE" wp14:editId="5D90A8FA">
                  <wp:extent cx="1533525" cy="1533525"/>
                  <wp:effectExtent l="0" t="0" r="9525" b="9525"/>
                  <wp:docPr id="1551246108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1246108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50014EC4" w14:textId="77777777" w:rsidR="007319E4" w:rsidRDefault="007319E4" w:rsidP="00E305E1">
            <w:pPr>
              <w:pStyle w:val="EasyRead16"/>
              <w:rPr>
                <w:sz w:val="28"/>
                <w:szCs w:val="28"/>
              </w:rPr>
            </w:pPr>
          </w:p>
          <w:p w14:paraId="5D379E53" w14:textId="77777777" w:rsidR="007319E4" w:rsidRDefault="007319E4" w:rsidP="00E305E1">
            <w:pPr>
              <w:pStyle w:val="EasyRead16"/>
              <w:rPr>
                <w:sz w:val="28"/>
                <w:szCs w:val="28"/>
              </w:rPr>
            </w:pPr>
          </w:p>
          <w:p w14:paraId="39C1D049" w14:textId="2A3D224D" w:rsidR="007319E4" w:rsidRDefault="007319E4" w:rsidP="009C0A5D">
            <w:pPr>
              <w:pStyle w:val="EasyRead16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Disability </w:t>
            </w:r>
            <w:r w:rsidR="009E778B">
              <w:rPr>
                <w:sz w:val="28"/>
                <w:szCs w:val="28"/>
              </w:rPr>
              <w:t>Representative Organisations</w:t>
            </w:r>
          </w:p>
          <w:p w14:paraId="5B605D34" w14:textId="77777777" w:rsidR="007319E4" w:rsidRDefault="007319E4" w:rsidP="00E305E1">
            <w:pPr>
              <w:pStyle w:val="EasyRead16"/>
              <w:rPr>
                <w:sz w:val="28"/>
                <w:szCs w:val="28"/>
              </w:rPr>
            </w:pPr>
          </w:p>
          <w:p w14:paraId="1AE4882F" w14:textId="14651A21" w:rsidR="007319E4" w:rsidRDefault="007319E4" w:rsidP="00E305E1">
            <w:pPr>
              <w:pStyle w:val="EasyRead16"/>
              <w:rPr>
                <w:sz w:val="28"/>
                <w:szCs w:val="28"/>
              </w:rPr>
            </w:pPr>
          </w:p>
        </w:tc>
      </w:tr>
      <w:tr w:rsidR="007319E4" w:rsidRPr="002F0BB7" w14:paraId="77656DA9" w14:textId="77777777" w:rsidTr="6097C1EA">
        <w:trPr>
          <w:trHeight w:val="3254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2CCEC71B" w14:textId="2CBE7D42" w:rsidR="007319E4" w:rsidRPr="002F0BB7" w:rsidRDefault="00383602" w:rsidP="00E305E1">
            <w:pPr>
              <w:pStyle w:val="EasyRead16"/>
              <w:rPr>
                <w:sz w:val="28"/>
                <w:szCs w:val="28"/>
              </w:rPr>
            </w:pPr>
            <w:r w:rsidRPr="004406D9">
              <w:rPr>
                <w:noProof/>
                <w:sz w:val="28"/>
                <w:szCs w:val="28"/>
              </w:rPr>
              <w:drawing>
                <wp:inline distT="0" distB="0" distL="0" distR="0" wp14:anchorId="22D8295E" wp14:editId="11AF573D">
                  <wp:extent cx="1619250" cy="1619250"/>
                  <wp:effectExtent l="0" t="0" r="0" b="0"/>
                  <wp:docPr id="397421395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421395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13B90FD5" w14:textId="77777777" w:rsidR="007319E4" w:rsidRDefault="007319E4" w:rsidP="00E305E1">
            <w:pPr>
              <w:pStyle w:val="EasyRead16"/>
              <w:rPr>
                <w:sz w:val="28"/>
                <w:szCs w:val="28"/>
              </w:rPr>
            </w:pPr>
          </w:p>
          <w:p w14:paraId="3DA11A9F" w14:textId="77777777" w:rsidR="007319E4" w:rsidRDefault="007319E4" w:rsidP="00E305E1">
            <w:pPr>
              <w:pStyle w:val="EasyRead16"/>
              <w:rPr>
                <w:sz w:val="28"/>
                <w:szCs w:val="28"/>
              </w:rPr>
            </w:pPr>
          </w:p>
          <w:p w14:paraId="68872119" w14:textId="77777777" w:rsidR="007319E4" w:rsidRDefault="007319E4" w:rsidP="009C0A5D">
            <w:pPr>
              <w:pStyle w:val="EasyRead16"/>
              <w:numPr>
                <w:ilvl w:val="0"/>
                <w:numId w:val="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Disability </w:t>
            </w:r>
            <w:r w:rsidRPr="007E1F5C">
              <w:rPr>
                <w:b/>
                <w:bCs/>
                <w:sz w:val="28"/>
                <w:szCs w:val="28"/>
              </w:rPr>
              <w:t>advisory</w:t>
            </w:r>
            <w:r>
              <w:rPr>
                <w:sz w:val="28"/>
                <w:szCs w:val="28"/>
              </w:rPr>
              <w:t xml:space="preserve"> </w:t>
            </w:r>
            <w:r w:rsidRPr="00F170AF">
              <w:rPr>
                <w:b/>
                <w:bCs/>
                <w:sz w:val="28"/>
                <w:szCs w:val="28"/>
              </w:rPr>
              <w:t>groups</w:t>
            </w:r>
            <w:r>
              <w:rPr>
                <w:sz w:val="28"/>
                <w:szCs w:val="28"/>
              </w:rPr>
              <w:t>.</w:t>
            </w:r>
          </w:p>
          <w:p w14:paraId="230DA608" w14:textId="77777777" w:rsidR="007319E4" w:rsidRDefault="007319E4" w:rsidP="00E305E1">
            <w:pPr>
              <w:pStyle w:val="EasyRead16"/>
              <w:rPr>
                <w:sz w:val="28"/>
                <w:szCs w:val="28"/>
              </w:rPr>
            </w:pPr>
          </w:p>
          <w:p w14:paraId="5DA7549A" w14:textId="77777777" w:rsidR="007319E4" w:rsidRDefault="007319E4" w:rsidP="00E305E1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Advisory groups are groups of people who know a lot about something.</w:t>
            </w:r>
          </w:p>
        </w:tc>
      </w:tr>
      <w:tr w:rsidR="007319E4" w:rsidRPr="002F0BB7" w14:paraId="1FC9E39F" w14:textId="77777777" w:rsidTr="6097C1EA">
        <w:trPr>
          <w:trHeight w:val="2542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5820C842" w14:textId="77777777" w:rsidR="00EC2A36" w:rsidRDefault="00EC2A36" w:rsidP="00E305E1">
            <w:pPr>
              <w:pStyle w:val="EasyRead16"/>
              <w:rPr>
                <w:sz w:val="28"/>
                <w:szCs w:val="28"/>
              </w:rPr>
            </w:pPr>
          </w:p>
          <w:p w14:paraId="1C0A039F" w14:textId="77777777" w:rsidR="00307913" w:rsidRDefault="00307913" w:rsidP="00E305E1">
            <w:pPr>
              <w:pStyle w:val="EasyRead16"/>
              <w:rPr>
                <w:sz w:val="28"/>
                <w:szCs w:val="28"/>
              </w:rPr>
            </w:pPr>
          </w:p>
          <w:p w14:paraId="092CE4CF" w14:textId="1340CABA" w:rsidR="007319E4" w:rsidRPr="002F0BB7" w:rsidRDefault="00307913" w:rsidP="00307913">
            <w:pPr>
              <w:pStyle w:val="EasyRead16"/>
              <w:rPr>
                <w:sz w:val="28"/>
                <w:szCs w:val="28"/>
              </w:rPr>
            </w:pPr>
            <w:r w:rsidRPr="00D65704">
              <w:rPr>
                <w:b/>
                <w:bCs/>
                <w:noProof/>
              </w:rPr>
              <w:drawing>
                <wp:inline distT="0" distB="0" distL="0" distR="0" wp14:anchorId="6E489C5E" wp14:editId="0EB27F87">
                  <wp:extent cx="1419225" cy="724551"/>
                  <wp:effectExtent l="0" t="0" r="0" b="0"/>
                  <wp:docPr id="227429613" name="Picture 3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429613" name="Picture 3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644" cy="733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1A5288C8" w14:textId="77777777" w:rsidR="007319E4" w:rsidRDefault="007319E4" w:rsidP="00E305E1">
            <w:pPr>
              <w:pStyle w:val="EasyRead16"/>
              <w:rPr>
                <w:sz w:val="28"/>
                <w:szCs w:val="28"/>
              </w:rPr>
            </w:pPr>
          </w:p>
          <w:p w14:paraId="6B56213E" w14:textId="71D9AE6B" w:rsidR="007319E4" w:rsidRDefault="007319E4" w:rsidP="00E305E1">
            <w:pPr>
              <w:pStyle w:val="EasyRead16"/>
              <w:rPr>
                <w:sz w:val="28"/>
                <w:szCs w:val="28"/>
              </w:rPr>
            </w:pPr>
            <w:r w:rsidRPr="2DA2774C">
              <w:rPr>
                <w:sz w:val="28"/>
                <w:szCs w:val="28"/>
              </w:rPr>
              <w:t xml:space="preserve">This update talks about </w:t>
            </w:r>
            <w:r w:rsidRPr="00264525">
              <w:rPr>
                <w:b/>
                <w:bCs/>
                <w:sz w:val="28"/>
                <w:szCs w:val="28"/>
              </w:rPr>
              <w:t>some</w:t>
            </w:r>
            <w:r w:rsidRPr="2DA2774C">
              <w:rPr>
                <w:sz w:val="28"/>
                <w:szCs w:val="28"/>
              </w:rPr>
              <w:t xml:space="preserve"> things </w:t>
            </w:r>
            <w:r w:rsidR="00E85793" w:rsidRPr="2DA2774C">
              <w:rPr>
                <w:sz w:val="28"/>
                <w:szCs w:val="28"/>
              </w:rPr>
              <w:t xml:space="preserve">the </w:t>
            </w:r>
            <w:r w:rsidR="00E85793" w:rsidRPr="2DA2774C">
              <w:rPr>
                <w:b/>
                <w:bCs/>
                <w:sz w:val="28"/>
                <w:szCs w:val="28"/>
              </w:rPr>
              <w:t>Australian Capital Territory Government</w:t>
            </w:r>
            <w:r w:rsidRPr="2DA2774C">
              <w:rPr>
                <w:sz w:val="28"/>
                <w:szCs w:val="28"/>
              </w:rPr>
              <w:t xml:space="preserve"> has done so far.</w:t>
            </w:r>
          </w:p>
          <w:p w14:paraId="62463764" w14:textId="77777777" w:rsidR="007319E4" w:rsidRDefault="007319E4" w:rsidP="00E305E1">
            <w:pPr>
              <w:pStyle w:val="EasyRead16"/>
              <w:rPr>
                <w:sz w:val="28"/>
                <w:szCs w:val="28"/>
              </w:rPr>
            </w:pPr>
          </w:p>
          <w:p w14:paraId="1CABDC4A" w14:textId="77777777" w:rsidR="007319E4" w:rsidRDefault="007319E4" w:rsidP="00E305E1">
            <w:pPr>
              <w:pStyle w:val="EasyRead16"/>
              <w:rPr>
                <w:sz w:val="28"/>
                <w:szCs w:val="28"/>
              </w:rPr>
            </w:pPr>
            <w:r w:rsidRPr="2DA2774C">
              <w:rPr>
                <w:sz w:val="28"/>
                <w:szCs w:val="28"/>
              </w:rPr>
              <w:t xml:space="preserve">It does </w:t>
            </w:r>
            <w:r w:rsidRPr="00264525">
              <w:rPr>
                <w:b/>
                <w:bCs/>
                <w:sz w:val="28"/>
                <w:szCs w:val="28"/>
              </w:rPr>
              <w:t>not</w:t>
            </w:r>
            <w:r w:rsidRPr="2DA2774C">
              <w:rPr>
                <w:sz w:val="28"/>
                <w:szCs w:val="28"/>
              </w:rPr>
              <w:t xml:space="preserve"> talk about </w:t>
            </w:r>
            <w:r w:rsidRPr="00264525">
              <w:rPr>
                <w:b/>
                <w:bCs/>
                <w:sz w:val="28"/>
                <w:szCs w:val="28"/>
              </w:rPr>
              <w:t>all things</w:t>
            </w:r>
            <w:r w:rsidRPr="2DA2774C">
              <w:rPr>
                <w:sz w:val="28"/>
                <w:szCs w:val="28"/>
              </w:rPr>
              <w:t xml:space="preserve"> the government is doing.</w:t>
            </w:r>
          </w:p>
          <w:p w14:paraId="030B399D" w14:textId="77777777" w:rsidR="00E85793" w:rsidRDefault="00E85793" w:rsidP="00E305E1">
            <w:pPr>
              <w:pStyle w:val="EasyRead16"/>
              <w:rPr>
                <w:sz w:val="28"/>
                <w:szCs w:val="28"/>
              </w:rPr>
            </w:pPr>
          </w:p>
          <w:p w14:paraId="3AC7D883" w14:textId="55E35AA1" w:rsidR="00E85793" w:rsidRDefault="00E85793" w:rsidP="00E305E1">
            <w:pPr>
              <w:pStyle w:val="EasyRead16"/>
              <w:rPr>
                <w:sz w:val="28"/>
                <w:szCs w:val="28"/>
              </w:rPr>
            </w:pPr>
          </w:p>
        </w:tc>
      </w:tr>
    </w:tbl>
    <w:p w14:paraId="07FD74F4" w14:textId="3E170C1E" w:rsidR="00EA6F51" w:rsidRPr="00E007DA" w:rsidRDefault="00710DAC" w:rsidP="00EA6F51">
      <w:pPr>
        <w:pStyle w:val="Heading2"/>
        <w:spacing w:line="240" w:lineRule="auto"/>
        <w:rPr>
          <w:sz w:val="52"/>
          <w:szCs w:val="52"/>
        </w:rPr>
      </w:pPr>
      <w:r>
        <w:rPr>
          <w:sz w:val="52"/>
          <w:szCs w:val="52"/>
        </w:rPr>
        <w:lastRenderedPageBreak/>
        <w:t>Health</w:t>
      </w:r>
    </w:p>
    <w:p w14:paraId="217C5DA1" w14:textId="77777777" w:rsidR="00EA6F51" w:rsidRDefault="00EA6F51" w:rsidP="00EA6F5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5902"/>
      </w:tblGrid>
      <w:tr w:rsidR="00BA1CBE" w:rsidRPr="00E007DA" w14:paraId="35CE7D8D" w14:textId="77777777" w:rsidTr="40B5C278">
        <w:trPr>
          <w:trHeight w:val="3578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15BC7884" w14:textId="77777777" w:rsidR="00EA6F51" w:rsidRDefault="00AD5635" w:rsidP="00E305E1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C402763" wp14:editId="70D312A4">
                  <wp:extent cx="1752600" cy="1752600"/>
                  <wp:effectExtent l="0" t="0" r="0" b="0"/>
                  <wp:docPr id="1496636993" name="Picture 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6636993" name="Picture 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CED175" w14:textId="77777777" w:rsidR="00BA1CBE" w:rsidRDefault="00BA1CBE" w:rsidP="00E305E1">
            <w:pPr>
              <w:pStyle w:val="EasyRead16"/>
              <w:rPr>
                <w:sz w:val="28"/>
                <w:szCs w:val="28"/>
              </w:rPr>
            </w:pPr>
          </w:p>
          <w:p w14:paraId="47939988" w14:textId="01B08AF0" w:rsidR="008A7410" w:rsidRPr="00E007DA" w:rsidRDefault="00BA1CBE" w:rsidP="00E305E1">
            <w:pPr>
              <w:pStyle w:val="EasyRead16"/>
              <w:rPr>
                <w:sz w:val="28"/>
                <w:szCs w:val="28"/>
              </w:rPr>
            </w:pPr>
            <w:r w:rsidRPr="00BA1CBE">
              <w:rPr>
                <w:noProof/>
                <w:sz w:val="28"/>
                <w:szCs w:val="28"/>
              </w:rPr>
              <w:drawing>
                <wp:inline distT="0" distB="0" distL="0" distR="0" wp14:anchorId="2079F1B3" wp14:editId="6C7F0B0C">
                  <wp:extent cx="1714500" cy="1064867"/>
                  <wp:effectExtent l="0" t="0" r="0" b="2540"/>
                  <wp:docPr id="534503604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503604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139" cy="1073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459EDB93" w14:textId="77777777" w:rsidR="00612BCB" w:rsidRDefault="00612BCB" w:rsidP="00E305E1">
            <w:pPr>
              <w:pStyle w:val="EasyRead16"/>
              <w:rPr>
                <w:sz w:val="28"/>
                <w:szCs w:val="28"/>
              </w:rPr>
            </w:pPr>
          </w:p>
          <w:p w14:paraId="51A81108" w14:textId="42049A43" w:rsidR="00DF1F48" w:rsidRDefault="000C6BF9" w:rsidP="00E305E1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ACT </w:t>
            </w:r>
            <w:r w:rsidR="00355ABE">
              <w:rPr>
                <w:sz w:val="28"/>
                <w:szCs w:val="28"/>
              </w:rPr>
              <w:t>G</w:t>
            </w:r>
            <w:r>
              <w:rPr>
                <w:sz w:val="28"/>
                <w:szCs w:val="28"/>
              </w:rPr>
              <w:t xml:space="preserve">overnment </w:t>
            </w:r>
            <w:r w:rsidR="00CC2CA2">
              <w:rPr>
                <w:sz w:val="28"/>
                <w:szCs w:val="28"/>
              </w:rPr>
              <w:t xml:space="preserve">has been working on </w:t>
            </w:r>
          </w:p>
          <w:p w14:paraId="046D5B1C" w14:textId="77777777" w:rsidR="008C765C" w:rsidRDefault="008C765C" w:rsidP="00E305E1">
            <w:pPr>
              <w:pStyle w:val="EasyRead16"/>
              <w:rPr>
                <w:sz w:val="28"/>
                <w:szCs w:val="28"/>
              </w:rPr>
            </w:pPr>
          </w:p>
          <w:p w14:paraId="239A7850" w14:textId="5BC019D1" w:rsidR="00195A7C" w:rsidRDefault="00DF1F48" w:rsidP="00797B03">
            <w:pPr>
              <w:pStyle w:val="EasyRead16"/>
              <w:numPr>
                <w:ilvl w:val="0"/>
                <w:numId w:val="3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</w:t>
            </w:r>
            <w:r w:rsidR="00CC2CA2">
              <w:rPr>
                <w:sz w:val="28"/>
                <w:szCs w:val="28"/>
              </w:rPr>
              <w:t>he ACT Disability Health Strategy 2024 to 2033</w:t>
            </w:r>
            <w:r w:rsidR="003672D8">
              <w:rPr>
                <w:sz w:val="28"/>
                <w:szCs w:val="28"/>
              </w:rPr>
              <w:t>.</w:t>
            </w:r>
            <w:r w:rsidR="00195A7C" w:rsidRPr="68A88EB6">
              <w:rPr>
                <w:sz w:val="28"/>
                <w:szCs w:val="28"/>
              </w:rPr>
              <w:t xml:space="preserve"> </w:t>
            </w:r>
          </w:p>
          <w:p w14:paraId="118BD2C8" w14:textId="77777777" w:rsidR="00195A7C" w:rsidRPr="00195A7C" w:rsidRDefault="00195A7C" w:rsidP="00720EB4">
            <w:pPr>
              <w:pStyle w:val="EasyRead16"/>
              <w:ind w:left="720"/>
              <w:rPr>
                <w:sz w:val="28"/>
                <w:szCs w:val="28"/>
              </w:rPr>
            </w:pPr>
          </w:p>
          <w:p w14:paraId="06201C0E" w14:textId="63F75C3D" w:rsidR="00EA6F51" w:rsidRDefault="00195A7C" w:rsidP="00195A7C">
            <w:pPr>
              <w:pStyle w:val="EasyRead16"/>
              <w:rPr>
                <w:sz w:val="28"/>
                <w:szCs w:val="28"/>
              </w:rPr>
            </w:pPr>
            <w:r w:rsidRPr="68A88EB6">
              <w:rPr>
                <w:sz w:val="28"/>
                <w:szCs w:val="28"/>
              </w:rPr>
              <w:t>A strategy is a plan of what needs to be done.</w:t>
            </w:r>
          </w:p>
          <w:p w14:paraId="2EAAD70B" w14:textId="77777777" w:rsidR="00195A7C" w:rsidRDefault="00195A7C" w:rsidP="00720EB4">
            <w:pPr>
              <w:pStyle w:val="EasyRead16"/>
              <w:rPr>
                <w:sz w:val="28"/>
                <w:szCs w:val="28"/>
              </w:rPr>
            </w:pPr>
          </w:p>
          <w:p w14:paraId="4036D222" w14:textId="541586C2" w:rsidR="00195A7C" w:rsidRDefault="00195A7C" w:rsidP="00A4041A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It</w:t>
            </w:r>
            <w:r w:rsidR="00DA59BE">
              <w:rPr>
                <w:sz w:val="28"/>
                <w:szCs w:val="28"/>
              </w:rPr>
              <w:t>s</w:t>
            </w:r>
            <w:r>
              <w:rPr>
                <w:sz w:val="28"/>
                <w:szCs w:val="28"/>
              </w:rPr>
              <w:t xml:space="preserve"> First Action Plan </w:t>
            </w:r>
            <w:r w:rsidR="00797B03">
              <w:rPr>
                <w:sz w:val="28"/>
                <w:szCs w:val="28"/>
              </w:rPr>
              <w:t xml:space="preserve">goes from </w:t>
            </w:r>
            <w:r>
              <w:rPr>
                <w:sz w:val="28"/>
                <w:szCs w:val="28"/>
              </w:rPr>
              <w:t>2024</w:t>
            </w:r>
            <w:r w:rsidR="00797B03">
              <w:rPr>
                <w:sz w:val="28"/>
                <w:szCs w:val="28"/>
              </w:rPr>
              <w:t xml:space="preserve"> </w:t>
            </w:r>
            <w:r w:rsidR="00A4041A">
              <w:rPr>
                <w:sz w:val="28"/>
                <w:szCs w:val="28"/>
              </w:rPr>
              <w:t xml:space="preserve">to </w:t>
            </w:r>
            <w:r>
              <w:rPr>
                <w:sz w:val="28"/>
                <w:szCs w:val="28"/>
              </w:rPr>
              <w:t>2026.</w:t>
            </w:r>
          </w:p>
          <w:p w14:paraId="0FF73DFB" w14:textId="77777777" w:rsidR="00195A7C" w:rsidRDefault="00195A7C" w:rsidP="00720EB4">
            <w:pPr>
              <w:pStyle w:val="EasyRead16"/>
              <w:ind w:left="720"/>
              <w:rPr>
                <w:sz w:val="28"/>
                <w:szCs w:val="28"/>
              </w:rPr>
            </w:pPr>
          </w:p>
          <w:p w14:paraId="7BF7AB84" w14:textId="38C0D114" w:rsidR="00195A7C" w:rsidRPr="00195A7C" w:rsidRDefault="00195A7C" w:rsidP="00720EB4">
            <w:pPr>
              <w:pStyle w:val="EasyRead16"/>
              <w:rPr>
                <w:sz w:val="28"/>
                <w:szCs w:val="28"/>
              </w:rPr>
            </w:pPr>
            <w:r w:rsidRPr="00195A7C">
              <w:rPr>
                <w:sz w:val="28"/>
                <w:szCs w:val="28"/>
              </w:rPr>
              <w:t>This says how the ACT Government will work on the strategy.</w:t>
            </w:r>
          </w:p>
          <w:p w14:paraId="0475C9E1" w14:textId="64D709E9" w:rsidR="00CC2CA2" w:rsidRPr="00E007DA" w:rsidRDefault="00CC2CA2" w:rsidP="00E305E1">
            <w:pPr>
              <w:pStyle w:val="EasyRead16"/>
              <w:rPr>
                <w:sz w:val="28"/>
                <w:szCs w:val="28"/>
              </w:rPr>
            </w:pPr>
          </w:p>
        </w:tc>
      </w:tr>
      <w:tr w:rsidR="00DF5F2A" w:rsidRPr="00E007DA" w14:paraId="7EFA43A7" w14:textId="77777777" w:rsidTr="40B5C278">
        <w:trPr>
          <w:trHeight w:val="5094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4355BC00" w14:textId="77777777" w:rsidR="003B0441" w:rsidRDefault="003B0441" w:rsidP="00E305E1">
            <w:pPr>
              <w:pStyle w:val="EasyRead16"/>
              <w:rPr>
                <w:sz w:val="28"/>
                <w:szCs w:val="28"/>
              </w:rPr>
            </w:pPr>
          </w:p>
          <w:p w14:paraId="1DA7302C" w14:textId="77777777" w:rsidR="003B0441" w:rsidRDefault="003B0441" w:rsidP="00E305E1">
            <w:pPr>
              <w:pStyle w:val="EasyRead16"/>
              <w:rPr>
                <w:sz w:val="28"/>
                <w:szCs w:val="28"/>
              </w:rPr>
            </w:pPr>
          </w:p>
          <w:p w14:paraId="16B0CA24" w14:textId="77777777" w:rsidR="003B0441" w:rsidRDefault="003B0441" w:rsidP="00E305E1">
            <w:pPr>
              <w:pStyle w:val="EasyRead16"/>
              <w:rPr>
                <w:sz w:val="28"/>
                <w:szCs w:val="28"/>
              </w:rPr>
            </w:pPr>
          </w:p>
          <w:p w14:paraId="33DC808C" w14:textId="2F3B72D3" w:rsidR="00387AC3" w:rsidRPr="00E007DA" w:rsidRDefault="00C93B6C" w:rsidP="00E305E1">
            <w:pPr>
              <w:pStyle w:val="EasyRead16"/>
              <w:rPr>
                <w:sz w:val="28"/>
                <w:szCs w:val="28"/>
              </w:rPr>
            </w:pPr>
            <w:r w:rsidRPr="00763D9A">
              <w:rPr>
                <w:noProof/>
              </w:rPr>
              <w:drawing>
                <wp:inline distT="0" distB="0" distL="0" distR="0" wp14:anchorId="10EBA9D9" wp14:editId="60D7B3BC">
                  <wp:extent cx="1714500" cy="1714500"/>
                  <wp:effectExtent l="0" t="0" r="0" b="0"/>
                  <wp:docPr id="468958061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958061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115A93B7" w14:textId="77777777" w:rsidR="003B0441" w:rsidRDefault="003B0441" w:rsidP="003B0441">
            <w:pPr>
              <w:pStyle w:val="EasyRead16"/>
              <w:rPr>
                <w:sz w:val="28"/>
                <w:szCs w:val="28"/>
              </w:rPr>
            </w:pPr>
          </w:p>
          <w:p w14:paraId="5AE17CD7" w14:textId="77777777" w:rsidR="003B0441" w:rsidRDefault="003B0441" w:rsidP="003B0441">
            <w:pPr>
              <w:pStyle w:val="EasyRead16"/>
              <w:rPr>
                <w:sz w:val="28"/>
                <w:szCs w:val="28"/>
              </w:rPr>
            </w:pPr>
            <w:r w:rsidRPr="68A88EB6">
              <w:rPr>
                <w:sz w:val="28"/>
                <w:szCs w:val="28"/>
              </w:rPr>
              <w:t xml:space="preserve">They will make sure people with disability in ACT have healthcare that </w:t>
            </w:r>
          </w:p>
          <w:p w14:paraId="177F2823" w14:textId="77777777" w:rsidR="003B0441" w:rsidRDefault="003B0441" w:rsidP="003B0441">
            <w:pPr>
              <w:pStyle w:val="EasyRead16"/>
              <w:rPr>
                <w:sz w:val="28"/>
                <w:szCs w:val="28"/>
              </w:rPr>
            </w:pPr>
          </w:p>
          <w:p w14:paraId="3E19FD84" w14:textId="77777777" w:rsidR="00387AC3" w:rsidRDefault="00387AC3" w:rsidP="00E305E1">
            <w:pPr>
              <w:pStyle w:val="EasyRead16"/>
              <w:rPr>
                <w:sz w:val="28"/>
                <w:szCs w:val="28"/>
              </w:rPr>
            </w:pPr>
          </w:p>
          <w:p w14:paraId="53D99AC4" w14:textId="3178AECD" w:rsidR="00335FCF" w:rsidRDefault="00263786" w:rsidP="009C0A5D">
            <w:pPr>
              <w:pStyle w:val="EasyRead16"/>
              <w:numPr>
                <w:ilvl w:val="0"/>
                <w:numId w:val="39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Is</w:t>
            </w:r>
            <w:r w:rsidRPr="68A88EB6">
              <w:rPr>
                <w:sz w:val="28"/>
                <w:szCs w:val="28"/>
              </w:rPr>
              <w:t xml:space="preserve"> </w:t>
            </w:r>
            <w:r w:rsidR="118E84C3" w:rsidRPr="68A88EB6">
              <w:rPr>
                <w:sz w:val="28"/>
                <w:szCs w:val="28"/>
              </w:rPr>
              <w:t>i</w:t>
            </w:r>
            <w:r w:rsidR="2950DE2B" w:rsidRPr="68A88EB6">
              <w:rPr>
                <w:sz w:val="28"/>
                <w:szCs w:val="28"/>
              </w:rPr>
              <w:t xml:space="preserve">nclusive </w:t>
            </w:r>
          </w:p>
          <w:p w14:paraId="561D8E27" w14:textId="77777777" w:rsidR="005D5D97" w:rsidRPr="005D5D97" w:rsidRDefault="005D5D97" w:rsidP="005D5D97">
            <w:pPr>
              <w:pStyle w:val="EasyRead16"/>
              <w:rPr>
                <w:sz w:val="28"/>
                <w:szCs w:val="28"/>
              </w:rPr>
            </w:pPr>
          </w:p>
          <w:p w14:paraId="58E1EB39" w14:textId="77777777" w:rsidR="005D5D97" w:rsidRPr="005D5D97" w:rsidRDefault="005D5D97" w:rsidP="005D5D97">
            <w:pPr>
              <w:pStyle w:val="EasyRead16"/>
              <w:rPr>
                <w:sz w:val="28"/>
                <w:szCs w:val="28"/>
              </w:rPr>
            </w:pPr>
            <w:r w:rsidRPr="005D5D97">
              <w:rPr>
                <w:sz w:val="28"/>
                <w:szCs w:val="28"/>
              </w:rPr>
              <w:t>Inclusive is when everyone</w:t>
            </w:r>
          </w:p>
          <w:p w14:paraId="6E09C711" w14:textId="77777777" w:rsidR="005D5D97" w:rsidRPr="005D5D97" w:rsidRDefault="005D5D97" w:rsidP="005D5D97">
            <w:pPr>
              <w:pStyle w:val="EasyRead16"/>
              <w:rPr>
                <w:sz w:val="28"/>
                <w:szCs w:val="28"/>
              </w:rPr>
            </w:pPr>
          </w:p>
          <w:p w14:paraId="0826BD75" w14:textId="77777777" w:rsidR="005D5D97" w:rsidRPr="005D5D97" w:rsidRDefault="005D5D97" w:rsidP="005D5D97">
            <w:pPr>
              <w:pStyle w:val="EasyRead16"/>
              <w:numPr>
                <w:ilvl w:val="0"/>
                <w:numId w:val="9"/>
              </w:numPr>
              <w:rPr>
                <w:sz w:val="28"/>
                <w:szCs w:val="28"/>
              </w:rPr>
            </w:pPr>
            <w:r w:rsidRPr="005D5D97">
              <w:rPr>
                <w:sz w:val="28"/>
                <w:szCs w:val="28"/>
              </w:rPr>
              <w:t xml:space="preserve">Can </w:t>
            </w:r>
            <w:r w:rsidRPr="005D5D97">
              <w:rPr>
                <w:b/>
                <w:bCs/>
                <w:sz w:val="28"/>
                <w:szCs w:val="28"/>
              </w:rPr>
              <w:t>take part</w:t>
            </w:r>
          </w:p>
          <w:p w14:paraId="513EE2BB" w14:textId="77777777" w:rsidR="005D5D97" w:rsidRPr="005D5D97" w:rsidRDefault="005D5D97" w:rsidP="005D5D97">
            <w:pPr>
              <w:pStyle w:val="EasyRead16"/>
              <w:rPr>
                <w:sz w:val="28"/>
                <w:szCs w:val="28"/>
              </w:rPr>
            </w:pPr>
          </w:p>
          <w:p w14:paraId="2D3C579F" w14:textId="1396EBB1" w:rsidR="00335FCF" w:rsidRDefault="005D5D97" w:rsidP="00335FCF">
            <w:pPr>
              <w:pStyle w:val="EasyRead16"/>
              <w:rPr>
                <w:sz w:val="28"/>
                <w:szCs w:val="28"/>
              </w:rPr>
            </w:pPr>
            <w:r w:rsidRPr="005D5D97">
              <w:rPr>
                <w:sz w:val="28"/>
                <w:szCs w:val="28"/>
              </w:rPr>
              <w:t xml:space="preserve">Feel like they </w:t>
            </w:r>
            <w:r w:rsidRPr="005D5D97">
              <w:rPr>
                <w:b/>
                <w:bCs/>
                <w:sz w:val="28"/>
                <w:szCs w:val="28"/>
              </w:rPr>
              <w:t>belong</w:t>
            </w:r>
            <w:r w:rsidRPr="005D5D97">
              <w:rPr>
                <w:sz w:val="28"/>
                <w:szCs w:val="28"/>
              </w:rPr>
              <w:t>.</w:t>
            </w:r>
          </w:p>
        </w:tc>
      </w:tr>
      <w:tr w:rsidR="00A53D6D" w:rsidRPr="00E007DA" w14:paraId="23AB5ED1" w14:textId="77777777" w:rsidTr="40B5C278">
        <w:trPr>
          <w:trHeight w:val="300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517FB315" w14:textId="37E2F7DE" w:rsidR="00A53D6D" w:rsidRPr="00763D9A" w:rsidRDefault="05BAEC3D" w:rsidP="00A6438C">
            <w:pPr>
              <w:pStyle w:val="EasyRead16"/>
            </w:pPr>
            <w:r>
              <w:rPr>
                <w:noProof/>
              </w:rPr>
              <w:lastRenderedPageBreak/>
              <w:drawing>
                <wp:inline distT="0" distB="0" distL="0" distR="0" wp14:anchorId="0E1AFAAA" wp14:editId="56C82731">
                  <wp:extent cx="1838325" cy="1838325"/>
                  <wp:effectExtent l="0" t="0" r="0" b="0"/>
                  <wp:docPr id="1801996562" name="Picture 1801996562" descr="A group of people with a person in a wheelchair in the center, encircled by a 'Person Centred' bann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234CAE2D" w14:textId="77777777" w:rsidR="003B0441" w:rsidRDefault="003B0441" w:rsidP="00E305E1">
            <w:pPr>
              <w:pStyle w:val="EasyRead16"/>
              <w:rPr>
                <w:sz w:val="28"/>
                <w:szCs w:val="28"/>
              </w:rPr>
            </w:pPr>
          </w:p>
          <w:p w14:paraId="1AA8DBFF" w14:textId="77777777" w:rsidR="003B0441" w:rsidRDefault="003B0441" w:rsidP="00E305E1">
            <w:pPr>
              <w:pStyle w:val="EasyRead16"/>
              <w:rPr>
                <w:sz w:val="28"/>
                <w:szCs w:val="28"/>
              </w:rPr>
            </w:pPr>
          </w:p>
          <w:p w14:paraId="237BAB18" w14:textId="77777777" w:rsidR="00A53D6D" w:rsidRDefault="003B0441" w:rsidP="003B0441">
            <w:pPr>
              <w:pStyle w:val="EasyRead16"/>
              <w:numPr>
                <w:ilvl w:val="0"/>
                <w:numId w:val="9"/>
              </w:numPr>
              <w:rPr>
                <w:sz w:val="28"/>
                <w:szCs w:val="28"/>
              </w:rPr>
            </w:pPr>
            <w:r w:rsidRPr="40B5C278">
              <w:rPr>
                <w:sz w:val="28"/>
                <w:szCs w:val="28"/>
              </w:rPr>
              <w:t>Is p</w:t>
            </w:r>
            <w:r w:rsidR="00A53D6D" w:rsidRPr="40B5C278">
              <w:rPr>
                <w:sz w:val="28"/>
                <w:szCs w:val="28"/>
              </w:rPr>
              <w:t>erson centred</w:t>
            </w:r>
          </w:p>
          <w:p w14:paraId="57F32AA8" w14:textId="77777777" w:rsidR="003B0441" w:rsidRDefault="003B0441" w:rsidP="003B0441">
            <w:pPr>
              <w:pStyle w:val="EasyRead16"/>
              <w:rPr>
                <w:sz w:val="28"/>
                <w:szCs w:val="28"/>
              </w:rPr>
            </w:pPr>
          </w:p>
          <w:p w14:paraId="2B0616F4" w14:textId="5083EF2A" w:rsidR="003B0441" w:rsidRDefault="003B0441" w:rsidP="003B0441">
            <w:pPr>
              <w:pStyle w:val="EasyRead16"/>
              <w:rPr>
                <w:sz w:val="28"/>
                <w:szCs w:val="28"/>
              </w:rPr>
            </w:pPr>
          </w:p>
        </w:tc>
      </w:tr>
      <w:tr w:rsidR="00DF5F2A" w:rsidRPr="00E007DA" w14:paraId="4D0539A6" w14:textId="77777777" w:rsidTr="40B5C278">
        <w:trPr>
          <w:trHeight w:val="300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3D8869EB" w14:textId="5D103F55" w:rsidR="00DF5F2A" w:rsidRDefault="64F233A2" w:rsidP="00A6438C">
            <w:pPr>
              <w:pStyle w:val="EasyRead16"/>
            </w:pPr>
            <w:r>
              <w:rPr>
                <w:noProof/>
              </w:rPr>
              <w:drawing>
                <wp:inline distT="0" distB="0" distL="0" distR="0" wp14:anchorId="165DFC43" wp14:editId="2D454DD8">
                  <wp:extent cx="1838325" cy="1838325"/>
                  <wp:effectExtent l="0" t="0" r="0" b="0"/>
                  <wp:docPr id="363311785" name="Picture 363311785" descr="Four diverse individuals in front of a white projection screen, two in wheelchairs, one with a white can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355436A9" w14:textId="77777777" w:rsidR="00DF5F2A" w:rsidRDefault="00DF5F2A" w:rsidP="0041528C">
            <w:pPr>
              <w:pStyle w:val="EasyRead16"/>
              <w:rPr>
                <w:sz w:val="28"/>
                <w:szCs w:val="28"/>
              </w:rPr>
            </w:pPr>
            <w:r w:rsidRPr="40B5C278">
              <w:rPr>
                <w:sz w:val="28"/>
                <w:szCs w:val="28"/>
              </w:rPr>
              <w:t>This is for all people with disability.</w:t>
            </w:r>
          </w:p>
          <w:p w14:paraId="7AC1C683" w14:textId="77777777" w:rsidR="00DF5F2A" w:rsidRDefault="00DF5F2A" w:rsidP="0041528C">
            <w:pPr>
              <w:pStyle w:val="EasyRead16"/>
              <w:rPr>
                <w:sz w:val="28"/>
                <w:szCs w:val="28"/>
              </w:rPr>
            </w:pPr>
          </w:p>
          <w:p w14:paraId="76E9769D" w14:textId="77777777" w:rsidR="00DF5F2A" w:rsidRDefault="00DF5F2A" w:rsidP="0041528C">
            <w:pPr>
              <w:pStyle w:val="EasyRead16"/>
              <w:rPr>
                <w:sz w:val="28"/>
                <w:szCs w:val="28"/>
              </w:rPr>
            </w:pPr>
            <w:r w:rsidRPr="40B5C278">
              <w:rPr>
                <w:sz w:val="28"/>
                <w:szCs w:val="28"/>
              </w:rPr>
              <w:t>People who</w:t>
            </w:r>
          </w:p>
          <w:p w14:paraId="75785BF2" w14:textId="77777777" w:rsidR="00DF5F2A" w:rsidRDefault="00DF5F2A" w:rsidP="0041528C">
            <w:pPr>
              <w:pStyle w:val="EasyRead16"/>
              <w:rPr>
                <w:sz w:val="28"/>
                <w:szCs w:val="28"/>
              </w:rPr>
            </w:pPr>
          </w:p>
          <w:p w14:paraId="256C36F2" w14:textId="77777777" w:rsidR="00DF5F2A" w:rsidRDefault="00DF5F2A" w:rsidP="0041528C">
            <w:pPr>
              <w:pStyle w:val="EasyRead16"/>
              <w:numPr>
                <w:ilvl w:val="0"/>
                <w:numId w:val="9"/>
              </w:numPr>
              <w:rPr>
                <w:sz w:val="28"/>
                <w:szCs w:val="28"/>
              </w:rPr>
            </w:pPr>
            <w:r w:rsidRPr="40B5C278">
              <w:rPr>
                <w:sz w:val="28"/>
                <w:szCs w:val="28"/>
              </w:rPr>
              <w:t>Have NDIS</w:t>
            </w:r>
          </w:p>
          <w:p w14:paraId="4384A846" w14:textId="77777777" w:rsidR="00DF5F2A" w:rsidRDefault="00DF5F2A" w:rsidP="0041528C">
            <w:pPr>
              <w:pStyle w:val="EasyRead16"/>
              <w:rPr>
                <w:sz w:val="28"/>
                <w:szCs w:val="28"/>
              </w:rPr>
            </w:pPr>
          </w:p>
          <w:p w14:paraId="53384E69" w14:textId="77777777" w:rsidR="00DF5F2A" w:rsidRDefault="00DF5F2A" w:rsidP="0041528C">
            <w:pPr>
              <w:pStyle w:val="EasyRead16"/>
              <w:numPr>
                <w:ilvl w:val="0"/>
                <w:numId w:val="9"/>
              </w:numPr>
              <w:rPr>
                <w:sz w:val="28"/>
                <w:szCs w:val="28"/>
              </w:rPr>
            </w:pPr>
            <w:r w:rsidRPr="40B5C278">
              <w:rPr>
                <w:sz w:val="28"/>
                <w:szCs w:val="28"/>
              </w:rPr>
              <w:t xml:space="preserve">Do </w:t>
            </w:r>
            <w:r w:rsidRPr="40B5C278">
              <w:rPr>
                <w:b/>
                <w:bCs/>
                <w:sz w:val="28"/>
                <w:szCs w:val="28"/>
              </w:rPr>
              <w:t>not</w:t>
            </w:r>
            <w:r w:rsidRPr="40B5C278">
              <w:rPr>
                <w:sz w:val="28"/>
                <w:szCs w:val="28"/>
              </w:rPr>
              <w:t xml:space="preserve"> have NDIS.</w:t>
            </w:r>
          </w:p>
          <w:p w14:paraId="3224E8D6" w14:textId="77777777" w:rsidR="00DF5F2A" w:rsidRDefault="00DF5F2A" w:rsidP="0041528C">
            <w:pPr>
              <w:pStyle w:val="EasyRead16"/>
              <w:rPr>
                <w:sz w:val="28"/>
                <w:szCs w:val="28"/>
              </w:rPr>
            </w:pPr>
          </w:p>
        </w:tc>
      </w:tr>
      <w:tr w:rsidR="00263786" w:rsidRPr="00E007DA" w14:paraId="0325FBBF" w14:textId="77777777" w:rsidTr="40B5C278">
        <w:trPr>
          <w:trHeight w:val="300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20A1EE83" w14:textId="67335026" w:rsidR="00263786" w:rsidRPr="009001EB" w:rsidDel="00406935" w:rsidRDefault="066660E3" w:rsidP="00A6438C">
            <w:pPr>
              <w:pStyle w:val="EasyRead16"/>
            </w:pPr>
            <w:r>
              <w:rPr>
                <w:noProof/>
              </w:rPr>
              <w:drawing>
                <wp:inline distT="0" distB="0" distL="0" distR="0" wp14:anchorId="688051C5" wp14:editId="61CA69AF">
                  <wp:extent cx="1828804" cy="1828804"/>
                  <wp:effectExtent l="0" t="0" r="0" b="0"/>
                  <wp:docPr id="246228178" name="Picture 246228178" descr="A group of five people sitting around a table having a discussi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4" cy="1828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2914A3B1" w14:textId="27318FA2" w:rsidR="009D6228" w:rsidRDefault="00980FB0" w:rsidP="00DF5F2A">
            <w:pPr>
              <w:pStyle w:val="EasyRead14"/>
            </w:pPr>
            <w:r>
              <w:t xml:space="preserve">The ACT Disability Health Reference Group has been </w:t>
            </w:r>
            <w:r w:rsidR="00DF5F2A">
              <w:t>started</w:t>
            </w:r>
            <w:r w:rsidR="009D6228">
              <w:t xml:space="preserve"> to </w:t>
            </w:r>
            <w:r w:rsidR="00DF5F2A">
              <w:t>make sure</w:t>
            </w:r>
            <w:r w:rsidR="009D6228">
              <w:t xml:space="preserve"> the</w:t>
            </w:r>
          </w:p>
          <w:p w14:paraId="34995D36" w14:textId="77777777" w:rsidR="009D6228" w:rsidRDefault="00713965" w:rsidP="00DF5F2A">
            <w:pPr>
              <w:pStyle w:val="EasyRead14"/>
              <w:numPr>
                <w:ilvl w:val="0"/>
                <w:numId w:val="51"/>
              </w:numPr>
            </w:pPr>
            <w:r>
              <w:t>Strategy</w:t>
            </w:r>
          </w:p>
          <w:p w14:paraId="3B66E739" w14:textId="77777777" w:rsidR="00713965" w:rsidRPr="00DF5F2A" w:rsidRDefault="00A4249F" w:rsidP="00DF5F2A">
            <w:pPr>
              <w:pStyle w:val="EasyRead14"/>
              <w:numPr>
                <w:ilvl w:val="0"/>
                <w:numId w:val="51"/>
              </w:numPr>
            </w:pPr>
            <w:r>
              <w:t>First Action Plan</w:t>
            </w:r>
          </w:p>
          <w:p w14:paraId="72A20827" w14:textId="77777777" w:rsidR="00DF5F2A" w:rsidRDefault="00DF5F2A" w:rsidP="00DF5F2A">
            <w:pPr>
              <w:pStyle w:val="EasyRead14"/>
            </w:pPr>
          </w:p>
          <w:p w14:paraId="7F47DE3E" w14:textId="376495FD" w:rsidR="00DF5F2A" w:rsidRPr="00DF5F2A" w:rsidDel="00406935" w:rsidRDefault="00DF5F2A" w:rsidP="40B5C278">
            <w:pPr>
              <w:pStyle w:val="EasyRead14"/>
            </w:pPr>
            <w:r>
              <w:t>Do what they say they will</w:t>
            </w:r>
            <w:r w:rsidR="463F658A">
              <w:t>.</w:t>
            </w:r>
          </w:p>
        </w:tc>
      </w:tr>
    </w:tbl>
    <w:p w14:paraId="26F01432" w14:textId="77777777" w:rsidR="00763D65" w:rsidRDefault="00763D65">
      <w:r>
        <w:br w:type="page"/>
      </w:r>
    </w:p>
    <w:p w14:paraId="12C5CFA7" w14:textId="5ABAAFB7" w:rsidR="00C73D3F" w:rsidRPr="00E007DA" w:rsidRDefault="00710DAC" w:rsidP="00C73D3F">
      <w:pPr>
        <w:pStyle w:val="Heading2"/>
        <w:spacing w:line="240" w:lineRule="auto"/>
        <w:rPr>
          <w:sz w:val="52"/>
          <w:szCs w:val="52"/>
        </w:rPr>
      </w:pPr>
      <w:r w:rsidRPr="6097C1EA">
        <w:rPr>
          <w:sz w:val="52"/>
          <w:szCs w:val="52"/>
        </w:rPr>
        <w:lastRenderedPageBreak/>
        <w:t>Education</w:t>
      </w:r>
    </w:p>
    <w:p w14:paraId="49BC050C" w14:textId="77777777" w:rsidR="00C73D3F" w:rsidRDefault="00C73D3F" w:rsidP="00C73D3F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5902"/>
      </w:tblGrid>
      <w:tr w:rsidR="002243C3" w:rsidRPr="00E007DA" w14:paraId="00D7C225" w14:textId="77777777" w:rsidTr="40B5C278">
        <w:trPr>
          <w:trHeight w:val="6839"/>
        </w:trPr>
        <w:tc>
          <w:tcPr>
            <w:tcW w:w="3114" w:type="dxa"/>
          </w:tcPr>
          <w:p w14:paraId="7FFB2BB7" w14:textId="77777777" w:rsidR="002243C3" w:rsidRDefault="0025744A" w:rsidP="00E305E1">
            <w:pPr>
              <w:pStyle w:val="EasyRead16"/>
              <w:rPr>
                <w:sz w:val="28"/>
                <w:szCs w:val="28"/>
              </w:rPr>
            </w:pPr>
            <w:r w:rsidRPr="00A27EC1">
              <w:rPr>
                <w:noProof/>
                <w:sz w:val="28"/>
                <w:szCs w:val="28"/>
              </w:rPr>
              <w:drawing>
                <wp:inline distT="0" distB="0" distL="0" distR="0" wp14:anchorId="0AE69850" wp14:editId="4B6DE4F1">
                  <wp:extent cx="1828800" cy="1807285"/>
                  <wp:effectExtent l="0" t="0" r="0" b="2540"/>
                  <wp:docPr id="1164502495" name="Picture 1" descr="A calendar with a red and white square with black text saying december 2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4502495" name="Picture 1" descr="A calendar with a red and white square with black text saying december 2023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933" cy="1820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D47797" w14:textId="5DA61CA9" w:rsidR="0025744A" w:rsidRPr="00E007DA" w:rsidRDefault="0046601C" w:rsidP="00E305E1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8A66346" wp14:editId="323B5324">
                  <wp:extent cx="1819275" cy="1819275"/>
                  <wp:effectExtent l="0" t="0" r="0" b="0"/>
                  <wp:docPr id="519729355" name="Picture 1" descr="An icon of a clipboard with a pen and checkl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9897870" name="Picture 1" descr="An icon of a clipboard with a pen and checkl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5BFCC73A" w14:textId="28EDFBAE" w:rsidR="002243C3" w:rsidRDefault="5782312B" w:rsidP="00E305E1">
            <w:pPr>
              <w:pStyle w:val="EasyRead16"/>
              <w:rPr>
                <w:sz w:val="28"/>
                <w:szCs w:val="28"/>
              </w:rPr>
            </w:pPr>
            <w:r w:rsidRPr="68A88EB6">
              <w:rPr>
                <w:sz w:val="28"/>
                <w:szCs w:val="28"/>
              </w:rPr>
              <w:t xml:space="preserve">The ACT </w:t>
            </w:r>
            <w:r w:rsidR="00C93B6C" w:rsidRPr="68A88EB6">
              <w:rPr>
                <w:sz w:val="28"/>
                <w:szCs w:val="28"/>
              </w:rPr>
              <w:t>G</w:t>
            </w:r>
            <w:r w:rsidRPr="68A88EB6">
              <w:rPr>
                <w:sz w:val="28"/>
                <w:szCs w:val="28"/>
              </w:rPr>
              <w:t xml:space="preserve">overnment </w:t>
            </w:r>
            <w:r w:rsidR="00B3526E">
              <w:rPr>
                <w:sz w:val="28"/>
                <w:szCs w:val="28"/>
              </w:rPr>
              <w:t>shared</w:t>
            </w:r>
            <w:r w:rsidR="6E5F2B14" w:rsidRPr="68A88EB6">
              <w:rPr>
                <w:sz w:val="28"/>
                <w:szCs w:val="28"/>
              </w:rPr>
              <w:t xml:space="preserve"> a strategy </w:t>
            </w:r>
            <w:r w:rsidRPr="68A88EB6">
              <w:rPr>
                <w:sz w:val="28"/>
                <w:szCs w:val="28"/>
              </w:rPr>
              <w:t>in December 2023</w:t>
            </w:r>
          </w:p>
          <w:p w14:paraId="0DE18EF4" w14:textId="77777777" w:rsidR="00FD7F13" w:rsidRDefault="00FD7F13" w:rsidP="00E305E1">
            <w:pPr>
              <w:pStyle w:val="EasyRead16"/>
              <w:rPr>
                <w:sz w:val="28"/>
                <w:szCs w:val="28"/>
              </w:rPr>
            </w:pPr>
          </w:p>
          <w:p w14:paraId="6AD2EE27" w14:textId="77777777" w:rsidR="007048D7" w:rsidRDefault="007048D7" w:rsidP="00E305E1">
            <w:pPr>
              <w:pStyle w:val="EasyRead16"/>
              <w:rPr>
                <w:sz w:val="28"/>
                <w:szCs w:val="28"/>
              </w:rPr>
            </w:pPr>
          </w:p>
          <w:p w14:paraId="1C80539E" w14:textId="29247B1A" w:rsidR="0B7C8A61" w:rsidRDefault="0B7C8A61" w:rsidP="68A88EB6">
            <w:pPr>
              <w:pStyle w:val="EasyRead16"/>
              <w:rPr>
                <w:sz w:val="28"/>
                <w:szCs w:val="28"/>
              </w:rPr>
            </w:pPr>
            <w:r w:rsidRPr="68A88EB6">
              <w:rPr>
                <w:sz w:val="28"/>
                <w:szCs w:val="28"/>
              </w:rPr>
              <w:t>It is called</w:t>
            </w:r>
          </w:p>
          <w:p w14:paraId="0B73E127" w14:textId="47CEC30E" w:rsidR="002243C3" w:rsidRDefault="002243C3" w:rsidP="00E305E1">
            <w:pPr>
              <w:pStyle w:val="EasyRead16"/>
              <w:numPr>
                <w:ilvl w:val="0"/>
                <w:numId w:val="4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Inclusive Education A Disability Inclusive Strategy for ACT Public Schools 2024 to 2034</w:t>
            </w:r>
            <w:r w:rsidR="003672D8">
              <w:rPr>
                <w:sz w:val="28"/>
                <w:szCs w:val="28"/>
              </w:rPr>
              <w:t>.</w:t>
            </w:r>
          </w:p>
          <w:p w14:paraId="4242537E" w14:textId="54FC5070" w:rsidR="002243C3" w:rsidRDefault="002243C3" w:rsidP="68A88EB6">
            <w:pPr>
              <w:pStyle w:val="EasyRead16"/>
              <w:rPr>
                <w:sz w:val="28"/>
                <w:szCs w:val="28"/>
              </w:rPr>
            </w:pPr>
          </w:p>
          <w:p w14:paraId="33570C6B" w14:textId="77777777" w:rsidR="00195A7C" w:rsidRDefault="7FDF7469" w:rsidP="003A4555">
            <w:pPr>
              <w:pStyle w:val="EasyRead16"/>
              <w:rPr>
                <w:sz w:val="28"/>
                <w:szCs w:val="28"/>
              </w:rPr>
            </w:pPr>
            <w:r w:rsidRPr="68A88EB6">
              <w:rPr>
                <w:sz w:val="28"/>
                <w:szCs w:val="28"/>
              </w:rPr>
              <w:t>A strategy is a plan of what needs to be done.</w:t>
            </w:r>
          </w:p>
          <w:p w14:paraId="1D45BEEF" w14:textId="77777777" w:rsidR="00195A7C" w:rsidRDefault="00195A7C" w:rsidP="003A4555">
            <w:pPr>
              <w:pStyle w:val="EasyRead16"/>
              <w:rPr>
                <w:sz w:val="28"/>
                <w:szCs w:val="28"/>
              </w:rPr>
            </w:pPr>
          </w:p>
          <w:p w14:paraId="01DCD8C4" w14:textId="108A104C" w:rsidR="002243C3" w:rsidRDefault="00195A7C" w:rsidP="003A4555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It also has a </w:t>
            </w:r>
            <w:r w:rsidRPr="00195A7C">
              <w:rPr>
                <w:sz w:val="28"/>
                <w:szCs w:val="28"/>
              </w:rPr>
              <w:t xml:space="preserve">First Action Plan </w:t>
            </w:r>
            <w:r w:rsidR="00797B03">
              <w:rPr>
                <w:sz w:val="28"/>
                <w:szCs w:val="28"/>
              </w:rPr>
              <w:t xml:space="preserve">that goes from </w:t>
            </w:r>
            <w:r w:rsidRPr="00195A7C">
              <w:rPr>
                <w:sz w:val="28"/>
                <w:szCs w:val="28"/>
              </w:rPr>
              <w:t>2024</w:t>
            </w:r>
            <w:r>
              <w:rPr>
                <w:sz w:val="28"/>
                <w:szCs w:val="28"/>
              </w:rPr>
              <w:t xml:space="preserve"> to </w:t>
            </w:r>
            <w:r w:rsidRPr="00195A7C">
              <w:rPr>
                <w:sz w:val="28"/>
                <w:szCs w:val="28"/>
              </w:rPr>
              <w:t>2026</w:t>
            </w:r>
            <w:r>
              <w:rPr>
                <w:sz w:val="28"/>
                <w:szCs w:val="28"/>
              </w:rPr>
              <w:t>.</w:t>
            </w:r>
          </w:p>
          <w:p w14:paraId="1F8B6949" w14:textId="77777777" w:rsidR="00195A7C" w:rsidRDefault="00195A7C" w:rsidP="003A4555">
            <w:pPr>
              <w:pStyle w:val="EasyRead16"/>
              <w:rPr>
                <w:sz w:val="28"/>
                <w:szCs w:val="28"/>
              </w:rPr>
            </w:pPr>
          </w:p>
          <w:p w14:paraId="38506FA4" w14:textId="7766708A" w:rsidR="00195A7C" w:rsidRDefault="00195A7C" w:rsidP="003A4555">
            <w:pPr>
              <w:pStyle w:val="EasyRead16"/>
              <w:rPr>
                <w:sz w:val="28"/>
                <w:szCs w:val="28"/>
              </w:rPr>
            </w:pPr>
            <w:r w:rsidRPr="00195A7C">
              <w:rPr>
                <w:sz w:val="28"/>
                <w:szCs w:val="28"/>
              </w:rPr>
              <w:t>This says how the ACT Government will work on the strategy.</w:t>
            </w:r>
          </w:p>
        </w:tc>
      </w:tr>
      <w:tr w:rsidR="002243C3" w:rsidRPr="00E007DA" w14:paraId="03F178A1" w14:textId="77777777" w:rsidTr="40B5C278">
        <w:trPr>
          <w:trHeight w:val="2542"/>
        </w:trPr>
        <w:tc>
          <w:tcPr>
            <w:tcW w:w="3114" w:type="dxa"/>
          </w:tcPr>
          <w:p w14:paraId="703FB791" w14:textId="4C1C75AA" w:rsidR="002243C3" w:rsidRPr="00E007DA" w:rsidRDefault="007048D7" w:rsidP="00E305E1">
            <w:pPr>
              <w:pStyle w:val="EasyRead16"/>
              <w:rPr>
                <w:sz w:val="28"/>
                <w:szCs w:val="28"/>
              </w:rPr>
            </w:pPr>
            <w:r w:rsidRPr="00F940B0">
              <w:rPr>
                <w:noProof/>
                <w:sz w:val="28"/>
                <w:szCs w:val="28"/>
              </w:rPr>
              <w:drawing>
                <wp:inline distT="0" distB="0" distL="0" distR="0" wp14:anchorId="7ADACEE6" wp14:editId="37404D15">
                  <wp:extent cx="1714500" cy="1714500"/>
                  <wp:effectExtent l="0" t="0" r="0" b="0"/>
                  <wp:docPr id="950927420" name="Picture 1" descr="Two young women sitting at a table, raising their right hands as if about to high-fiv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0927420" name="Picture 1" descr="Two young women sitting at a table, raising their right hands as if about to high-five.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5772235F" w14:textId="77777777" w:rsidR="002243C3" w:rsidRDefault="002243C3" w:rsidP="00E305E1">
            <w:pPr>
              <w:pStyle w:val="EasyRead16"/>
              <w:rPr>
                <w:sz w:val="28"/>
                <w:szCs w:val="28"/>
              </w:rPr>
            </w:pPr>
          </w:p>
          <w:p w14:paraId="627EE990" w14:textId="77777777" w:rsidR="007048D7" w:rsidRDefault="007048D7" w:rsidP="00E305E1">
            <w:pPr>
              <w:pStyle w:val="EasyRead16"/>
              <w:rPr>
                <w:sz w:val="28"/>
                <w:szCs w:val="28"/>
              </w:rPr>
            </w:pPr>
          </w:p>
          <w:p w14:paraId="50C3D5E4" w14:textId="77777777" w:rsidR="002243C3" w:rsidRDefault="002243C3" w:rsidP="00E305E1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This will help children with disability in ACT be included more in public schools.</w:t>
            </w:r>
          </w:p>
        </w:tc>
      </w:tr>
      <w:tr w:rsidR="00B42A88" w:rsidRPr="00E007DA" w14:paraId="554DC3BB" w14:textId="77777777" w:rsidTr="40B5C278">
        <w:trPr>
          <w:trHeight w:val="2542"/>
        </w:trPr>
        <w:tc>
          <w:tcPr>
            <w:tcW w:w="3114" w:type="dxa"/>
            <w:shd w:val="clear" w:color="auto" w:fill="auto"/>
          </w:tcPr>
          <w:p w14:paraId="31FCF7BD" w14:textId="4F48BF75" w:rsidR="00B42A88" w:rsidRPr="00F940B0" w:rsidRDefault="00B42A88" w:rsidP="40B5C278">
            <w:pPr>
              <w:pStyle w:val="EasyRead16"/>
              <w:rPr>
                <w:noProof/>
                <w:sz w:val="28"/>
                <w:szCs w:val="28"/>
              </w:rPr>
            </w:pPr>
          </w:p>
          <w:p w14:paraId="1A6EF52E" w14:textId="433071AD" w:rsidR="00B42A88" w:rsidRPr="00F940B0" w:rsidRDefault="7A38B6E1" w:rsidP="00A6438C">
            <w:pPr>
              <w:pStyle w:val="EasyRead16"/>
            </w:pPr>
            <w:r>
              <w:rPr>
                <w:noProof/>
              </w:rPr>
              <w:drawing>
                <wp:inline distT="0" distB="0" distL="0" distR="0" wp14:anchorId="73B26960" wp14:editId="0F26E275">
                  <wp:extent cx="1838325" cy="1838325"/>
                  <wp:effectExtent l="0" t="0" r="0" b="0"/>
                  <wp:docPr id="2144004177" name="Picture 2144004177" descr="Three people, an adult and two children, working together at a t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shd w:val="clear" w:color="auto" w:fill="auto"/>
          </w:tcPr>
          <w:p w14:paraId="38686964" w14:textId="77777777" w:rsidR="00B42A88" w:rsidRDefault="00B42A88" w:rsidP="00E305E1">
            <w:pPr>
              <w:pStyle w:val="EasyRead16"/>
              <w:rPr>
                <w:sz w:val="28"/>
                <w:szCs w:val="28"/>
              </w:rPr>
            </w:pPr>
          </w:p>
          <w:p w14:paraId="2DC0B789" w14:textId="785414BE" w:rsidR="00B42A88" w:rsidRDefault="1C6369FE" w:rsidP="00E305E1">
            <w:pPr>
              <w:pStyle w:val="EasyRead16"/>
              <w:rPr>
                <w:sz w:val="28"/>
                <w:szCs w:val="28"/>
              </w:rPr>
            </w:pPr>
            <w:r w:rsidRPr="40B5C278">
              <w:rPr>
                <w:sz w:val="28"/>
                <w:szCs w:val="28"/>
              </w:rPr>
              <w:t>We passed laws to make sure children with disabilit</w:t>
            </w:r>
            <w:r w:rsidR="62A7550D" w:rsidRPr="40B5C278">
              <w:rPr>
                <w:sz w:val="28"/>
                <w:szCs w:val="28"/>
              </w:rPr>
              <w:t>y</w:t>
            </w:r>
            <w:r w:rsidRPr="40B5C278">
              <w:rPr>
                <w:sz w:val="28"/>
                <w:szCs w:val="28"/>
              </w:rPr>
              <w:t xml:space="preserve"> can </w:t>
            </w:r>
            <w:r w:rsidR="3B61F61A" w:rsidRPr="40B5C278">
              <w:rPr>
                <w:sz w:val="28"/>
                <w:szCs w:val="28"/>
              </w:rPr>
              <w:t xml:space="preserve">get reasonable </w:t>
            </w:r>
            <w:r w:rsidRPr="40B5C278">
              <w:rPr>
                <w:sz w:val="28"/>
                <w:szCs w:val="28"/>
              </w:rPr>
              <w:t>adjustments at their local school.</w:t>
            </w:r>
          </w:p>
        </w:tc>
      </w:tr>
      <w:tr w:rsidR="00B42A88" w:rsidRPr="00E007DA" w14:paraId="25447519" w14:textId="77777777" w:rsidTr="40B5C278">
        <w:trPr>
          <w:trHeight w:val="2542"/>
        </w:trPr>
        <w:tc>
          <w:tcPr>
            <w:tcW w:w="3114" w:type="dxa"/>
            <w:shd w:val="clear" w:color="auto" w:fill="auto"/>
          </w:tcPr>
          <w:p w14:paraId="0743C348" w14:textId="318D378F" w:rsidR="00B42A88" w:rsidRPr="00F940B0" w:rsidRDefault="4E07616A" w:rsidP="00A6438C">
            <w:pPr>
              <w:pStyle w:val="EasyRead16"/>
            </w:pPr>
            <w:r>
              <w:rPr>
                <w:noProof/>
              </w:rPr>
              <w:drawing>
                <wp:inline distT="0" distB="0" distL="0" distR="0" wp14:anchorId="69682694" wp14:editId="2848E285">
                  <wp:extent cx="1838325" cy="1838325"/>
                  <wp:effectExtent l="0" t="0" r="0" b="0"/>
                  <wp:docPr id="1568208573" name="Picture 1568208573" descr="Three people standing together, smiling and casually dress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shd w:val="clear" w:color="auto" w:fill="auto"/>
          </w:tcPr>
          <w:p w14:paraId="49F31ACF" w14:textId="77777777" w:rsidR="00B42A88" w:rsidRDefault="00B42A88" w:rsidP="00E305E1">
            <w:pPr>
              <w:pStyle w:val="EasyRead16"/>
              <w:rPr>
                <w:sz w:val="28"/>
                <w:szCs w:val="28"/>
              </w:rPr>
            </w:pPr>
          </w:p>
          <w:p w14:paraId="4DA74665" w14:textId="72536797" w:rsidR="00B42A88" w:rsidRDefault="1C6369FE" w:rsidP="00E305E1">
            <w:pPr>
              <w:pStyle w:val="EasyRead16"/>
              <w:rPr>
                <w:sz w:val="28"/>
                <w:szCs w:val="28"/>
              </w:rPr>
            </w:pPr>
            <w:r w:rsidRPr="40B5C278">
              <w:rPr>
                <w:sz w:val="28"/>
                <w:szCs w:val="28"/>
              </w:rPr>
              <w:t xml:space="preserve">There will be new </w:t>
            </w:r>
            <w:r w:rsidR="1B56E716" w:rsidRPr="40B5C278">
              <w:rPr>
                <w:sz w:val="28"/>
                <w:szCs w:val="28"/>
              </w:rPr>
              <w:t xml:space="preserve">staff </w:t>
            </w:r>
            <w:r w:rsidRPr="40B5C278">
              <w:rPr>
                <w:sz w:val="28"/>
                <w:szCs w:val="28"/>
              </w:rPr>
              <w:t xml:space="preserve">working to help children with disability find jobs </w:t>
            </w:r>
            <w:r w:rsidR="0BE14615" w:rsidRPr="40B5C278">
              <w:rPr>
                <w:sz w:val="28"/>
                <w:szCs w:val="28"/>
              </w:rPr>
              <w:t xml:space="preserve">when they finish </w:t>
            </w:r>
            <w:r w:rsidRPr="40B5C278">
              <w:rPr>
                <w:sz w:val="28"/>
                <w:szCs w:val="28"/>
              </w:rPr>
              <w:t>school.</w:t>
            </w:r>
          </w:p>
        </w:tc>
      </w:tr>
      <w:tr w:rsidR="00B42A88" w:rsidRPr="00E007DA" w14:paraId="6B6CECB9" w14:textId="77777777" w:rsidTr="40B5C278">
        <w:trPr>
          <w:trHeight w:val="2542"/>
        </w:trPr>
        <w:tc>
          <w:tcPr>
            <w:tcW w:w="3114" w:type="dxa"/>
            <w:shd w:val="clear" w:color="auto" w:fill="auto"/>
          </w:tcPr>
          <w:p w14:paraId="04B0B7AF" w14:textId="6FC5F5BF" w:rsidR="00B42A88" w:rsidRPr="00F940B0" w:rsidRDefault="6E9F67E2" w:rsidP="00A6438C">
            <w:pPr>
              <w:pStyle w:val="EasyRead16"/>
            </w:pPr>
            <w:r>
              <w:rPr>
                <w:noProof/>
              </w:rPr>
              <w:drawing>
                <wp:inline distT="0" distB="0" distL="0" distR="0" wp14:anchorId="794F145E" wp14:editId="0E63DE03">
                  <wp:extent cx="1838325" cy="1838325"/>
                  <wp:effectExtent l="0" t="0" r="0" b="0"/>
                  <wp:docPr id="1008308470" name="Picture 1008308470" descr="Three individuals with a headteacher in the foreground wearing a purple sweater and lanyar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shd w:val="clear" w:color="auto" w:fill="auto"/>
          </w:tcPr>
          <w:p w14:paraId="7C436F54" w14:textId="77777777" w:rsidR="00B42A88" w:rsidRDefault="00B42A88" w:rsidP="00E305E1">
            <w:pPr>
              <w:pStyle w:val="EasyRead16"/>
              <w:rPr>
                <w:sz w:val="28"/>
                <w:szCs w:val="28"/>
              </w:rPr>
            </w:pPr>
          </w:p>
          <w:p w14:paraId="0A835552" w14:textId="536649EB" w:rsidR="00B42A88" w:rsidRDefault="00B42A88" w:rsidP="00E305E1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There will be n</w:t>
            </w:r>
            <w:r w:rsidRPr="00B42A88">
              <w:rPr>
                <w:sz w:val="28"/>
                <w:szCs w:val="28"/>
              </w:rPr>
              <w:t xml:space="preserve">ew staff to help teachers know how to </w:t>
            </w:r>
            <w:r>
              <w:rPr>
                <w:sz w:val="28"/>
                <w:szCs w:val="28"/>
              </w:rPr>
              <w:t>meet the needs and wants of</w:t>
            </w:r>
            <w:r w:rsidRPr="00B42A88">
              <w:rPr>
                <w:sz w:val="28"/>
                <w:szCs w:val="28"/>
              </w:rPr>
              <w:t xml:space="preserve"> children with disability.</w:t>
            </w:r>
          </w:p>
        </w:tc>
      </w:tr>
    </w:tbl>
    <w:p w14:paraId="48A49BE7" w14:textId="77777777" w:rsidR="00C73D3F" w:rsidRDefault="00C73D3F" w:rsidP="00C73D3F"/>
    <w:p w14:paraId="540FCE87" w14:textId="77777777" w:rsidR="00763D65" w:rsidRDefault="00763D65" w:rsidP="00763D65">
      <w:pPr>
        <w:pStyle w:val="EasyRead14"/>
        <w:rPr>
          <w:rFonts w:eastAsiaTheme="majorEastAsia" w:cstheme="majorBidi"/>
        </w:rPr>
      </w:pPr>
      <w:r>
        <w:br w:type="page"/>
      </w:r>
    </w:p>
    <w:p w14:paraId="137CCBA9" w14:textId="75D613C6" w:rsidR="00C73D3F" w:rsidRPr="00E007DA" w:rsidRDefault="00710DAC" w:rsidP="00C73D3F">
      <w:pPr>
        <w:pStyle w:val="Heading2"/>
        <w:spacing w:line="240" w:lineRule="auto"/>
        <w:rPr>
          <w:sz w:val="52"/>
          <w:szCs w:val="52"/>
        </w:rPr>
      </w:pPr>
      <w:r>
        <w:rPr>
          <w:sz w:val="52"/>
          <w:szCs w:val="52"/>
        </w:rPr>
        <w:lastRenderedPageBreak/>
        <w:t>Justice</w:t>
      </w:r>
    </w:p>
    <w:p w14:paraId="359DC62C" w14:textId="77777777" w:rsidR="00C73D3F" w:rsidRDefault="00C73D3F" w:rsidP="00C73D3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5902"/>
      </w:tblGrid>
      <w:tr w:rsidR="00710DAC" w:rsidRPr="00E007DA" w14:paraId="2A7519B8" w14:textId="77777777" w:rsidTr="6097C1EA">
        <w:trPr>
          <w:trHeight w:val="8256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3E89F68A" w14:textId="77777777" w:rsidR="00612BCB" w:rsidRDefault="00612BCB" w:rsidP="00E305E1">
            <w:pPr>
              <w:pStyle w:val="EasyRead16"/>
              <w:rPr>
                <w:sz w:val="28"/>
                <w:szCs w:val="28"/>
              </w:rPr>
            </w:pPr>
          </w:p>
          <w:p w14:paraId="059D865B" w14:textId="74536656" w:rsidR="003B034D" w:rsidRDefault="00FA02AF" w:rsidP="00E305E1">
            <w:pPr>
              <w:pStyle w:val="EasyRead16"/>
              <w:rPr>
                <w:sz w:val="28"/>
                <w:szCs w:val="28"/>
              </w:rPr>
            </w:pPr>
            <w:r w:rsidRPr="00F1179F">
              <w:rPr>
                <w:noProof/>
                <w:sz w:val="28"/>
                <w:szCs w:val="28"/>
              </w:rPr>
              <w:drawing>
                <wp:inline distT="0" distB="0" distL="0" distR="0" wp14:anchorId="458E2B33" wp14:editId="7A1C10A0">
                  <wp:extent cx="1543050" cy="1543050"/>
                  <wp:effectExtent l="0" t="0" r="0" b="0"/>
                  <wp:docPr id="186617690" name="Picture 1" descr="Calendar icon showing August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617690" name="Picture 1" descr="Calendar icon showing August 28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FDA780" w14:textId="77777777" w:rsidR="004D238B" w:rsidRDefault="004D238B" w:rsidP="00E305E1">
            <w:pPr>
              <w:pStyle w:val="EasyRead16"/>
              <w:rPr>
                <w:sz w:val="28"/>
                <w:szCs w:val="28"/>
              </w:rPr>
            </w:pPr>
          </w:p>
          <w:p w14:paraId="77265283" w14:textId="7594D437" w:rsidR="001E4031" w:rsidRPr="001E4031" w:rsidRDefault="001A4BB8" w:rsidP="001E4031">
            <w:pPr>
              <w:pStyle w:val="EasyRead16"/>
              <w:rPr>
                <w:sz w:val="28"/>
                <w:szCs w:val="28"/>
              </w:rPr>
            </w:pPr>
            <w:r w:rsidRPr="0047432A">
              <w:rPr>
                <w:noProof/>
                <w:sz w:val="28"/>
                <w:szCs w:val="28"/>
              </w:rPr>
              <w:drawing>
                <wp:inline distT="0" distB="0" distL="0" distR="0" wp14:anchorId="7825EE99" wp14:editId="623F577F">
                  <wp:extent cx="1768984" cy="1238250"/>
                  <wp:effectExtent l="0" t="0" r="3175" b="0"/>
                  <wp:docPr id="823697158" name="Picture 2" descr="white police car with blue chec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3697158" name="Picture 2" descr="white police car with blue chec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180" cy="1239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E4031" w:rsidRPr="001E4031">
              <w:rPr>
                <w:noProof/>
                <w:sz w:val="28"/>
                <w:szCs w:val="28"/>
              </w:rPr>
              <w:drawing>
                <wp:inline distT="0" distB="0" distL="0" distR="0" wp14:anchorId="00BD3EFE" wp14:editId="4D5E3B30">
                  <wp:extent cx="1626782" cy="1626782"/>
                  <wp:effectExtent l="0" t="0" r="0" b="0"/>
                  <wp:docPr id="1151563803" name="Picture 2" descr="a teal icon of a gavel and ham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1563803" name="Picture 2" descr="a teal icon of a gavel and ham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894" cy="1632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032A30" w14:textId="14386D4B" w:rsidR="003B034D" w:rsidRPr="00E007DA" w:rsidRDefault="003B034D" w:rsidP="003B034D">
            <w:pPr>
              <w:pStyle w:val="EasyRead16"/>
              <w:rPr>
                <w:sz w:val="28"/>
                <w:szCs w:val="28"/>
              </w:rPr>
            </w:pP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244E8BBC" w14:textId="77777777" w:rsidR="00612BCB" w:rsidRDefault="00612BCB" w:rsidP="00E305E1">
            <w:pPr>
              <w:pStyle w:val="EasyRead16"/>
              <w:rPr>
                <w:sz w:val="28"/>
                <w:szCs w:val="28"/>
              </w:rPr>
            </w:pPr>
          </w:p>
          <w:p w14:paraId="48764063" w14:textId="303CB73E" w:rsidR="00710DAC" w:rsidRDefault="7214BB40" w:rsidP="00E305E1">
            <w:pPr>
              <w:pStyle w:val="EasyRead16"/>
              <w:rPr>
                <w:sz w:val="28"/>
                <w:szCs w:val="28"/>
              </w:rPr>
            </w:pPr>
            <w:r w:rsidRPr="42290B19">
              <w:rPr>
                <w:sz w:val="28"/>
                <w:szCs w:val="28"/>
              </w:rPr>
              <w:t>O</w:t>
            </w:r>
            <w:r w:rsidR="00710DAC" w:rsidRPr="42290B19">
              <w:rPr>
                <w:sz w:val="28"/>
                <w:szCs w:val="28"/>
              </w:rPr>
              <w:t>n 28 August 2024</w:t>
            </w:r>
            <w:r w:rsidR="037A2A73" w:rsidRPr="42290B19">
              <w:rPr>
                <w:sz w:val="28"/>
                <w:szCs w:val="28"/>
              </w:rPr>
              <w:t xml:space="preserve"> the ACT </w:t>
            </w:r>
            <w:r w:rsidR="000E3451">
              <w:rPr>
                <w:sz w:val="28"/>
                <w:szCs w:val="28"/>
              </w:rPr>
              <w:t>G</w:t>
            </w:r>
            <w:r w:rsidR="037A2A73" w:rsidRPr="42290B19">
              <w:rPr>
                <w:sz w:val="28"/>
                <w:szCs w:val="28"/>
              </w:rPr>
              <w:t xml:space="preserve">overnment </w:t>
            </w:r>
            <w:r w:rsidR="00B3526E">
              <w:rPr>
                <w:sz w:val="28"/>
                <w:szCs w:val="28"/>
              </w:rPr>
              <w:t>shared</w:t>
            </w:r>
            <w:r w:rsidR="037A2A73" w:rsidRPr="42290B19">
              <w:rPr>
                <w:sz w:val="28"/>
                <w:szCs w:val="28"/>
              </w:rPr>
              <w:t xml:space="preserve"> the </w:t>
            </w:r>
          </w:p>
          <w:p w14:paraId="438E7B15" w14:textId="000DC018" w:rsidR="42290B19" w:rsidRDefault="42290B19" w:rsidP="42290B19">
            <w:pPr>
              <w:pStyle w:val="EasyRead16"/>
              <w:rPr>
                <w:sz w:val="28"/>
                <w:szCs w:val="28"/>
              </w:rPr>
            </w:pPr>
          </w:p>
          <w:p w14:paraId="056E7F6E" w14:textId="5A3D94CF" w:rsidR="00710DAC" w:rsidRPr="00267460" w:rsidRDefault="00710DAC" w:rsidP="00267460">
            <w:pPr>
              <w:pStyle w:val="EasyRead16"/>
              <w:numPr>
                <w:ilvl w:val="0"/>
                <w:numId w:val="42"/>
              </w:numPr>
              <w:rPr>
                <w:sz w:val="28"/>
                <w:szCs w:val="28"/>
              </w:rPr>
            </w:pPr>
            <w:r w:rsidRPr="00267460">
              <w:rPr>
                <w:sz w:val="28"/>
                <w:szCs w:val="28"/>
              </w:rPr>
              <w:t xml:space="preserve">ACT </w:t>
            </w:r>
            <w:r w:rsidRPr="00267460">
              <w:rPr>
                <w:b/>
                <w:bCs/>
                <w:sz w:val="28"/>
                <w:szCs w:val="28"/>
              </w:rPr>
              <w:t>Disability Justice Strategy</w:t>
            </w:r>
            <w:r w:rsidR="00267460">
              <w:rPr>
                <w:sz w:val="28"/>
                <w:szCs w:val="28"/>
              </w:rPr>
              <w:t xml:space="preserve"> </w:t>
            </w:r>
            <w:r w:rsidRPr="00267460">
              <w:rPr>
                <w:sz w:val="28"/>
                <w:szCs w:val="28"/>
              </w:rPr>
              <w:t>Second Action Plan 2024 to 2028.</w:t>
            </w:r>
          </w:p>
          <w:p w14:paraId="7B1B532F" w14:textId="77777777" w:rsidR="00710DAC" w:rsidRDefault="00710DAC" w:rsidP="00E305E1">
            <w:pPr>
              <w:pStyle w:val="EasyRead16"/>
              <w:rPr>
                <w:sz w:val="28"/>
                <w:szCs w:val="28"/>
              </w:rPr>
            </w:pPr>
          </w:p>
          <w:p w14:paraId="7EDD2171" w14:textId="57A96395" w:rsidR="00710DAC" w:rsidRDefault="00710DAC" w:rsidP="00E305E1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We call it DJS </w:t>
            </w:r>
            <w:r w:rsidR="00E7031E">
              <w:rPr>
                <w:sz w:val="28"/>
                <w:szCs w:val="28"/>
              </w:rPr>
              <w:t xml:space="preserve">Second Action Plan </w:t>
            </w:r>
            <w:r>
              <w:rPr>
                <w:sz w:val="28"/>
                <w:szCs w:val="28"/>
              </w:rPr>
              <w:t>for short.</w:t>
            </w:r>
          </w:p>
          <w:p w14:paraId="62D98672" w14:textId="77777777" w:rsidR="003A4555" w:rsidRDefault="003A4555" w:rsidP="00E305E1">
            <w:pPr>
              <w:pStyle w:val="EasyRead16"/>
              <w:rPr>
                <w:sz w:val="28"/>
                <w:szCs w:val="28"/>
              </w:rPr>
            </w:pPr>
          </w:p>
          <w:p w14:paraId="61BCEF85" w14:textId="77777777" w:rsidR="00A43B04" w:rsidRPr="00B51DF7" w:rsidRDefault="00A43B04" w:rsidP="00A43B04">
            <w:pPr>
              <w:spacing w:line="360" w:lineRule="auto"/>
              <w:rPr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>Justice is</w:t>
            </w:r>
          </w:p>
          <w:p w14:paraId="283DA32D" w14:textId="77777777" w:rsidR="00A43B04" w:rsidRPr="00B51DF7" w:rsidRDefault="00A43B04" w:rsidP="00A43B04">
            <w:pPr>
              <w:spacing w:line="360" w:lineRule="auto"/>
              <w:rPr>
                <w:sz w:val="28"/>
                <w:szCs w:val="28"/>
              </w:rPr>
            </w:pPr>
          </w:p>
          <w:p w14:paraId="5FA9B15D" w14:textId="77777777" w:rsidR="00A43B04" w:rsidRPr="00B51DF7" w:rsidRDefault="00A43B04" w:rsidP="00A43B04">
            <w:pPr>
              <w:pStyle w:val="ListParagraph"/>
              <w:numPr>
                <w:ilvl w:val="0"/>
                <w:numId w:val="20"/>
              </w:numPr>
              <w:spacing w:line="480" w:lineRule="auto"/>
              <w:ind w:left="714" w:hanging="357"/>
              <w:rPr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>The law</w:t>
            </w:r>
          </w:p>
          <w:p w14:paraId="0C062996" w14:textId="77777777" w:rsidR="00A43B04" w:rsidRPr="00B51DF7" w:rsidRDefault="00A43B04" w:rsidP="00A43B04">
            <w:pPr>
              <w:pStyle w:val="ListParagraph"/>
              <w:numPr>
                <w:ilvl w:val="0"/>
                <w:numId w:val="20"/>
              </w:numPr>
              <w:spacing w:line="480" w:lineRule="auto"/>
              <w:ind w:left="714" w:hanging="357"/>
              <w:rPr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>Police</w:t>
            </w:r>
          </w:p>
          <w:p w14:paraId="63760913" w14:textId="77777777" w:rsidR="00A43B04" w:rsidRPr="00B51DF7" w:rsidRDefault="00A43B04" w:rsidP="00A43B04">
            <w:pPr>
              <w:pStyle w:val="ListParagraph"/>
              <w:numPr>
                <w:ilvl w:val="0"/>
                <w:numId w:val="20"/>
              </w:numPr>
              <w:spacing w:line="480" w:lineRule="auto"/>
              <w:ind w:left="714" w:hanging="357"/>
              <w:rPr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>The courts</w:t>
            </w:r>
          </w:p>
          <w:p w14:paraId="62532310" w14:textId="424716D6" w:rsidR="003A4555" w:rsidRDefault="00A43B04" w:rsidP="00A43B04">
            <w:pPr>
              <w:pStyle w:val="EasyRead16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>Prisons.</w:t>
            </w:r>
          </w:p>
        </w:tc>
      </w:tr>
      <w:tr w:rsidR="00710DAC" w:rsidRPr="00E007DA" w14:paraId="477896BA" w14:textId="77777777" w:rsidTr="6097C1EA">
        <w:trPr>
          <w:trHeight w:val="2542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696879D0" w14:textId="187614BB" w:rsidR="00710DAC" w:rsidRPr="00E007DA" w:rsidRDefault="00C9372C" w:rsidP="00E305E1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505F639" wp14:editId="50C38EBC">
                  <wp:extent cx="1819275" cy="1819275"/>
                  <wp:effectExtent l="0" t="0" r="0" b="0"/>
                  <wp:docPr id="2091698802" name="Picture 1" descr="An icon of a clipboard with a pen and checkl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9897870" name="Picture 1" descr="An icon of a clipboard with a pen and checkl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681615D3" w14:textId="77777777" w:rsidR="00710DAC" w:rsidRDefault="00710DAC" w:rsidP="00E305E1">
            <w:pPr>
              <w:pStyle w:val="EasyRead16"/>
              <w:rPr>
                <w:sz w:val="28"/>
                <w:szCs w:val="28"/>
              </w:rPr>
            </w:pPr>
          </w:p>
          <w:p w14:paraId="50CEEED7" w14:textId="77777777" w:rsidR="00C9372C" w:rsidRDefault="00C9372C" w:rsidP="00E305E1">
            <w:pPr>
              <w:pStyle w:val="EasyRead16"/>
              <w:rPr>
                <w:sz w:val="28"/>
                <w:szCs w:val="28"/>
              </w:rPr>
            </w:pPr>
          </w:p>
          <w:p w14:paraId="325023C2" w14:textId="3A61386D" w:rsidR="00710DAC" w:rsidRDefault="00D82918" w:rsidP="00E305E1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</w:t>
            </w:r>
            <w:r w:rsidR="00710DAC" w:rsidRPr="42290B19">
              <w:rPr>
                <w:sz w:val="28"/>
                <w:szCs w:val="28"/>
              </w:rPr>
              <w:t xml:space="preserve">DJS </w:t>
            </w:r>
            <w:r w:rsidR="35153A38" w:rsidRPr="42290B19">
              <w:rPr>
                <w:sz w:val="28"/>
                <w:szCs w:val="28"/>
              </w:rPr>
              <w:t>Second</w:t>
            </w:r>
            <w:r w:rsidR="00710DAC" w:rsidRPr="42290B19">
              <w:rPr>
                <w:sz w:val="28"/>
                <w:szCs w:val="28"/>
              </w:rPr>
              <w:t xml:space="preserve"> Action Plan do</w:t>
            </w:r>
            <w:r w:rsidR="00E7031E">
              <w:rPr>
                <w:sz w:val="28"/>
                <w:szCs w:val="28"/>
              </w:rPr>
              <w:t>es</w:t>
            </w:r>
            <w:r w:rsidR="00710DAC" w:rsidRPr="42290B19">
              <w:rPr>
                <w:sz w:val="28"/>
                <w:szCs w:val="28"/>
              </w:rPr>
              <w:t xml:space="preserve"> some of the recommendations from the DRC.</w:t>
            </w:r>
          </w:p>
        </w:tc>
      </w:tr>
      <w:tr w:rsidR="00710DAC" w:rsidRPr="00E007DA" w14:paraId="4E100169" w14:textId="77777777" w:rsidTr="6097C1EA">
        <w:trPr>
          <w:trHeight w:val="3392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783B41D2" w14:textId="45BF20C7" w:rsidR="00710DAC" w:rsidRPr="00E007DA" w:rsidRDefault="002A5A5C" w:rsidP="00E305E1">
            <w:pPr>
              <w:pStyle w:val="EasyRead16"/>
              <w:rPr>
                <w:sz w:val="28"/>
                <w:szCs w:val="28"/>
              </w:rPr>
            </w:pPr>
            <w:r w:rsidRPr="00670A59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505939B3" wp14:editId="0A0765D7">
                  <wp:extent cx="1724025" cy="1724025"/>
                  <wp:effectExtent l="0" t="0" r="9525" b="0"/>
                  <wp:docPr id="1883280444" name="Picture 1" descr="A roadmap with calendar pages from March to June, showing steps in a journe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3280444" name="Picture 1" descr="A roadmap with calendar pages from March to June, showing steps in a journey.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145916D8" w14:textId="77777777" w:rsidR="00710DAC" w:rsidRDefault="00710DAC" w:rsidP="00E305E1">
            <w:pPr>
              <w:pStyle w:val="EasyRead16"/>
              <w:rPr>
                <w:sz w:val="28"/>
                <w:szCs w:val="28"/>
              </w:rPr>
            </w:pPr>
          </w:p>
          <w:p w14:paraId="38CE1231" w14:textId="6D1D8D34" w:rsidR="00710DAC" w:rsidRDefault="00710DAC" w:rsidP="00E305E1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</w:t>
            </w:r>
            <w:r w:rsidR="00D82918">
              <w:rPr>
                <w:sz w:val="28"/>
                <w:szCs w:val="28"/>
              </w:rPr>
              <w:t xml:space="preserve"> DJS</w:t>
            </w:r>
            <w:r w:rsidR="003B034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has a </w:t>
            </w:r>
            <w:r w:rsidRPr="00816A03">
              <w:rPr>
                <w:b/>
                <w:bCs/>
                <w:sz w:val="28"/>
                <w:szCs w:val="28"/>
              </w:rPr>
              <w:t>roadmap</w:t>
            </w:r>
            <w:r>
              <w:rPr>
                <w:sz w:val="28"/>
                <w:szCs w:val="28"/>
              </w:rPr>
              <w:t>.</w:t>
            </w:r>
          </w:p>
          <w:p w14:paraId="549CC4B5" w14:textId="77777777" w:rsidR="00710DAC" w:rsidRDefault="00710DAC" w:rsidP="00E305E1">
            <w:pPr>
              <w:pStyle w:val="EasyRead16"/>
              <w:rPr>
                <w:sz w:val="28"/>
                <w:szCs w:val="28"/>
              </w:rPr>
            </w:pPr>
          </w:p>
          <w:p w14:paraId="1D33249B" w14:textId="77777777" w:rsidR="00710DAC" w:rsidRDefault="00710DAC" w:rsidP="00E305E1">
            <w:pPr>
              <w:pStyle w:val="EasyRead16"/>
              <w:rPr>
                <w:sz w:val="28"/>
                <w:szCs w:val="28"/>
              </w:rPr>
            </w:pPr>
            <w:r w:rsidRPr="6097C1EA">
              <w:rPr>
                <w:sz w:val="28"/>
                <w:szCs w:val="28"/>
              </w:rPr>
              <w:t>A roadmap is a step by step plan for how to do something.</w:t>
            </w:r>
          </w:p>
        </w:tc>
      </w:tr>
      <w:tr w:rsidR="00710DAC" w:rsidRPr="00E007DA" w14:paraId="7EDBC419" w14:textId="77777777" w:rsidTr="6097C1EA">
        <w:trPr>
          <w:trHeight w:val="3681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5712EE56" w14:textId="24C9AA72" w:rsidR="00710DAC" w:rsidRPr="00E007DA" w:rsidRDefault="0034125A" w:rsidP="00E305E1">
            <w:pPr>
              <w:pStyle w:val="EasyRead16"/>
              <w:rPr>
                <w:sz w:val="28"/>
                <w:szCs w:val="28"/>
              </w:rPr>
            </w:pPr>
            <w:r w:rsidRPr="00F232E7">
              <w:rPr>
                <w:noProof/>
                <w:sz w:val="28"/>
                <w:szCs w:val="28"/>
              </w:rPr>
              <w:drawing>
                <wp:inline distT="0" distB="0" distL="0" distR="0" wp14:anchorId="679C9D78" wp14:editId="7E51FE6C">
                  <wp:extent cx="1609725" cy="1609725"/>
                  <wp:effectExtent l="0" t="0" r="9525" b="9525"/>
                  <wp:docPr id="1747029540" name="Picture 1" descr="A diverse group of seven smiling people, including a woman in a wheelchai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7029540" name="Picture 1" descr="A diverse group of seven smiling people, including a woman in a wheelchair.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0C4E473E" w14:textId="77777777" w:rsidR="00710DAC" w:rsidRDefault="00710DAC" w:rsidP="00E305E1">
            <w:pPr>
              <w:pStyle w:val="EasyRead16"/>
              <w:rPr>
                <w:sz w:val="28"/>
                <w:szCs w:val="28"/>
              </w:rPr>
            </w:pPr>
          </w:p>
          <w:p w14:paraId="320FBB83" w14:textId="23C948FB" w:rsidR="00710DAC" w:rsidRDefault="00710DAC" w:rsidP="00E305E1">
            <w:pPr>
              <w:pStyle w:val="EasyRead16"/>
              <w:rPr>
                <w:sz w:val="28"/>
                <w:szCs w:val="28"/>
              </w:rPr>
            </w:pPr>
            <w:r w:rsidRPr="42290B19">
              <w:rPr>
                <w:sz w:val="28"/>
                <w:szCs w:val="28"/>
              </w:rPr>
              <w:t xml:space="preserve">The roadmap </w:t>
            </w:r>
            <w:r w:rsidR="0C70D031" w:rsidRPr="42290B19">
              <w:rPr>
                <w:sz w:val="28"/>
                <w:szCs w:val="28"/>
              </w:rPr>
              <w:t xml:space="preserve">will </w:t>
            </w:r>
            <w:r w:rsidR="003672D8" w:rsidRPr="42290B19">
              <w:rPr>
                <w:sz w:val="28"/>
                <w:szCs w:val="28"/>
              </w:rPr>
              <w:t>help</w:t>
            </w:r>
            <w:r w:rsidRPr="42290B19">
              <w:rPr>
                <w:sz w:val="28"/>
                <w:szCs w:val="28"/>
              </w:rPr>
              <w:t xml:space="preserve"> the ACT justice system think about</w:t>
            </w:r>
          </w:p>
          <w:p w14:paraId="20996DF4" w14:textId="77777777" w:rsidR="00710DAC" w:rsidRDefault="00710DAC" w:rsidP="00E305E1">
            <w:pPr>
              <w:pStyle w:val="EasyRead16"/>
              <w:rPr>
                <w:sz w:val="28"/>
                <w:szCs w:val="28"/>
              </w:rPr>
            </w:pPr>
          </w:p>
          <w:p w14:paraId="391BE98E" w14:textId="61D8CDD1" w:rsidR="00710DAC" w:rsidRDefault="00710DAC" w:rsidP="00E305E1">
            <w:pPr>
              <w:pStyle w:val="EasyRead16"/>
              <w:numPr>
                <w:ilvl w:val="0"/>
                <w:numId w:val="4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Protect</w:t>
            </w:r>
            <w:r w:rsidR="003672D8">
              <w:rPr>
                <w:sz w:val="28"/>
                <w:szCs w:val="28"/>
              </w:rPr>
              <w:t>ing</w:t>
            </w:r>
            <w:r>
              <w:rPr>
                <w:sz w:val="28"/>
                <w:szCs w:val="28"/>
              </w:rPr>
              <w:t xml:space="preserve"> the rights of people with disability</w:t>
            </w:r>
          </w:p>
        </w:tc>
      </w:tr>
      <w:tr w:rsidR="00710DAC" w:rsidRPr="00E007DA" w14:paraId="7B837E22" w14:textId="77777777" w:rsidTr="6097C1EA">
        <w:trPr>
          <w:trHeight w:val="2542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4FFEF947" w14:textId="2063DA67" w:rsidR="00710DAC" w:rsidRPr="00E007DA" w:rsidRDefault="00663328" w:rsidP="00E305E1">
            <w:pPr>
              <w:pStyle w:val="EasyRead16"/>
              <w:rPr>
                <w:sz w:val="28"/>
                <w:szCs w:val="28"/>
              </w:rPr>
            </w:pPr>
            <w:r w:rsidRPr="0051397A">
              <w:rPr>
                <w:noProof/>
                <w:sz w:val="28"/>
                <w:szCs w:val="28"/>
              </w:rPr>
              <w:drawing>
                <wp:inline distT="0" distB="0" distL="0" distR="0" wp14:anchorId="31BE5E7C" wp14:editId="6F3B964F">
                  <wp:extent cx="1743075" cy="1743075"/>
                  <wp:effectExtent l="0" t="0" r="0" b="0"/>
                  <wp:docPr id="353786229" name="Picture 1" descr="A woman writing on a clipboard, a golden retriever, and a man in a suit with a speech bubble abov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786229" name="Picture 1" descr="A woman writing on a clipboard, a golden retriever, and a man in a suit with a speech bubble above.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03ADFEED" w14:textId="77777777" w:rsidR="00710DAC" w:rsidRDefault="00710DAC" w:rsidP="00E305E1">
            <w:pPr>
              <w:pStyle w:val="EasyRead16"/>
              <w:rPr>
                <w:sz w:val="28"/>
                <w:szCs w:val="28"/>
              </w:rPr>
            </w:pPr>
          </w:p>
          <w:p w14:paraId="72D7385F" w14:textId="77777777" w:rsidR="00C9372C" w:rsidRDefault="00C9372C" w:rsidP="00E305E1">
            <w:pPr>
              <w:pStyle w:val="EasyRead16"/>
              <w:rPr>
                <w:sz w:val="28"/>
                <w:szCs w:val="28"/>
              </w:rPr>
            </w:pPr>
          </w:p>
          <w:p w14:paraId="45196D50" w14:textId="77777777" w:rsidR="00710DAC" w:rsidRDefault="00710DAC" w:rsidP="00E305E1">
            <w:pPr>
              <w:pStyle w:val="EasyRead16"/>
              <w:numPr>
                <w:ilvl w:val="0"/>
                <w:numId w:val="4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What people with disability need.</w:t>
            </w:r>
          </w:p>
        </w:tc>
      </w:tr>
    </w:tbl>
    <w:p w14:paraId="43365EA7" w14:textId="609B893A" w:rsidR="00C93B6C" w:rsidRDefault="00C93B6C" w:rsidP="00C73D3F"/>
    <w:p w14:paraId="50C73510" w14:textId="1ADB7EC2" w:rsidR="00DD008C" w:rsidRDefault="00DD008C">
      <w:r>
        <w:br w:type="page"/>
      </w:r>
    </w:p>
    <w:p w14:paraId="36E15704" w14:textId="32A5C26F" w:rsidR="00354A38" w:rsidRPr="00E007DA" w:rsidRDefault="00354A38" w:rsidP="00354A38">
      <w:pPr>
        <w:pStyle w:val="Heading2"/>
        <w:rPr>
          <w:sz w:val="52"/>
          <w:szCs w:val="52"/>
        </w:rPr>
      </w:pPr>
      <w:r w:rsidRPr="00E007DA">
        <w:rPr>
          <w:sz w:val="52"/>
          <w:szCs w:val="52"/>
        </w:rPr>
        <w:lastRenderedPageBreak/>
        <w:t>Contact us</w:t>
      </w:r>
    </w:p>
    <w:p w14:paraId="4918BD3B" w14:textId="77777777" w:rsidR="00354A38" w:rsidRDefault="00354A38"/>
    <w:tbl>
      <w:tblPr>
        <w:tblStyle w:val="TableGrid"/>
        <w:tblW w:w="0" w:type="auto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5902"/>
      </w:tblGrid>
      <w:tr w:rsidR="00C80163" w:rsidRPr="00E007DA" w14:paraId="580A38D2" w14:textId="77777777" w:rsidTr="00D867D8">
        <w:trPr>
          <w:trHeight w:val="2488"/>
        </w:trPr>
        <w:tc>
          <w:tcPr>
            <w:tcW w:w="3114" w:type="dxa"/>
          </w:tcPr>
          <w:p w14:paraId="71C7BFAA" w14:textId="77777777" w:rsidR="00C80163" w:rsidRPr="00E007DA" w:rsidRDefault="00C80163" w:rsidP="00D867D8">
            <w:pPr>
              <w:spacing w:line="360" w:lineRule="auto"/>
              <w:rPr>
                <w:noProof/>
                <w:sz w:val="28"/>
                <w:szCs w:val="28"/>
              </w:rPr>
            </w:pPr>
            <w:r w:rsidRPr="00E007DA">
              <w:rPr>
                <w:sz w:val="28"/>
                <w:szCs w:val="28"/>
              </w:rPr>
              <w:t> </w:t>
            </w:r>
            <w:r w:rsidRPr="00E007DA">
              <w:rPr>
                <w:noProof/>
                <w:sz w:val="28"/>
                <w:szCs w:val="28"/>
              </w:rPr>
              <w:drawing>
                <wp:inline distT="0" distB="0" distL="0" distR="0" wp14:anchorId="1F1D77E2" wp14:editId="488CE8D3">
                  <wp:extent cx="1171575" cy="1171575"/>
                  <wp:effectExtent l="0" t="0" r="9525" b="9525"/>
                  <wp:docPr id="1823609816" name="Picture 6" descr="teal circle with white i in the midd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222723" name="Picture 6" descr="teal circle with white i in the midd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10CBE1" w14:textId="77777777" w:rsidR="00C80163" w:rsidRPr="00E007DA" w:rsidRDefault="00C80163" w:rsidP="00D867D8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5902" w:type="dxa"/>
          </w:tcPr>
          <w:p w14:paraId="7A6A3899" w14:textId="77777777" w:rsidR="00C80163" w:rsidRPr="00E007DA" w:rsidRDefault="00C80163" w:rsidP="00D867D8">
            <w:pPr>
              <w:spacing w:line="360" w:lineRule="auto"/>
              <w:rPr>
                <w:sz w:val="28"/>
                <w:szCs w:val="28"/>
              </w:rPr>
            </w:pPr>
            <w:r w:rsidRPr="00E007DA">
              <w:rPr>
                <w:sz w:val="28"/>
                <w:szCs w:val="28"/>
              </w:rPr>
              <w:t xml:space="preserve">You can contact us if you </w:t>
            </w:r>
            <w:r w:rsidRPr="00E007DA">
              <w:rPr>
                <w:b/>
                <w:bCs/>
                <w:sz w:val="28"/>
                <w:szCs w:val="28"/>
              </w:rPr>
              <w:t>need more information.</w:t>
            </w:r>
            <w:r w:rsidRPr="00E007DA">
              <w:rPr>
                <w:sz w:val="28"/>
                <w:szCs w:val="28"/>
              </w:rPr>
              <w:t> </w:t>
            </w:r>
          </w:p>
        </w:tc>
      </w:tr>
      <w:tr w:rsidR="00C80163" w:rsidRPr="00E007DA" w14:paraId="6EBAD3F7" w14:textId="77777777" w:rsidTr="00D867D8">
        <w:trPr>
          <w:trHeight w:val="2609"/>
        </w:trPr>
        <w:tc>
          <w:tcPr>
            <w:tcW w:w="3114" w:type="dxa"/>
          </w:tcPr>
          <w:p w14:paraId="1B32B838" w14:textId="77777777" w:rsidR="00C80163" w:rsidRPr="00E007DA" w:rsidRDefault="00C80163" w:rsidP="00D867D8">
            <w:pPr>
              <w:spacing w:line="360" w:lineRule="auto"/>
              <w:rPr>
                <w:noProof/>
                <w:sz w:val="28"/>
                <w:szCs w:val="28"/>
              </w:rPr>
            </w:pPr>
            <w:r w:rsidRPr="00E007DA">
              <w:rPr>
                <w:sz w:val="28"/>
                <w:szCs w:val="28"/>
              </w:rPr>
              <w:t> </w:t>
            </w:r>
            <w:r w:rsidRPr="00E007DA">
              <w:rPr>
                <w:noProof/>
                <w:sz w:val="28"/>
                <w:szCs w:val="28"/>
              </w:rPr>
              <w:drawing>
                <wp:inline distT="0" distB="0" distL="0" distR="0" wp14:anchorId="60CCCAAE" wp14:editId="2B8861DC">
                  <wp:extent cx="1228725" cy="916166"/>
                  <wp:effectExtent l="0" t="0" r="0" b="0"/>
                  <wp:docPr id="737177120" name="Picture 2" descr="teal envelo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6572623" name="Picture 2" descr="teal envelo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777" cy="927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D1ED5A" w14:textId="77777777" w:rsidR="00C80163" w:rsidRPr="00E007DA" w:rsidRDefault="00C80163" w:rsidP="00D867D8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5902" w:type="dxa"/>
          </w:tcPr>
          <w:p w14:paraId="278B413B" w14:textId="77777777" w:rsidR="00C80163" w:rsidRPr="00E007DA" w:rsidRDefault="00C80163" w:rsidP="00D867D8">
            <w:pPr>
              <w:spacing w:line="360" w:lineRule="auto"/>
              <w:rPr>
                <w:sz w:val="28"/>
                <w:szCs w:val="28"/>
              </w:rPr>
            </w:pPr>
            <w:r w:rsidRPr="00E007DA">
              <w:rPr>
                <w:sz w:val="28"/>
                <w:szCs w:val="28"/>
              </w:rPr>
              <w:t>You can send us an email.</w:t>
            </w:r>
          </w:p>
          <w:p w14:paraId="24523C5E" w14:textId="77777777" w:rsidR="00C80163" w:rsidRPr="00E007DA" w:rsidRDefault="00C80163" w:rsidP="00D867D8">
            <w:pPr>
              <w:spacing w:line="360" w:lineRule="auto"/>
              <w:rPr>
                <w:sz w:val="28"/>
                <w:szCs w:val="28"/>
              </w:rPr>
            </w:pPr>
          </w:p>
          <w:p w14:paraId="01E2A404" w14:textId="77777777" w:rsidR="00C80163" w:rsidRPr="00E007DA" w:rsidRDefault="00C80163" w:rsidP="00D867D8">
            <w:pPr>
              <w:spacing w:line="360" w:lineRule="auto"/>
              <w:rPr>
                <w:sz w:val="28"/>
                <w:szCs w:val="28"/>
              </w:rPr>
            </w:pPr>
            <w:hyperlink r:id="rId54" w:history="1">
              <w:r w:rsidRPr="002F2EDF">
                <w:rPr>
                  <w:rStyle w:val="Hyperlink"/>
                  <w:b/>
                  <w:bCs/>
                  <w:sz w:val="28"/>
                  <w:szCs w:val="28"/>
                </w:rPr>
                <w:t>DRCTaskforceSecretariat@dss.gov.au</w:t>
              </w:r>
            </w:hyperlink>
            <w:r>
              <w:rPr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C80163" w:rsidRPr="00E007DA" w14:paraId="48B87396" w14:textId="77777777" w:rsidTr="00D867D8">
        <w:trPr>
          <w:trHeight w:val="2542"/>
        </w:trPr>
        <w:tc>
          <w:tcPr>
            <w:tcW w:w="3114" w:type="dxa"/>
          </w:tcPr>
          <w:p w14:paraId="10629283" w14:textId="77777777" w:rsidR="00C80163" w:rsidRPr="00E007DA" w:rsidRDefault="00C80163" w:rsidP="00D867D8">
            <w:pPr>
              <w:pStyle w:val="EasyRead14"/>
              <w:rPr>
                <w:noProof/>
              </w:rPr>
            </w:pPr>
            <w:r w:rsidRPr="00E007DA">
              <w:rPr>
                <w:noProof/>
              </w:rPr>
              <w:drawing>
                <wp:inline distT="0" distB="0" distL="0" distR="0" wp14:anchorId="2A1EF6EF" wp14:editId="00F409A4">
                  <wp:extent cx="1217206" cy="1162050"/>
                  <wp:effectExtent l="0" t="0" r="2540" b="0"/>
                  <wp:docPr id="1067389610" name="Picture 10" descr="teal arrow with lines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8438919" name="Picture 10" descr="teal arrow with lines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589" cy="1171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9B65A9" w14:textId="77777777" w:rsidR="00C80163" w:rsidRPr="00E007DA" w:rsidRDefault="00C80163" w:rsidP="00D867D8">
            <w:pPr>
              <w:pStyle w:val="EasyRead14"/>
            </w:pPr>
          </w:p>
        </w:tc>
        <w:tc>
          <w:tcPr>
            <w:tcW w:w="5902" w:type="dxa"/>
          </w:tcPr>
          <w:p w14:paraId="5497D577" w14:textId="77777777" w:rsidR="00C80163" w:rsidRPr="00E007DA" w:rsidRDefault="00C80163" w:rsidP="00D867D8">
            <w:pPr>
              <w:pStyle w:val="EasyRead14"/>
            </w:pPr>
            <w:r w:rsidRPr="00E007DA">
              <w:rPr>
                <w:lang w:val="en-US"/>
              </w:rPr>
              <w:t>You can look at our website.</w:t>
            </w:r>
            <w:r w:rsidRPr="00E007DA">
              <w:t> </w:t>
            </w:r>
          </w:p>
          <w:p w14:paraId="5FE52499" w14:textId="77777777" w:rsidR="00C80163" w:rsidRDefault="00C80163" w:rsidP="00D867D8">
            <w:pPr>
              <w:pStyle w:val="EasyRead14"/>
            </w:pPr>
          </w:p>
          <w:p w14:paraId="74B9F0C6" w14:textId="77777777" w:rsidR="00C80163" w:rsidRDefault="00C80163" w:rsidP="00D867D8">
            <w:pPr>
              <w:ind w:firstLine="720"/>
              <w:rPr>
                <w:sz w:val="28"/>
                <w:szCs w:val="28"/>
              </w:rPr>
            </w:pPr>
          </w:p>
          <w:p w14:paraId="1C56CB0D" w14:textId="77777777" w:rsidR="00C80163" w:rsidRPr="00E007DA" w:rsidRDefault="00C80163" w:rsidP="00D867D8">
            <w:pPr>
              <w:pStyle w:val="EasyRead14"/>
            </w:pPr>
            <w:hyperlink r:id="rId56" w:history="1">
              <w:r w:rsidRPr="002F2EDF">
                <w:rPr>
                  <w:rStyle w:val="Hyperlink"/>
                  <w:b/>
                  <w:bCs/>
                </w:rPr>
                <w:t>www.dss.gov.au/DRC-Aus-Gov-Response</w:t>
              </w:r>
            </w:hyperlink>
            <w:r>
              <w:rPr>
                <w:b/>
                <w:bCs/>
              </w:rPr>
              <w:t xml:space="preserve"> </w:t>
            </w:r>
          </w:p>
        </w:tc>
      </w:tr>
      <w:tr w:rsidR="00C80163" w:rsidRPr="00E007DA" w14:paraId="22BF4742" w14:textId="77777777" w:rsidTr="00D867D8">
        <w:trPr>
          <w:trHeight w:val="2542"/>
        </w:trPr>
        <w:tc>
          <w:tcPr>
            <w:tcW w:w="3114" w:type="dxa"/>
          </w:tcPr>
          <w:p w14:paraId="67370E5E" w14:textId="77777777" w:rsidR="00C80163" w:rsidRPr="00E007DA" w:rsidRDefault="00C80163" w:rsidP="00D867D8">
            <w:pPr>
              <w:pStyle w:val="EasyRead14"/>
              <w:rPr>
                <w:noProof/>
              </w:rPr>
            </w:pPr>
            <w:r w:rsidRPr="005B4F56">
              <w:rPr>
                <w:noProof/>
              </w:rPr>
              <w:drawing>
                <wp:inline distT="0" distB="0" distL="0" distR="0" wp14:anchorId="2D2291C0" wp14:editId="223E3CEF">
                  <wp:extent cx="1419225" cy="1419225"/>
                  <wp:effectExtent l="0" t="0" r="9525" b="9525"/>
                  <wp:docPr id="216913146" name="Picture 1" descr="Woman at a desk with envelopes and papers, asking for hel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067124" name="Picture 1" descr="Woman at a desk with envelopes and papers, asking for help.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994" cy="1423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462F13ED" w14:textId="77777777" w:rsidR="00C80163" w:rsidRDefault="00C80163" w:rsidP="00D867D8">
            <w:pPr>
              <w:spacing w:line="36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You can get help and support.</w:t>
            </w:r>
          </w:p>
          <w:p w14:paraId="171C3488" w14:textId="77777777" w:rsidR="00C80163" w:rsidRDefault="00C80163" w:rsidP="00D867D8">
            <w:pPr>
              <w:spacing w:line="360" w:lineRule="auto"/>
              <w:rPr>
                <w:sz w:val="28"/>
                <w:szCs w:val="28"/>
                <w:lang w:val="en-US"/>
              </w:rPr>
            </w:pPr>
          </w:p>
          <w:p w14:paraId="3017F92F" w14:textId="6338243F" w:rsidR="00C80163" w:rsidRPr="00E007DA" w:rsidRDefault="00EA28A2" w:rsidP="00D867D8">
            <w:pPr>
              <w:pStyle w:val="EasyRead14"/>
              <w:rPr>
                <w:lang w:val="en-US"/>
              </w:rPr>
            </w:pPr>
            <w:hyperlink r:id="rId58" w:history="1">
              <w:r w:rsidRPr="002F2EDF">
                <w:rPr>
                  <w:rStyle w:val="Hyperlink"/>
                  <w:b/>
                  <w:bCs/>
                  <w:lang w:val="en-US"/>
                </w:rPr>
                <w:t>www.dss.gov.au/help-and-support-disability</w:t>
              </w:r>
            </w:hyperlink>
            <w:r>
              <w:rPr>
                <w:b/>
                <w:bCs/>
                <w:lang w:val="en-US"/>
              </w:rPr>
              <w:t xml:space="preserve"> </w:t>
            </w:r>
          </w:p>
        </w:tc>
      </w:tr>
    </w:tbl>
    <w:p w14:paraId="3A7DC370" w14:textId="29C92601" w:rsidR="009319C3" w:rsidRDefault="00300A0A" w:rsidP="00C80163">
      <w:r w:rsidRPr="005D56F1">
        <w:rPr>
          <w:noProof/>
        </w:rPr>
        <w:drawing>
          <wp:inline distT="0" distB="0" distL="0" distR="0" wp14:anchorId="45F3D89F" wp14:editId="36CA2ED1">
            <wp:extent cx="1200150" cy="1247775"/>
            <wp:effectExtent l="0" t="0" r="0" b="0"/>
            <wp:docPr id="1582146481" name="Picture 119" descr="A blue rectangle with white text saying made with photosymbol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19" descr="A blue rectangle with white text saying made with photosymbols"/>
                    <pic:cNvPicPr/>
                  </pic:nvPicPr>
                  <pic:blipFill>
                    <a:blip r:embed="rId59"/>
                    <a:srcRect/>
                    <a:stretch/>
                  </pic:blipFill>
                  <pic:spPr>
                    <a:xfrm>
                      <a:off x="0" y="0"/>
                      <a:ext cx="12001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2AB25E" wp14:editId="4809A9CC">
            <wp:extent cx="828675" cy="1026893"/>
            <wp:effectExtent l="0" t="0" r="0" b="0"/>
            <wp:docPr id="590102092" name="Picture 13" descr="A blue and white sign with black text easy read tech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102092" name="Picture 13" descr="A blue and white sign with black text easy read tech logo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882" cy="103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5B77" w:rsidRPr="00A85B77">
        <w:t xml:space="preserve"> </w:t>
      </w:r>
      <w:r w:rsidR="00A85B77">
        <w:t xml:space="preserve">easyread.tech created these original illustrations. Please do not use these illustrations without permission. Visit </w:t>
      </w:r>
      <w:hyperlink r:id="rId61" w:history="1">
        <w:r w:rsidR="00A85B77" w:rsidRPr="0061361E">
          <w:rPr>
            <w:rStyle w:val="Hyperlink"/>
          </w:rPr>
          <w:t>easyread.tech</w:t>
        </w:r>
      </w:hyperlink>
      <w:r w:rsidR="00A85B77">
        <w:t xml:space="preserve"> for more information. </w:t>
      </w:r>
    </w:p>
    <w:sectPr w:rsidR="009319C3" w:rsidSect="006D260B">
      <w:footerReference w:type="default" r:id="rId62"/>
      <w:headerReference w:type="first" r:id="rId63"/>
      <w:footerReference w:type="first" r:id="rId64"/>
      <w:pgSz w:w="11906" w:h="16838"/>
      <w:pgMar w:top="1440" w:right="1440" w:bottom="1440" w:left="144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BB1B0C" w14:textId="77777777" w:rsidR="00854657" w:rsidRDefault="00854657" w:rsidP="00B04ED8">
      <w:pPr>
        <w:spacing w:after="0" w:line="240" w:lineRule="auto"/>
      </w:pPr>
      <w:r>
        <w:separator/>
      </w:r>
    </w:p>
  </w:endnote>
  <w:endnote w:type="continuationSeparator" w:id="0">
    <w:p w14:paraId="1F6BC57C" w14:textId="77777777" w:rsidR="00854657" w:rsidRDefault="00854657" w:rsidP="00B04ED8">
      <w:pPr>
        <w:spacing w:after="0" w:line="240" w:lineRule="auto"/>
      </w:pPr>
      <w:r>
        <w:continuationSeparator/>
      </w:r>
    </w:p>
  </w:endnote>
  <w:endnote w:type="continuationNotice" w:id="1">
    <w:p w14:paraId="52CF293F" w14:textId="77777777" w:rsidR="00854657" w:rsidRDefault="0085465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45501502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14:paraId="50909CF1" w14:textId="7CD56479" w:rsidR="00825E4B" w:rsidRPr="002F6E14" w:rsidRDefault="00825E4B">
        <w:pPr>
          <w:pStyle w:val="Footer"/>
          <w:jc w:val="right"/>
          <w:rPr>
            <w:sz w:val="28"/>
            <w:szCs w:val="28"/>
          </w:rPr>
        </w:pPr>
        <w:r w:rsidRPr="002F6E14">
          <w:rPr>
            <w:sz w:val="28"/>
            <w:szCs w:val="28"/>
          </w:rPr>
          <w:fldChar w:fldCharType="begin"/>
        </w:r>
        <w:r w:rsidRPr="00A07978">
          <w:rPr>
            <w:sz w:val="28"/>
            <w:szCs w:val="28"/>
          </w:rPr>
          <w:instrText xml:space="preserve"> PAGE   \* MERGEFORMAT </w:instrText>
        </w:r>
        <w:r w:rsidRPr="002F6E14">
          <w:rPr>
            <w:sz w:val="28"/>
            <w:szCs w:val="28"/>
          </w:rPr>
          <w:fldChar w:fldCharType="separate"/>
        </w:r>
        <w:r w:rsidRPr="00A07978">
          <w:rPr>
            <w:sz w:val="28"/>
            <w:szCs w:val="28"/>
          </w:rPr>
          <w:t>2</w:t>
        </w:r>
        <w:r w:rsidRPr="002F6E14">
          <w:rPr>
            <w:sz w:val="28"/>
            <w:szCs w:val="28"/>
          </w:rPr>
          <w:fldChar w:fldCharType="end"/>
        </w:r>
      </w:p>
    </w:sdtContent>
  </w:sdt>
  <w:p w14:paraId="18BD5C84" w14:textId="42575A76" w:rsidR="00B04ED8" w:rsidRDefault="00B27100">
    <w:pPr>
      <w:pStyle w:val="Footer"/>
    </w:pPr>
    <w:r>
      <w:rPr>
        <w:noProof/>
      </w:rPr>
      <w:drawing>
        <wp:anchor distT="0" distB="0" distL="114300" distR="114300" simplePos="0" relativeHeight="251658242" behindDoc="1" locked="0" layoutInCell="1" allowOverlap="1" wp14:anchorId="27E5CD1F" wp14:editId="25B30E70">
          <wp:simplePos x="0" y="0"/>
          <wp:positionH relativeFrom="page">
            <wp:align>right</wp:align>
          </wp:positionH>
          <wp:positionV relativeFrom="page">
            <wp:posOffset>10302949</wp:posOffset>
          </wp:positionV>
          <wp:extent cx="7559188" cy="482564"/>
          <wp:effectExtent l="0" t="0" r="0" b="0"/>
          <wp:wrapNone/>
          <wp:docPr id="1638642659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8642659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188" cy="4825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3A267D" w14:textId="3DE775BE" w:rsidR="007E2C3C" w:rsidRDefault="009A27B0">
    <w:pPr>
      <w:pStyle w:val="Foot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739CC699" wp14:editId="6D283FCB">
          <wp:simplePos x="0" y="0"/>
          <wp:positionH relativeFrom="page">
            <wp:align>right</wp:align>
          </wp:positionH>
          <wp:positionV relativeFrom="page">
            <wp:posOffset>8650260</wp:posOffset>
          </wp:positionV>
          <wp:extent cx="7559675" cy="2037425"/>
          <wp:effectExtent l="0" t="0" r="3175" b="1270"/>
          <wp:wrapSquare wrapText="bothSides"/>
          <wp:docPr id="527798179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7798179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2037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47F7C5" w14:textId="77777777" w:rsidR="00854657" w:rsidRDefault="00854657" w:rsidP="00B04ED8">
      <w:pPr>
        <w:spacing w:after="0" w:line="240" w:lineRule="auto"/>
      </w:pPr>
      <w:r>
        <w:separator/>
      </w:r>
    </w:p>
  </w:footnote>
  <w:footnote w:type="continuationSeparator" w:id="0">
    <w:p w14:paraId="71035C18" w14:textId="77777777" w:rsidR="00854657" w:rsidRDefault="00854657" w:rsidP="00B04ED8">
      <w:pPr>
        <w:spacing w:after="0" w:line="240" w:lineRule="auto"/>
      </w:pPr>
      <w:r>
        <w:continuationSeparator/>
      </w:r>
    </w:p>
  </w:footnote>
  <w:footnote w:type="continuationNotice" w:id="1">
    <w:p w14:paraId="3F0F1DA9" w14:textId="77777777" w:rsidR="00854657" w:rsidRDefault="0085465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7276E5" w14:textId="56935FEF" w:rsidR="007E2C3C" w:rsidRDefault="007E2C3C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ED44929" wp14:editId="23189EB7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9749" cy="2081026"/>
          <wp:effectExtent l="0" t="0" r="3175" b="0"/>
          <wp:wrapSquare wrapText="bothSides"/>
          <wp:docPr id="132611961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611961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749" cy="20810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4925DB"/>
    <w:multiLevelType w:val="hybridMultilevel"/>
    <w:tmpl w:val="FC4212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8186C"/>
    <w:multiLevelType w:val="hybridMultilevel"/>
    <w:tmpl w:val="296C80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C631B7"/>
    <w:multiLevelType w:val="hybridMultilevel"/>
    <w:tmpl w:val="07F461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213ABF"/>
    <w:multiLevelType w:val="hybridMultilevel"/>
    <w:tmpl w:val="F62242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60268A"/>
    <w:multiLevelType w:val="hybridMultilevel"/>
    <w:tmpl w:val="7C5671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A9158C"/>
    <w:multiLevelType w:val="multilevel"/>
    <w:tmpl w:val="AD82F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0B81706"/>
    <w:multiLevelType w:val="hybridMultilevel"/>
    <w:tmpl w:val="67E669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465C51"/>
    <w:multiLevelType w:val="hybridMultilevel"/>
    <w:tmpl w:val="C88893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DF30B5"/>
    <w:multiLevelType w:val="hybridMultilevel"/>
    <w:tmpl w:val="B6C2E5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FF1E40"/>
    <w:multiLevelType w:val="hybridMultilevel"/>
    <w:tmpl w:val="535A19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404026"/>
    <w:multiLevelType w:val="hybridMultilevel"/>
    <w:tmpl w:val="67049A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9B1651"/>
    <w:multiLevelType w:val="hybridMultilevel"/>
    <w:tmpl w:val="667656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C11EDA"/>
    <w:multiLevelType w:val="hybridMultilevel"/>
    <w:tmpl w:val="ABB6F0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0E3804"/>
    <w:multiLevelType w:val="multilevel"/>
    <w:tmpl w:val="819CD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41D1434"/>
    <w:multiLevelType w:val="hybridMultilevel"/>
    <w:tmpl w:val="7E6C69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6C04A8"/>
    <w:multiLevelType w:val="hybridMultilevel"/>
    <w:tmpl w:val="079E89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B32A55"/>
    <w:multiLevelType w:val="hybridMultilevel"/>
    <w:tmpl w:val="E3D888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9F6F53"/>
    <w:multiLevelType w:val="hybridMultilevel"/>
    <w:tmpl w:val="0E9CD9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C20B26"/>
    <w:multiLevelType w:val="hybridMultilevel"/>
    <w:tmpl w:val="AD3A32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671319"/>
    <w:multiLevelType w:val="hybridMultilevel"/>
    <w:tmpl w:val="C4CC5D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E7B50D0"/>
    <w:multiLevelType w:val="hybridMultilevel"/>
    <w:tmpl w:val="E118E0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B60805"/>
    <w:multiLevelType w:val="hybridMultilevel"/>
    <w:tmpl w:val="982E9A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1FE0C5B"/>
    <w:multiLevelType w:val="hybridMultilevel"/>
    <w:tmpl w:val="E996A4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203A05"/>
    <w:multiLevelType w:val="hybridMultilevel"/>
    <w:tmpl w:val="FDA428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9A6FBA"/>
    <w:multiLevelType w:val="hybridMultilevel"/>
    <w:tmpl w:val="F71230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E154CF"/>
    <w:multiLevelType w:val="hybridMultilevel"/>
    <w:tmpl w:val="B0402F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EEB7D1B"/>
    <w:multiLevelType w:val="multilevel"/>
    <w:tmpl w:val="925AF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3FFC683D"/>
    <w:multiLevelType w:val="multilevel"/>
    <w:tmpl w:val="A7DC4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3FFF65DC"/>
    <w:multiLevelType w:val="hybridMultilevel"/>
    <w:tmpl w:val="CB40ED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08E46CB"/>
    <w:multiLevelType w:val="hybridMultilevel"/>
    <w:tmpl w:val="20629E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19B11DD"/>
    <w:multiLevelType w:val="hybridMultilevel"/>
    <w:tmpl w:val="8CC049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23942D5"/>
    <w:multiLevelType w:val="hybridMultilevel"/>
    <w:tmpl w:val="96C233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34B53E0"/>
    <w:multiLevelType w:val="multilevel"/>
    <w:tmpl w:val="E87EA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46492447"/>
    <w:multiLevelType w:val="hybridMultilevel"/>
    <w:tmpl w:val="CC1AA6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6F56603"/>
    <w:multiLevelType w:val="hybridMultilevel"/>
    <w:tmpl w:val="9D2085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820251B"/>
    <w:multiLevelType w:val="hybridMultilevel"/>
    <w:tmpl w:val="904ACE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A195526"/>
    <w:multiLevelType w:val="hybridMultilevel"/>
    <w:tmpl w:val="7E7CD9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B676B15"/>
    <w:multiLevelType w:val="multilevel"/>
    <w:tmpl w:val="9EACC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4BA11DC5"/>
    <w:multiLevelType w:val="hybridMultilevel"/>
    <w:tmpl w:val="08866B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C220565"/>
    <w:multiLevelType w:val="hybridMultilevel"/>
    <w:tmpl w:val="52C26F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52B14B0"/>
    <w:multiLevelType w:val="hybridMultilevel"/>
    <w:tmpl w:val="9806CA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AF70073"/>
    <w:multiLevelType w:val="hybridMultilevel"/>
    <w:tmpl w:val="EFCCF5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3F02FA8"/>
    <w:multiLevelType w:val="hybridMultilevel"/>
    <w:tmpl w:val="6854F79C"/>
    <w:lvl w:ilvl="0" w:tplc="CB063E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40"/>
        <w:szCs w:val="40"/>
      </w:rPr>
    </w:lvl>
    <w:lvl w:ilvl="1" w:tplc="CFF6C4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82A2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32EF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8804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5483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AA65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4AFC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1E48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3" w15:restartNumberingAfterBreak="0">
    <w:nsid w:val="65780693"/>
    <w:multiLevelType w:val="hybridMultilevel"/>
    <w:tmpl w:val="EBA82D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0F66C9D"/>
    <w:multiLevelType w:val="multilevel"/>
    <w:tmpl w:val="1B783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 w15:restartNumberingAfterBreak="0">
    <w:nsid w:val="72F16470"/>
    <w:multiLevelType w:val="hybridMultilevel"/>
    <w:tmpl w:val="B18236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64808AB"/>
    <w:multiLevelType w:val="hybridMultilevel"/>
    <w:tmpl w:val="158048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7BD5D06"/>
    <w:multiLevelType w:val="hybridMultilevel"/>
    <w:tmpl w:val="D0F271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E666784"/>
    <w:multiLevelType w:val="hybridMultilevel"/>
    <w:tmpl w:val="021654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EAC4EF8"/>
    <w:multiLevelType w:val="hybridMultilevel"/>
    <w:tmpl w:val="882A2A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FA40F53"/>
    <w:multiLevelType w:val="hybridMultilevel"/>
    <w:tmpl w:val="FE2C61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5499317">
    <w:abstractNumId w:val="35"/>
  </w:num>
  <w:num w:numId="2" w16cid:durableId="1694837826">
    <w:abstractNumId w:val="42"/>
  </w:num>
  <w:num w:numId="3" w16cid:durableId="529031037">
    <w:abstractNumId w:val="50"/>
  </w:num>
  <w:num w:numId="4" w16cid:durableId="1460950426">
    <w:abstractNumId w:val="27"/>
  </w:num>
  <w:num w:numId="5" w16cid:durableId="538126137">
    <w:abstractNumId w:val="32"/>
  </w:num>
  <w:num w:numId="6" w16cid:durableId="1443500090">
    <w:abstractNumId w:val="16"/>
  </w:num>
  <w:num w:numId="7" w16cid:durableId="1387873169">
    <w:abstractNumId w:val="31"/>
  </w:num>
  <w:num w:numId="8" w16cid:durableId="198472213">
    <w:abstractNumId w:val="45"/>
  </w:num>
  <w:num w:numId="9" w16cid:durableId="1408381175">
    <w:abstractNumId w:val="22"/>
  </w:num>
  <w:num w:numId="10" w16cid:durableId="215243661">
    <w:abstractNumId w:val="49"/>
  </w:num>
  <w:num w:numId="11" w16cid:durableId="2110463839">
    <w:abstractNumId w:val="20"/>
  </w:num>
  <w:num w:numId="12" w16cid:durableId="1877423180">
    <w:abstractNumId w:val="47"/>
  </w:num>
  <w:num w:numId="13" w16cid:durableId="1007172739">
    <w:abstractNumId w:val="29"/>
  </w:num>
  <w:num w:numId="14" w16cid:durableId="677734328">
    <w:abstractNumId w:val="33"/>
  </w:num>
  <w:num w:numId="15" w16cid:durableId="1048916064">
    <w:abstractNumId w:val="4"/>
  </w:num>
  <w:num w:numId="16" w16cid:durableId="401031050">
    <w:abstractNumId w:val="40"/>
  </w:num>
  <w:num w:numId="17" w16cid:durableId="248471776">
    <w:abstractNumId w:val="36"/>
  </w:num>
  <w:num w:numId="18" w16cid:durableId="354040316">
    <w:abstractNumId w:val="24"/>
  </w:num>
  <w:num w:numId="19" w16cid:durableId="1044060294">
    <w:abstractNumId w:val="6"/>
  </w:num>
  <w:num w:numId="20" w16cid:durableId="1085418852">
    <w:abstractNumId w:val="1"/>
  </w:num>
  <w:num w:numId="21" w16cid:durableId="475341910">
    <w:abstractNumId w:val="14"/>
  </w:num>
  <w:num w:numId="22" w16cid:durableId="1248884425">
    <w:abstractNumId w:val="28"/>
  </w:num>
  <w:num w:numId="23" w16cid:durableId="304772628">
    <w:abstractNumId w:val="17"/>
  </w:num>
  <w:num w:numId="24" w16cid:durableId="26570430">
    <w:abstractNumId w:val="5"/>
  </w:num>
  <w:num w:numId="25" w16cid:durableId="1406294323">
    <w:abstractNumId w:val="37"/>
  </w:num>
  <w:num w:numId="26" w16cid:durableId="628127796">
    <w:abstractNumId w:val="44"/>
  </w:num>
  <w:num w:numId="27" w16cid:durableId="388459079">
    <w:abstractNumId w:val="43"/>
  </w:num>
  <w:num w:numId="28" w16cid:durableId="367993694">
    <w:abstractNumId w:val="3"/>
  </w:num>
  <w:num w:numId="29" w16cid:durableId="552347740">
    <w:abstractNumId w:val="0"/>
  </w:num>
  <w:num w:numId="30" w16cid:durableId="1789084964">
    <w:abstractNumId w:val="34"/>
  </w:num>
  <w:num w:numId="31" w16cid:durableId="1471287331">
    <w:abstractNumId w:val="23"/>
  </w:num>
  <w:num w:numId="32" w16cid:durableId="544223591">
    <w:abstractNumId w:val="48"/>
  </w:num>
  <w:num w:numId="33" w16cid:durableId="1677074354">
    <w:abstractNumId w:val="18"/>
  </w:num>
  <w:num w:numId="34" w16cid:durableId="524365523">
    <w:abstractNumId w:val="7"/>
  </w:num>
  <w:num w:numId="35" w16cid:durableId="961957037">
    <w:abstractNumId w:val="41"/>
  </w:num>
  <w:num w:numId="36" w16cid:durableId="2122677814">
    <w:abstractNumId w:val="25"/>
  </w:num>
  <w:num w:numId="37" w16cid:durableId="1748305770">
    <w:abstractNumId w:val="8"/>
  </w:num>
  <w:num w:numId="38" w16cid:durableId="2018266676">
    <w:abstractNumId w:val="46"/>
  </w:num>
  <w:num w:numId="39" w16cid:durableId="444618094">
    <w:abstractNumId w:val="19"/>
  </w:num>
  <w:num w:numId="40" w16cid:durableId="1215921227">
    <w:abstractNumId w:val="11"/>
  </w:num>
  <w:num w:numId="41" w16cid:durableId="143084026">
    <w:abstractNumId w:val="21"/>
  </w:num>
  <w:num w:numId="42" w16cid:durableId="566190783">
    <w:abstractNumId w:val="9"/>
  </w:num>
  <w:num w:numId="43" w16cid:durableId="1489054119">
    <w:abstractNumId w:val="15"/>
  </w:num>
  <w:num w:numId="44" w16cid:durableId="1907570769">
    <w:abstractNumId w:val="38"/>
  </w:num>
  <w:num w:numId="45" w16cid:durableId="895969231">
    <w:abstractNumId w:val="30"/>
  </w:num>
  <w:num w:numId="46" w16cid:durableId="1516265085">
    <w:abstractNumId w:val="12"/>
  </w:num>
  <w:num w:numId="47" w16cid:durableId="1026981137">
    <w:abstractNumId w:val="39"/>
  </w:num>
  <w:num w:numId="48" w16cid:durableId="2076470486">
    <w:abstractNumId w:val="26"/>
  </w:num>
  <w:num w:numId="49" w16cid:durableId="59644235">
    <w:abstractNumId w:val="13"/>
  </w:num>
  <w:num w:numId="50" w16cid:durableId="831796941">
    <w:abstractNumId w:val="10"/>
  </w:num>
  <w:num w:numId="51" w16cid:durableId="461265315">
    <w:abstractNumId w:val="2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9C3"/>
    <w:rsid w:val="0000230B"/>
    <w:rsid w:val="00004DF5"/>
    <w:rsid w:val="00005633"/>
    <w:rsid w:val="000073C3"/>
    <w:rsid w:val="00023224"/>
    <w:rsid w:val="0002667C"/>
    <w:rsid w:val="00026917"/>
    <w:rsid w:val="00030EA9"/>
    <w:rsid w:val="00030F72"/>
    <w:rsid w:val="00033CB9"/>
    <w:rsid w:val="00037D85"/>
    <w:rsid w:val="000415A4"/>
    <w:rsid w:val="00046382"/>
    <w:rsid w:val="00046BC2"/>
    <w:rsid w:val="00051A02"/>
    <w:rsid w:val="000523E2"/>
    <w:rsid w:val="0005529D"/>
    <w:rsid w:val="000556D4"/>
    <w:rsid w:val="00055EC0"/>
    <w:rsid w:val="00062BDD"/>
    <w:rsid w:val="000637E4"/>
    <w:rsid w:val="00066C29"/>
    <w:rsid w:val="0007570C"/>
    <w:rsid w:val="000768B7"/>
    <w:rsid w:val="00086DB3"/>
    <w:rsid w:val="00092071"/>
    <w:rsid w:val="000A06B2"/>
    <w:rsid w:val="000A47D3"/>
    <w:rsid w:val="000A4A59"/>
    <w:rsid w:val="000A73B7"/>
    <w:rsid w:val="000C18A8"/>
    <w:rsid w:val="000C22B1"/>
    <w:rsid w:val="000C5C9A"/>
    <w:rsid w:val="000C6BF9"/>
    <w:rsid w:val="000D0ADF"/>
    <w:rsid w:val="000D21CE"/>
    <w:rsid w:val="000D3ED4"/>
    <w:rsid w:val="000D7C23"/>
    <w:rsid w:val="000E12F9"/>
    <w:rsid w:val="000E29C0"/>
    <w:rsid w:val="000E3451"/>
    <w:rsid w:val="000E4BE0"/>
    <w:rsid w:val="000F14A1"/>
    <w:rsid w:val="000F15A1"/>
    <w:rsid w:val="000F3CA1"/>
    <w:rsid w:val="000F40EC"/>
    <w:rsid w:val="000F5619"/>
    <w:rsid w:val="00107B01"/>
    <w:rsid w:val="00107B55"/>
    <w:rsid w:val="00113C69"/>
    <w:rsid w:val="001167FB"/>
    <w:rsid w:val="00120B4C"/>
    <w:rsid w:val="001224C1"/>
    <w:rsid w:val="00122C26"/>
    <w:rsid w:val="00124A49"/>
    <w:rsid w:val="00124AF4"/>
    <w:rsid w:val="00125488"/>
    <w:rsid w:val="00125824"/>
    <w:rsid w:val="00126F95"/>
    <w:rsid w:val="00131CDA"/>
    <w:rsid w:val="00135B6F"/>
    <w:rsid w:val="001401A5"/>
    <w:rsid w:val="00142770"/>
    <w:rsid w:val="00143061"/>
    <w:rsid w:val="001441A1"/>
    <w:rsid w:val="0014515C"/>
    <w:rsid w:val="0014603A"/>
    <w:rsid w:val="00160463"/>
    <w:rsid w:val="00160722"/>
    <w:rsid w:val="00161AE0"/>
    <w:rsid w:val="0016209E"/>
    <w:rsid w:val="001666DC"/>
    <w:rsid w:val="00170EC2"/>
    <w:rsid w:val="001718C1"/>
    <w:rsid w:val="00172112"/>
    <w:rsid w:val="0017627C"/>
    <w:rsid w:val="00183E6B"/>
    <w:rsid w:val="00187A24"/>
    <w:rsid w:val="00190DD4"/>
    <w:rsid w:val="00192351"/>
    <w:rsid w:val="001926A8"/>
    <w:rsid w:val="00195A7C"/>
    <w:rsid w:val="00196496"/>
    <w:rsid w:val="0019692C"/>
    <w:rsid w:val="001A0751"/>
    <w:rsid w:val="001A08F5"/>
    <w:rsid w:val="001A3696"/>
    <w:rsid w:val="001A4BB8"/>
    <w:rsid w:val="001A6877"/>
    <w:rsid w:val="001B2C7D"/>
    <w:rsid w:val="001B4E42"/>
    <w:rsid w:val="001D3724"/>
    <w:rsid w:val="001E4031"/>
    <w:rsid w:val="001E57F1"/>
    <w:rsid w:val="001E630D"/>
    <w:rsid w:val="001F0E97"/>
    <w:rsid w:val="001F237E"/>
    <w:rsid w:val="001F32C1"/>
    <w:rsid w:val="001F40F1"/>
    <w:rsid w:val="001F4FF4"/>
    <w:rsid w:val="001F596F"/>
    <w:rsid w:val="001F5FAD"/>
    <w:rsid w:val="001F6A5D"/>
    <w:rsid w:val="001F7A5A"/>
    <w:rsid w:val="00200606"/>
    <w:rsid w:val="00200BDD"/>
    <w:rsid w:val="002054A9"/>
    <w:rsid w:val="002054BB"/>
    <w:rsid w:val="0021240C"/>
    <w:rsid w:val="00212EC4"/>
    <w:rsid w:val="00213B69"/>
    <w:rsid w:val="00223E4E"/>
    <w:rsid w:val="002243C3"/>
    <w:rsid w:val="002243D5"/>
    <w:rsid w:val="00232CA3"/>
    <w:rsid w:val="002400BA"/>
    <w:rsid w:val="00241B39"/>
    <w:rsid w:val="00243A02"/>
    <w:rsid w:val="00243BE4"/>
    <w:rsid w:val="002519B1"/>
    <w:rsid w:val="0025744A"/>
    <w:rsid w:val="00262508"/>
    <w:rsid w:val="00263786"/>
    <w:rsid w:val="00263CF6"/>
    <w:rsid w:val="00264525"/>
    <w:rsid w:val="00265A61"/>
    <w:rsid w:val="00267460"/>
    <w:rsid w:val="00270667"/>
    <w:rsid w:val="00271535"/>
    <w:rsid w:val="0027191C"/>
    <w:rsid w:val="00272E00"/>
    <w:rsid w:val="00275C08"/>
    <w:rsid w:val="00277F70"/>
    <w:rsid w:val="0028039F"/>
    <w:rsid w:val="00280E9E"/>
    <w:rsid w:val="0028176D"/>
    <w:rsid w:val="00281F3A"/>
    <w:rsid w:val="00281FB5"/>
    <w:rsid w:val="00284DC9"/>
    <w:rsid w:val="00291234"/>
    <w:rsid w:val="00293A18"/>
    <w:rsid w:val="002950E3"/>
    <w:rsid w:val="002A0AD4"/>
    <w:rsid w:val="002A5A5C"/>
    <w:rsid w:val="002A5D39"/>
    <w:rsid w:val="002A7880"/>
    <w:rsid w:val="002A7B19"/>
    <w:rsid w:val="002A7E7B"/>
    <w:rsid w:val="002B1E29"/>
    <w:rsid w:val="002B6D02"/>
    <w:rsid w:val="002C5712"/>
    <w:rsid w:val="002C5A38"/>
    <w:rsid w:val="002D2A21"/>
    <w:rsid w:val="002D3A6A"/>
    <w:rsid w:val="002D5031"/>
    <w:rsid w:val="002D5837"/>
    <w:rsid w:val="002E061E"/>
    <w:rsid w:val="002E2B96"/>
    <w:rsid w:val="002E2F28"/>
    <w:rsid w:val="002E5818"/>
    <w:rsid w:val="002F0BB7"/>
    <w:rsid w:val="002F4066"/>
    <w:rsid w:val="002F5939"/>
    <w:rsid w:val="002F69D4"/>
    <w:rsid w:val="002F6E14"/>
    <w:rsid w:val="00300A0A"/>
    <w:rsid w:val="003064C8"/>
    <w:rsid w:val="00307913"/>
    <w:rsid w:val="00312413"/>
    <w:rsid w:val="00312FC0"/>
    <w:rsid w:val="00315A27"/>
    <w:rsid w:val="00321FFE"/>
    <w:rsid w:val="00325F2A"/>
    <w:rsid w:val="00331EA6"/>
    <w:rsid w:val="00332946"/>
    <w:rsid w:val="00335FCF"/>
    <w:rsid w:val="0034125A"/>
    <w:rsid w:val="00341FAB"/>
    <w:rsid w:val="00344712"/>
    <w:rsid w:val="00346BCF"/>
    <w:rsid w:val="003507AE"/>
    <w:rsid w:val="0035174F"/>
    <w:rsid w:val="003517BA"/>
    <w:rsid w:val="00352D5B"/>
    <w:rsid w:val="003544EB"/>
    <w:rsid w:val="00354A38"/>
    <w:rsid w:val="00355ABE"/>
    <w:rsid w:val="00357D03"/>
    <w:rsid w:val="00357D29"/>
    <w:rsid w:val="003619E0"/>
    <w:rsid w:val="00362D65"/>
    <w:rsid w:val="00366044"/>
    <w:rsid w:val="003672D8"/>
    <w:rsid w:val="0036949C"/>
    <w:rsid w:val="003760C2"/>
    <w:rsid w:val="00377818"/>
    <w:rsid w:val="00380C76"/>
    <w:rsid w:val="00382E7B"/>
    <w:rsid w:val="00383602"/>
    <w:rsid w:val="00387AC3"/>
    <w:rsid w:val="00393E02"/>
    <w:rsid w:val="0039494B"/>
    <w:rsid w:val="00397E69"/>
    <w:rsid w:val="003A1DA4"/>
    <w:rsid w:val="003A27C1"/>
    <w:rsid w:val="003A4429"/>
    <w:rsid w:val="003A4555"/>
    <w:rsid w:val="003A72AF"/>
    <w:rsid w:val="003A7A42"/>
    <w:rsid w:val="003B034D"/>
    <w:rsid w:val="003B0441"/>
    <w:rsid w:val="003B2BB8"/>
    <w:rsid w:val="003B3DA4"/>
    <w:rsid w:val="003B4895"/>
    <w:rsid w:val="003B48ED"/>
    <w:rsid w:val="003B659D"/>
    <w:rsid w:val="003B7323"/>
    <w:rsid w:val="003C130F"/>
    <w:rsid w:val="003C2B48"/>
    <w:rsid w:val="003C2C63"/>
    <w:rsid w:val="003C4F92"/>
    <w:rsid w:val="003D158B"/>
    <w:rsid w:val="003D1ED9"/>
    <w:rsid w:val="003D34FF"/>
    <w:rsid w:val="003D4AE3"/>
    <w:rsid w:val="003E0A8A"/>
    <w:rsid w:val="003E0E42"/>
    <w:rsid w:val="003E159A"/>
    <w:rsid w:val="003E68D5"/>
    <w:rsid w:val="003F0F6E"/>
    <w:rsid w:val="003F3CD4"/>
    <w:rsid w:val="003F5ABC"/>
    <w:rsid w:val="00400C7B"/>
    <w:rsid w:val="00406935"/>
    <w:rsid w:val="004077E2"/>
    <w:rsid w:val="004139FD"/>
    <w:rsid w:val="00413BBD"/>
    <w:rsid w:val="00415C1A"/>
    <w:rsid w:val="00416E40"/>
    <w:rsid w:val="00421078"/>
    <w:rsid w:val="00426D85"/>
    <w:rsid w:val="00427036"/>
    <w:rsid w:val="00433EDC"/>
    <w:rsid w:val="004401F1"/>
    <w:rsid w:val="00447C8B"/>
    <w:rsid w:val="00451D84"/>
    <w:rsid w:val="004568D0"/>
    <w:rsid w:val="00457B1F"/>
    <w:rsid w:val="00460AC1"/>
    <w:rsid w:val="0046250F"/>
    <w:rsid w:val="00462668"/>
    <w:rsid w:val="00463FF9"/>
    <w:rsid w:val="0046601C"/>
    <w:rsid w:val="004673A5"/>
    <w:rsid w:val="00467A11"/>
    <w:rsid w:val="00471AF7"/>
    <w:rsid w:val="004728E5"/>
    <w:rsid w:val="0047481B"/>
    <w:rsid w:val="00474A79"/>
    <w:rsid w:val="00475090"/>
    <w:rsid w:val="00477A63"/>
    <w:rsid w:val="00477C75"/>
    <w:rsid w:val="00477C76"/>
    <w:rsid w:val="00482544"/>
    <w:rsid w:val="0048353D"/>
    <w:rsid w:val="00485E27"/>
    <w:rsid w:val="00494034"/>
    <w:rsid w:val="004A2AA3"/>
    <w:rsid w:val="004A3394"/>
    <w:rsid w:val="004A4CE9"/>
    <w:rsid w:val="004B11BF"/>
    <w:rsid w:val="004B4B2F"/>
    <w:rsid w:val="004B54CA"/>
    <w:rsid w:val="004B7E37"/>
    <w:rsid w:val="004C1E31"/>
    <w:rsid w:val="004C55D9"/>
    <w:rsid w:val="004C5C46"/>
    <w:rsid w:val="004D0090"/>
    <w:rsid w:val="004D092D"/>
    <w:rsid w:val="004D238B"/>
    <w:rsid w:val="004D4432"/>
    <w:rsid w:val="004E1049"/>
    <w:rsid w:val="004E2A16"/>
    <w:rsid w:val="004E5CBF"/>
    <w:rsid w:val="004F1AB1"/>
    <w:rsid w:val="004F392A"/>
    <w:rsid w:val="00500634"/>
    <w:rsid w:val="00504B36"/>
    <w:rsid w:val="00511093"/>
    <w:rsid w:val="00512C1B"/>
    <w:rsid w:val="005211FC"/>
    <w:rsid w:val="0052147F"/>
    <w:rsid w:val="00524F13"/>
    <w:rsid w:val="00534FDB"/>
    <w:rsid w:val="005354B5"/>
    <w:rsid w:val="00535D27"/>
    <w:rsid w:val="00537C57"/>
    <w:rsid w:val="005410E5"/>
    <w:rsid w:val="00541D34"/>
    <w:rsid w:val="00542AB2"/>
    <w:rsid w:val="00542BD2"/>
    <w:rsid w:val="00543A2B"/>
    <w:rsid w:val="00545074"/>
    <w:rsid w:val="005465CF"/>
    <w:rsid w:val="00550F90"/>
    <w:rsid w:val="00551B80"/>
    <w:rsid w:val="00554781"/>
    <w:rsid w:val="00556FBE"/>
    <w:rsid w:val="005600DE"/>
    <w:rsid w:val="00560128"/>
    <w:rsid w:val="005601E0"/>
    <w:rsid w:val="005610D1"/>
    <w:rsid w:val="00562532"/>
    <w:rsid w:val="005702E2"/>
    <w:rsid w:val="00571399"/>
    <w:rsid w:val="00571FDF"/>
    <w:rsid w:val="005776A4"/>
    <w:rsid w:val="0057799C"/>
    <w:rsid w:val="005818DF"/>
    <w:rsid w:val="00582AA7"/>
    <w:rsid w:val="00585C6B"/>
    <w:rsid w:val="00585C8F"/>
    <w:rsid w:val="00591D0C"/>
    <w:rsid w:val="00595A12"/>
    <w:rsid w:val="00596DC5"/>
    <w:rsid w:val="005A069C"/>
    <w:rsid w:val="005A0CAF"/>
    <w:rsid w:val="005A265F"/>
    <w:rsid w:val="005A36AB"/>
    <w:rsid w:val="005B2AE4"/>
    <w:rsid w:val="005B40AA"/>
    <w:rsid w:val="005B476B"/>
    <w:rsid w:val="005B4F56"/>
    <w:rsid w:val="005C09E3"/>
    <w:rsid w:val="005C32EE"/>
    <w:rsid w:val="005C3AA9"/>
    <w:rsid w:val="005C472B"/>
    <w:rsid w:val="005C56AE"/>
    <w:rsid w:val="005C6049"/>
    <w:rsid w:val="005C7DD3"/>
    <w:rsid w:val="005D2854"/>
    <w:rsid w:val="005D2FA1"/>
    <w:rsid w:val="005D56F1"/>
    <w:rsid w:val="005D5D97"/>
    <w:rsid w:val="005D6621"/>
    <w:rsid w:val="005E09E5"/>
    <w:rsid w:val="005E0BB9"/>
    <w:rsid w:val="005E0D0B"/>
    <w:rsid w:val="005E7F8C"/>
    <w:rsid w:val="005F31EE"/>
    <w:rsid w:val="005F33E6"/>
    <w:rsid w:val="005F5A4B"/>
    <w:rsid w:val="005F6B83"/>
    <w:rsid w:val="005F75D0"/>
    <w:rsid w:val="006013BE"/>
    <w:rsid w:val="00601DA7"/>
    <w:rsid w:val="006024CF"/>
    <w:rsid w:val="006026E1"/>
    <w:rsid w:val="00605647"/>
    <w:rsid w:val="006060A7"/>
    <w:rsid w:val="00612BCB"/>
    <w:rsid w:val="0061318A"/>
    <w:rsid w:val="0061785E"/>
    <w:rsid w:val="006213C6"/>
    <w:rsid w:val="00621FC5"/>
    <w:rsid w:val="00625D48"/>
    <w:rsid w:val="006264F0"/>
    <w:rsid w:val="00630D3D"/>
    <w:rsid w:val="00632034"/>
    <w:rsid w:val="00637B02"/>
    <w:rsid w:val="0064067F"/>
    <w:rsid w:val="006422D7"/>
    <w:rsid w:val="0064263C"/>
    <w:rsid w:val="006438D4"/>
    <w:rsid w:val="00651B9D"/>
    <w:rsid w:val="00651CA9"/>
    <w:rsid w:val="006534C9"/>
    <w:rsid w:val="00660B19"/>
    <w:rsid w:val="006632E9"/>
    <w:rsid w:val="00663328"/>
    <w:rsid w:val="00671750"/>
    <w:rsid w:val="006720FA"/>
    <w:rsid w:val="00675AE0"/>
    <w:rsid w:val="00675B7E"/>
    <w:rsid w:val="00676463"/>
    <w:rsid w:val="006808EF"/>
    <w:rsid w:val="006826E4"/>
    <w:rsid w:val="00682BDD"/>
    <w:rsid w:val="00683A84"/>
    <w:rsid w:val="0068534E"/>
    <w:rsid w:val="00690E0D"/>
    <w:rsid w:val="00692512"/>
    <w:rsid w:val="006929C4"/>
    <w:rsid w:val="006A06C1"/>
    <w:rsid w:val="006A1831"/>
    <w:rsid w:val="006A25C4"/>
    <w:rsid w:val="006A2FD5"/>
    <w:rsid w:val="006A41A2"/>
    <w:rsid w:val="006A423B"/>
    <w:rsid w:val="006A4CE7"/>
    <w:rsid w:val="006B1A15"/>
    <w:rsid w:val="006B1AEA"/>
    <w:rsid w:val="006B3759"/>
    <w:rsid w:val="006B7E7F"/>
    <w:rsid w:val="006C2C93"/>
    <w:rsid w:val="006C4371"/>
    <w:rsid w:val="006C43A5"/>
    <w:rsid w:val="006C72C0"/>
    <w:rsid w:val="006D02F5"/>
    <w:rsid w:val="006D260B"/>
    <w:rsid w:val="006D6A56"/>
    <w:rsid w:val="006E1165"/>
    <w:rsid w:val="006E7AFF"/>
    <w:rsid w:val="006F0B4D"/>
    <w:rsid w:val="006F15F9"/>
    <w:rsid w:val="006F3C4A"/>
    <w:rsid w:val="006F4870"/>
    <w:rsid w:val="006F6BE8"/>
    <w:rsid w:val="006F7D73"/>
    <w:rsid w:val="00700812"/>
    <w:rsid w:val="00702F8F"/>
    <w:rsid w:val="00703F82"/>
    <w:rsid w:val="007048D7"/>
    <w:rsid w:val="00705356"/>
    <w:rsid w:val="00706ED9"/>
    <w:rsid w:val="00710474"/>
    <w:rsid w:val="00710529"/>
    <w:rsid w:val="00710DAC"/>
    <w:rsid w:val="00711544"/>
    <w:rsid w:val="007117B6"/>
    <w:rsid w:val="00712F67"/>
    <w:rsid w:val="00713442"/>
    <w:rsid w:val="00713925"/>
    <w:rsid w:val="00713965"/>
    <w:rsid w:val="0071723E"/>
    <w:rsid w:val="00720EB4"/>
    <w:rsid w:val="00722582"/>
    <w:rsid w:val="007233B0"/>
    <w:rsid w:val="007236A7"/>
    <w:rsid w:val="00725DD2"/>
    <w:rsid w:val="007319E4"/>
    <w:rsid w:val="00732C01"/>
    <w:rsid w:val="00733E58"/>
    <w:rsid w:val="007344D7"/>
    <w:rsid w:val="0073546F"/>
    <w:rsid w:val="00736BEE"/>
    <w:rsid w:val="0074018A"/>
    <w:rsid w:val="00740636"/>
    <w:rsid w:val="00740C42"/>
    <w:rsid w:val="007445C0"/>
    <w:rsid w:val="0074642E"/>
    <w:rsid w:val="0074684F"/>
    <w:rsid w:val="00750C6F"/>
    <w:rsid w:val="0075406B"/>
    <w:rsid w:val="00755AD3"/>
    <w:rsid w:val="007608F5"/>
    <w:rsid w:val="00760D19"/>
    <w:rsid w:val="007627F5"/>
    <w:rsid w:val="00762C39"/>
    <w:rsid w:val="00763D65"/>
    <w:rsid w:val="00765167"/>
    <w:rsid w:val="00766B51"/>
    <w:rsid w:val="007671DA"/>
    <w:rsid w:val="00771300"/>
    <w:rsid w:val="00771748"/>
    <w:rsid w:val="0077436B"/>
    <w:rsid w:val="00774CF9"/>
    <w:rsid w:val="00780FB4"/>
    <w:rsid w:val="007844DE"/>
    <w:rsid w:val="00785261"/>
    <w:rsid w:val="0079073A"/>
    <w:rsid w:val="0079102B"/>
    <w:rsid w:val="00791E69"/>
    <w:rsid w:val="00794AA4"/>
    <w:rsid w:val="00797B03"/>
    <w:rsid w:val="007A096D"/>
    <w:rsid w:val="007A1EC9"/>
    <w:rsid w:val="007A216F"/>
    <w:rsid w:val="007A547A"/>
    <w:rsid w:val="007B0256"/>
    <w:rsid w:val="007B1323"/>
    <w:rsid w:val="007B7713"/>
    <w:rsid w:val="007B7FA6"/>
    <w:rsid w:val="007C2837"/>
    <w:rsid w:val="007C4967"/>
    <w:rsid w:val="007C5496"/>
    <w:rsid w:val="007C5DD2"/>
    <w:rsid w:val="007C6163"/>
    <w:rsid w:val="007C61ED"/>
    <w:rsid w:val="007D0389"/>
    <w:rsid w:val="007D2D17"/>
    <w:rsid w:val="007D658E"/>
    <w:rsid w:val="007E1F5C"/>
    <w:rsid w:val="007E2C12"/>
    <w:rsid w:val="007E2C3C"/>
    <w:rsid w:val="007E308B"/>
    <w:rsid w:val="007F19A0"/>
    <w:rsid w:val="007F289F"/>
    <w:rsid w:val="0080104F"/>
    <w:rsid w:val="00803D73"/>
    <w:rsid w:val="0080698A"/>
    <w:rsid w:val="00814193"/>
    <w:rsid w:val="00814534"/>
    <w:rsid w:val="00816A03"/>
    <w:rsid w:val="00821EC7"/>
    <w:rsid w:val="00823871"/>
    <w:rsid w:val="00823E26"/>
    <w:rsid w:val="0082413F"/>
    <w:rsid w:val="00824998"/>
    <w:rsid w:val="0082596D"/>
    <w:rsid w:val="00825E4B"/>
    <w:rsid w:val="00831719"/>
    <w:rsid w:val="0083177B"/>
    <w:rsid w:val="008357EE"/>
    <w:rsid w:val="008369FE"/>
    <w:rsid w:val="00837C40"/>
    <w:rsid w:val="00840033"/>
    <w:rsid w:val="00840430"/>
    <w:rsid w:val="00840DF5"/>
    <w:rsid w:val="00842BBC"/>
    <w:rsid w:val="00843080"/>
    <w:rsid w:val="00843657"/>
    <w:rsid w:val="00845AD7"/>
    <w:rsid w:val="00845F47"/>
    <w:rsid w:val="008515B4"/>
    <w:rsid w:val="00854657"/>
    <w:rsid w:val="00861AE6"/>
    <w:rsid w:val="0086232C"/>
    <w:rsid w:val="00865FFD"/>
    <w:rsid w:val="008678E7"/>
    <w:rsid w:val="0087194D"/>
    <w:rsid w:val="00872D96"/>
    <w:rsid w:val="008841A9"/>
    <w:rsid w:val="008873B6"/>
    <w:rsid w:val="008902F7"/>
    <w:rsid w:val="00892E27"/>
    <w:rsid w:val="00893142"/>
    <w:rsid w:val="00893E6E"/>
    <w:rsid w:val="008941F6"/>
    <w:rsid w:val="00894281"/>
    <w:rsid w:val="008966E1"/>
    <w:rsid w:val="008A0F4A"/>
    <w:rsid w:val="008A2AAC"/>
    <w:rsid w:val="008A4A81"/>
    <w:rsid w:val="008A4B69"/>
    <w:rsid w:val="008A5FE4"/>
    <w:rsid w:val="008A7410"/>
    <w:rsid w:val="008B11FE"/>
    <w:rsid w:val="008B565A"/>
    <w:rsid w:val="008B686C"/>
    <w:rsid w:val="008B69C8"/>
    <w:rsid w:val="008B7735"/>
    <w:rsid w:val="008B7C19"/>
    <w:rsid w:val="008C0B32"/>
    <w:rsid w:val="008C2184"/>
    <w:rsid w:val="008C639F"/>
    <w:rsid w:val="008C66DD"/>
    <w:rsid w:val="008C765C"/>
    <w:rsid w:val="008D6161"/>
    <w:rsid w:val="008D7517"/>
    <w:rsid w:val="008D7E1B"/>
    <w:rsid w:val="008E0B47"/>
    <w:rsid w:val="008E3B8E"/>
    <w:rsid w:val="008E4E9D"/>
    <w:rsid w:val="008E72C2"/>
    <w:rsid w:val="008F14A9"/>
    <w:rsid w:val="008F225C"/>
    <w:rsid w:val="008F6C7C"/>
    <w:rsid w:val="008F7FF6"/>
    <w:rsid w:val="00900365"/>
    <w:rsid w:val="009012F7"/>
    <w:rsid w:val="00901E33"/>
    <w:rsid w:val="00901F63"/>
    <w:rsid w:val="0090558D"/>
    <w:rsid w:val="00910AA6"/>
    <w:rsid w:val="00912688"/>
    <w:rsid w:val="0092056C"/>
    <w:rsid w:val="00920D90"/>
    <w:rsid w:val="00921D8F"/>
    <w:rsid w:val="009225F0"/>
    <w:rsid w:val="009238DA"/>
    <w:rsid w:val="00923912"/>
    <w:rsid w:val="00926212"/>
    <w:rsid w:val="00926492"/>
    <w:rsid w:val="009319C3"/>
    <w:rsid w:val="00933306"/>
    <w:rsid w:val="00933DDB"/>
    <w:rsid w:val="00933E3D"/>
    <w:rsid w:val="0093462C"/>
    <w:rsid w:val="009347C4"/>
    <w:rsid w:val="00935351"/>
    <w:rsid w:val="009405B1"/>
    <w:rsid w:val="00940FDB"/>
    <w:rsid w:val="0094251D"/>
    <w:rsid w:val="00947B5C"/>
    <w:rsid w:val="00952DCA"/>
    <w:rsid w:val="00953795"/>
    <w:rsid w:val="009545D8"/>
    <w:rsid w:val="00954B46"/>
    <w:rsid w:val="009571BC"/>
    <w:rsid w:val="00961E5F"/>
    <w:rsid w:val="0097033E"/>
    <w:rsid w:val="00970759"/>
    <w:rsid w:val="0097389B"/>
    <w:rsid w:val="00974189"/>
    <w:rsid w:val="00975648"/>
    <w:rsid w:val="00975811"/>
    <w:rsid w:val="00977D71"/>
    <w:rsid w:val="009805F8"/>
    <w:rsid w:val="00980FB0"/>
    <w:rsid w:val="00981060"/>
    <w:rsid w:val="009832A5"/>
    <w:rsid w:val="00983303"/>
    <w:rsid w:val="00983888"/>
    <w:rsid w:val="00985917"/>
    <w:rsid w:val="00985ADA"/>
    <w:rsid w:val="009903D2"/>
    <w:rsid w:val="00990B40"/>
    <w:rsid w:val="00991925"/>
    <w:rsid w:val="009944D4"/>
    <w:rsid w:val="00996449"/>
    <w:rsid w:val="00997E02"/>
    <w:rsid w:val="009A05F4"/>
    <w:rsid w:val="009A27B0"/>
    <w:rsid w:val="009A2E52"/>
    <w:rsid w:val="009A2FBB"/>
    <w:rsid w:val="009A3567"/>
    <w:rsid w:val="009A36E5"/>
    <w:rsid w:val="009A3904"/>
    <w:rsid w:val="009A68DE"/>
    <w:rsid w:val="009B3331"/>
    <w:rsid w:val="009B3C22"/>
    <w:rsid w:val="009B42AE"/>
    <w:rsid w:val="009B5231"/>
    <w:rsid w:val="009B5DEE"/>
    <w:rsid w:val="009C0737"/>
    <w:rsid w:val="009C0A5D"/>
    <w:rsid w:val="009C46EA"/>
    <w:rsid w:val="009C6545"/>
    <w:rsid w:val="009C7145"/>
    <w:rsid w:val="009D105E"/>
    <w:rsid w:val="009D52AA"/>
    <w:rsid w:val="009D5D31"/>
    <w:rsid w:val="009D6228"/>
    <w:rsid w:val="009D6430"/>
    <w:rsid w:val="009D7477"/>
    <w:rsid w:val="009E778B"/>
    <w:rsid w:val="009F207A"/>
    <w:rsid w:val="009F4D4D"/>
    <w:rsid w:val="00A06024"/>
    <w:rsid w:val="00A07978"/>
    <w:rsid w:val="00A10BAB"/>
    <w:rsid w:val="00A138D6"/>
    <w:rsid w:val="00A20284"/>
    <w:rsid w:val="00A2028C"/>
    <w:rsid w:val="00A232FE"/>
    <w:rsid w:val="00A2431D"/>
    <w:rsid w:val="00A25904"/>
    <w:rsid w:val="00A30933"/>
    <w:rsid w:val="00A3793B"/>
    <w:rsid w:val="00A37DC6"/>
    <w:rsid w:val="00A4041A"/>
    <w:rsid w:val="00A41D77"/>
    <w:rsid w:val="00A4249F"/>
    <w:rsid w:val="00A43B04"/>
    <w:rsid w:val="00A4471E"/>
    <w:rsid w:val="00A50754"/>
    <w:rsid w:val="00A50C35"/>
    <w:rsid w:val="00A512DB"/>
    <w:rsid w:val="00A53D6D"/>
    <w:rsid w:val="00A54B3C"/>
    <w:rsid w:val="00A56905"/>
    <w:rsid w:val="00A6124C"/>
    <w:rsid w:val="00A6438C"/>
    <w:rsid w:val="00A662EE"/>
    <w:rsid w:val="00A67443"/>
    <w:rsid w:val="00A73357"/>
    <w:rsid w:val="00A7361D"/>
    <w:rsid w:val="00A73869"/>
    <w:rsid w:val="00A77AF6"/>
    <w:rsid w:val="00A80A01"/>
    <w:rsid w:val="00A841C0"/>
    <w:rsid w:val="00A85B77"/>
    <w:rsid w:val="00A87DA4"/>
    <w:rsid w:val="00A87F11"/>
    <w:rsid w:val="00A90CA2"/>
    <w:rsid w:val="00A95374"/>
    <w:rsid w:val="00A956B4"/>
    <w:rsid w:val="00AA0F57"/>
    <w:rsid w:val="00AA2387"/>
    <w:rsid w:val="00AA2A0F"/>
    <w:rsid w:val="00AA41F9"/>
    <w:rsid w:val="00AA43D6"/>
    <w:rsid w:val="00AA6328"/>
    <w:rsid w:val="00AA69C9"/>
    <w:rsid w:val="00AA6C59"/>
    <w:rsid w:val="00AC0F7F"/>
    <w:rsid w:val="00AC1503"/>
    <w:rsid w:val="00AC1610"/>
    <w:rsid w:val="00AC1FF7"/>
    <w:rsid w:val="00AC324F"/>
    <w:rsid w:val="00AC506D"/>
    <w:rsid w:val="00AD21CE"/>
    <w:rsid w:val="00AD3AB2"/>
    <w:rsid w:val="00AD54FE"/>
    <w:rsid w:val="00AD5635"/>
    <w:rsid w:val="00AD5ACD"/>
    <w:rsid w:val="00AD6DB1"/>
    <w:rsid w:val="00AE159E"/>
    <w:rsid w:val="00AE2141"/>
    <w:rsid w:val="00AE3903"/>
    <w:rsid w:val="00AE661D"/>
    <w:rsid w:val="00AF37F3"/>
    <w:rsid w:val="00AF49AE"/>
    <w:rsid w:val="00AF4A1F"/>
    <w:rsid w:val="00AF58C2"/>
    <w:rsid w:val="00AF5D70"/>
    <w:rsid w:val="00AF76BD"/>
    <w:rsid w:val="00B00974"/>
    <w:rsid w:val="00B00A1F"/>
    <w:rsid w:val="00B04ED8"/>
    <w:rsid w:val="00B0553B"/>
    <w:rsid w:val="00B10729"/>
    <w:rsid w:val="00B15FE4"/>
    <w:rsid w:val="00B2280C"/>
    <w:rsid w:val="00B24993"/>
    <w:rsid w:val="00B249A1"/>
    <w:rsid w:val="00B27100"/>
    <w:rsid w:val="00B31C92"/>
    <w:rsid w:val="00B32728"/>
    <w:rsid w:val="00B332D8"/>
    <w:rsid w:val="00B3526E"/>
    <w:rsid w:val="00B35AD7"/>
    <w:rsid w:val="00B35E22"/>
    <w:rsid w:val="00B36282"/>
    <w:rsid w:val="00B3653E"/>
    <w:rsid w:val="00B41A19"/>
    <w:rsid w:val="00B42A88"/>
    <w:rsid w:val="00B443C1"/>
    <w:rsid w:val="00B44A12"/>
    <w:rsid w:val="00B55154"/>
    <w:rsid w:val="00B5653F"/>
    <w:rsid w:val="00B56AB8"/>
    <w:rsid w:val="00B56C33"/>
    <w:rsid w:val="00B57453"/>
    <w:rsid w:val="00B62C51"/>
    <w:rsid w:val="00B71EB1"/>
    <w:rsid w:val="00B72CAA"/>
    <w:rsid w:val="00B73149"/>
    <w:rsid w:val="00B75842"/>
    <w:rsid w:val="00B819CA"/>
    <w:rsid w:val="00B83D0C"/>
    <w:rsid w:val="00B86FE2"/>
    <w:rsid w:val="00B91E3E"/>
    <w:rsid w:val="00B94024"/>
    <w:rsid w:val="00B94839"/>
    <w:rsid w:val="00BA0E54"/>
    <w:rsid w:val="00BA1CBE"/>
    <w:rsid w:val="00BA249E"/>
    <w:rsid w:val="00BA2DB9"/>
    <w:rsid w:val="00BB70FD"/>
    <w:rsid w:val="00BB71D5"/>
    <w:rsid w:val="00BC1001"/>
    <w:rsid w:val="00BC1011"/>
    <w:rsid w:val="00BC1747"/>
    <w:rsid w:val="00BC4E53"/>
    <w:rsid w:val="00BC5246"/>
    <w:rsid w:val="00BD1797"/>
    <w:rsid w:val="00BD18AE"/>
    <w:rsid w:val="00BD4137"/>
    <w:rsid w:val="00BD41C7"/>
    <w:rsid w:val="00BD4800"/>
    <w:rsid w:val="00BD5885"/>
    <w:rsid w:val="00BE0542"/>
    <w:rsid w:val="00BE2484"/>
    <w:rsid w:val="00BE54FB"/>
    <w:rsid w:val="00BE7148"/>
    <w:rsid w:val="00BF3E72"/>
    <w:rsid w:val="00BF46F0"/>
    <w:rsid w:val="00BF47FD"/>
    <w:rsid w:val="00BF4A13"/>
    <w:rsid w:val="00BF7F97"/>
    <w:rsid w:val="00C0110F"/>
    <w:rsid w:val="00C11C40"/>
    <w:rsid w:val="00C121F5"/>
    <w:rsid w:val="00C13CB9"/>
    <w:rsid w:val="00C23620"/>
    <w:rsid w:val="00C25A55"/>
    <w:rsid w:val="00C26E2B"/>
    <w:rsid w:val="00C26F4C"/>
    <w:rsid w:val="00C34E66"/>
    <w:rsid w:val="00C45EBC"/>
    <w:rsid w:val="00C4674B"/>
    <w:rsid w:val="00C518D8"/>
    <w:rsid w:val="00C56BB3"/>
    <w:rsid w:val="00C62A71"/>
    <w:rsid w:val="00C64BAB"/>
    <w:rsid w:val="00C676CB"/>
    <w:rsid w:val="00C71C33"/>
    <w:rsid w:val="00C72A99"/>
    <w:rsid w:val="00C733E9"/>
    <w:rsid w:val="00C73D3F"/>
    <w:rsid w:val="00C80163"/>
    <w:rsid w:val="00C84DD7"/>
    <w:rsid w:val="00C86893"/>
    <w:rsid w:val="00C87ED7"/>
    <w:rsid w:val="00C91D82"/>
    <w:rsid w:val="00C9372C"/>
    <w:rsid w:val="00C93B6C"/>
    <w:rsid w:val="00C9499D"/>
    <w:rsid w:val="00C9635F"/>
    <w:rsid w:val="00C97767"/>
    <w:rsid w:val="00CA1F90"/>
    <w:rsid w:val="00CA5844"/>
    <w:rsid w:val="00CA6B4B"/>
    <w:rsid w:val="00CA79AB"/>
    <w:rsid w:val="00CB46BB"/>
    <w:rsid w:val="00CB5863"/>
    <w:rsid w:val="00CB6266"/>
    <w:rsid w:val="00CB68C7"/>
    <w:rsid w:val="00CB75DA"/>
    <w:rsid w:val="00CC1A96"/>
    <w:rsid w:val="00CC2CA2"/>
    <w:rsid w:val="00CC5724"/>
    <w:rsid w:val="00CD2ACE"/>
    <w:rsid w:val="00CD6C33"/>
    <w:rsid w:val="00CE166C"/>
    <w:rsid w:val="00CE4FF4"/>
    <w:rsid w:val="00CF2AB4"/>
    <w:rsid w:val="00CF42CC"/>
    <w:rsid w:val="00CF5A4E"/>
    <w:rsid w:val="00CF749C"/>
    <w:rsid w:val="00D007B3"/>
    <w:rsid w:val="00D00CF6"/>
    <w:rsid w:val="00D11816"/>
    <w:rsid w:val="00D20DEB"/>
    <w:rsid w:val="00D21741"/>
    <w:rsid w:val="00D24892"/>
    <w:rsid w:val="00D26022"/>
    <w:rsid w:val="00D26D99"/>
    <w:rsid w:val="00D2714F"/>
    <w:rsid w:val="00D300F4"/>
    <w:rsid w:val="00D31AE2"/>
    <w:rsid w:val="00D321C2"/>
    <w:rsid w:val="00D342D9"/>
    <w:rsid w:val="00D47D44"/>
    <w:rsid w:val="00D50ACF"/>
    <w:rsid w:val="00D51640"/>
    <w:rsid w:val="00D5495D"/>
    <w:rsid w:val="00D56C52"/>
    <w:rsid w:val="00D5756A"/>
    <w:rsid w:val="00D60799"/>
    <w:rsid w:val="00D6100F"/>
    <w:rsid w:val="00D62036"/>
    <w:rsid w:val="00D662A2"/>
    <w:rsid w:val="00D70E1E"/>
    <w:rsid w:val="00D70FFC"/>
    <w:rsid w:val="00D71E8D"/>
    <w:rsid w:val="00D72621"/>
    <w:rsid w:val="00D737AA"/>
    <w:rsid w:val="00D73967"/>
    <w:rsid w:val="00D756A5"/>
    <w:rsid w:val="00D75B37"/>
    <w:rsid w:val="00D75ED6"/>
    <w:rsid w:val="00D82918"/>
    <w:rsid w:val="00D87F16"/>
    <w:rsid w:val="00D909C8"/>
    <w:rsid w:val="00D94BBF"/>
    <w:rsid w:val="00DA05E6"/>
    <w:rsid w:val="00DA243A"/>
    <w:rsid w:val="00DA3D69"/>
    <w:rsid w:val="00DA47D9"/>
    <w:rsid w:val="00DA59BE"/>
    <w:rsid w:val="00DA7FFC"/>
    <w:rsid w:val="00DB06C2"/>
    <w:rsid w:val="00DB2453"/>
    <w:rsid w:val="00DB678C"/>
    <w:rsid w:val="00DC36CD"/>
    <w:rsid w:val="00DC4ACB"/>
    <w:rsid w:val="00DC4D1D"/>
    <w:rsid w:val="00DC5A67"/>
    <w:rsid w:val="00DC7F8C"/>
    <w:rsid w:val="00DD008C"/>
    <w:rsid w:val="00DD3B75"/>
    <w:rsid w:val="00DD5180"/>
    <w:rsid w:val="00DD5644"/>
    <w:rsid w:val="00DE041B"/>
    <w:rsid w:val="00DE6217"/>
    <w:rsid w:val="00DE77AE"/>
    <w:rsid w:val="00DF1F48"/>
    <w:rsid w:val="00DF3FC3"/>
    <w:rsid w:val="00DF5F2A"/>
    <w:rsid w:val="00E007DA"/>
    <w:rsid w:val="00E06D9D"/>
    <w:rsid w:val="00E10378"/>
    <w:rsid w:val="00E1183D"/>
    <w:rsid w:val="00E14BAA"/>
    <w:rsid w:val="00E152B5"/>
    <w:rsid w:val="00E20485"/>
    <w:rsid w:val="00E21AB9"/>
    <w:rsid w:val="00E231F4"/>
    <w:rsid w:val="00E24D72"/>
    <w:rsid w:val="00E273E4"/>
    <w:rsid w:val="00E27D38"/>
    <w:rsid w:val="00E305E1"/>
    <w:rsid w:val="00E347EF"/>
    <w:rsid w:val="00E34BC2"/>
    <w:rsid w:val="00E34D32"/>
    <w:rsid w:val="00E37D09"/>
    <w:rsid w:val="00E428BE"/>
    <w:rsid w:val="00E44143"/>
    <w:rsid w:val="00E44DDF"/>
    <w:rsid w:val="00E4680F"/>
    <w:rsid w:val="00E50A98"/>
    <w:rsid w:val="00E50CA2"/>
    <w:rsid w:val="00E51C8A"/>
    <w:rsid w:val="00E558AD"/>
    <w:rsid w:val="00E62246"/>
    <w:rsid w:val="00E7031E"/>
    <w:rsid w:val="00E73C0A"/>
    <w:rsid w:val="00E7593E"/>
    <w:rsid w:val="00E828C3"/>
    <w:rsid w:val="00E85793"/>
    <w:rsid w:val="00E86A27"/>
    <w:rsid w:val="00E9057B"/>
    <w:rsid w:val="00E926B1"/>
    <w:rsid w:val="00E92CCF"/>
    <w:rsid w:val="00E93924"/>
    <w:rsid w:val="00E95321"/>
    <w:rsid w:val="00E96A89"/>
    <w:rsid w:val="00E973BB"/>
    <w:rsid w:val="00EA052D"/>
    <w:rsid w:val="00EA1684"/>
    <w:rsid w:val="00EA1F2E"/>
    <w:rsid w:val="00EA28A2"/>
    <w:rsid w:val="00EA6F51"/>
    <w:rsid w:val="00EB29A9"/>
    <w:rsid w:val="00EB36E5"/>
    <w:rsid w:val="00EB63CB"/>
    <w:rsid w:val="00EB64A4"/>
    <w:rsid w:val="00EC2A36"/>
    <w:rsid w:val="00EC3BBE"/>
    <w:rsid w:val="00EC57ED"/>
    <w:rsid w:val="00ED20CF"/>
    <w:rsid w:val="00ED3261"/>
    <w:rsid w:val="00ED3E0B"/>
    <w:rsid w:val="00EE0249"/>
    <w:rsid w:val="00EE099D"/>
    <w:rsid w:val="00EE1F4C"/>
    <w:rsid w:val="00EE25AD"/>
    <w:rsid w:val="00EE4BA9"/>
    <w:rsid w:val="00EE55A4"/>
    <w:rsid w:val="00EE6DB6"/>
    <w:rsid w:val="00EE7A1D"/>
    <w:rsid w:val="00EF0387"/>
    <w:rsid w:val="00EF3845"/>
    <w:rsid w:val="00EF5141"/>
    <w:rsid w:val="00EF5938"/>
    <w:rsid w:val="00EF7B9F"/>
    <w:rsid w:val="00F00202"/>
    <w:rsid w:val="00F00DFC"/>
    <w:rsid w:val="00F02D15"/>
    <w:rsid w:val="00F11A34"/>
    <w:rsid w:val="00F13F9D"/>
    <w:rsid w:val="00F16105"/>
    <w:rsid w:val="00F16936"/>
    <w:rsid w:val="00F16AAF"/>
    <w:rsid w:val="00F16DE2"/>
    <w:rsid w:val="00F170AF"/>
    <w:rsid w:val="00F216E5"/>
    <w:rsid w:val="00F25146"/>
    <w:rsid w:val="00F30AFE"/>
    <w:rsid w:val="00F30CB0"/>
    <w:rsid w:val="00F30DE5"/>
    <w:rsid w:val="00F31578"/>
    <w:rsid w:val="00F3624A"/>
    <w:rsid w:val="00F405F3"/>
    <w:rsid w:val="00F40E78"/>
    <w:rsid w:val="00F41F37"/>
    <w:rsid w:val="00F44D68"/>
    <w:rsid w:val="00F51ACC"/>
    <w:rsid w:val="00F543C3"/>
    <w:rsid w:val="00F55E11"/>
    <w:rsid w:val="00F638A5"/>
    <w:rsid w:val="00F7105C"/>
    <w:rsid w:val="00F713B5"/>
    <w:rsid w:val="00F72092"/>
    <w:rsid w:val="00F72467"/>
    <w:rsid w:val="00F753AF"/>
    <w:rsid w:val="00F7763A"/>
    <w:rsid w:val="00F779C1"/>
    <w:rsid w:val="00F81B8F"/>
    <w:rsid w:val="00F82C5D"/>
    <w:rsid w:val="00F8422C"/>
    <w:rsid w:val="00F843F6"/>
    <w:rsid w:val="00F94903"/>
    <w:rsid w:val="00F96C47"/>
    <w:rsid w:val="00F97D7A"/>
    <w:rsid w:val="00F97EC9"/>
    <w:rsid w:val="00FA02AF"/>
    <w:rsid w:val="00FA0723"/>
    <w:rsid w:val="00FA10BA"/>
    <w:rsid w:val="00FA2B58"/>
    <w:rsid w:val="00FA41A3"/>
    <w:rsid w:val="00FA6C39"/>
    <w:rsid w:val="00FA731D"/>
    <w:rsid w:val="00FB0F4A"/>
    <w:rsid w:val="00FB1E2F"/>
    <w:rsid w:val="00FB3625"/>
    <w:rsid w:val="00FB50E3"/>
    <w:rsid w:val="00FC12AE"/>
    <w:rsid w:val="00FC15E5"/>
    <w:rsid w:val="00FC4FD9"/>
    <w:rsid w:val="00FC508B"/>
    <w:rsid w:val="00FD0EF2"/>
    <w:rsid w:val="00FD15E8"/>
    <w:rsid w:val="00FD183F"/>
    <w:rsid w:val="00FD3991"/>
    <w:rsid w:val="00FD4426"/>
    <w:rsid w:val="00FD5BA7"/>
    <w:rsid w:val="00FD5C70"/>
    <w:rsid w:val="00FD7A0C"/>
    <w:rsid w:val="00FD7F13"/>
    <w:rsid w:val="00FE0DCC"/>
    <w:rsid w:val="00FE1697"/>
    <w:rsid w:val="00FE7BC3"/>
    <w:rsid w:val="00FE7D05"/>
    <w:rsid w:val="00FF0C6E"/>
    <w:rsid w:val="00FF131B"/>
    <w:rsid w:val="00FF56D0"/>
    <w:rsid w:val="00FF667F"/>
    <w:rsid w:val="0256DC40"/>
    <w:rsid w:val="037A2A73"/>
    <w:rsid w:val="05BAEC3D"/>
    <w:rsid w:val="066660E3"/>
    <w:rsid w:val="067CE222"/>
    <w:rsid w:val="079F8B57"/>
    <w:rsid w:val="089E80CE"/>
    <w:rsid w:val="08CB35EE"/>
    <w:rsid w:val="09C5C457"/>
    <w:rsid w:val="0A310A94"/>
    <w:rsid w:val="0B3DB21E"/>
    <w:rsid w:val="0B5EA719"/>
    <w:rsid w:val="0B6731C5"/>
    <w:rsid w:val="0B7C8A61"/>
    <w:rsid w:val="0BE14615"/>
    <w:rsid w:val="0C70D031"/>
    <w:rsid w:val="0DC4A2CE"/>
    <w:rsid w:val="0FFF8EAA"/>
    <w:rsid w:val="118E84C3"/>
    <w:rsid w:val="135A8597"/>
    <w:rsid w:val="147F1545"/>
    <w:rsid w:val="18A65DE9"/>
    <w:rsid w:val="196C979E"/>
    <w:rsid w:val="1B4D0919"/>
    <w:rsid w:val="1B56E716"/>
    <w:rsid w:val="1C6369FE"/>
    <w:rsid w:val="1CAA1DFD"/>
    <w:rsid w:val="213AC6F4"/>
    <w:rsid w:val="239CFDD7"/>
    <w:rsid w:val="25F7E8B3"/>
    <w:rsid w:val="26B7CAA2"/>
    <w:rsid w:val="28B2BD5F"/>
    <w:rsid w:val="2950DE2B"/>
    <w:rsid w:val="2AFEB837"/>
    <w:rsid w:val="2BA994A7"/>
    <w:rsid w:val="2CE54C4A"/>
    <w:rsid w:val="2DA2774C"/>
    <w:rsid w:val="308254E3"/>
    <w:rsid w:val="30DFCEB4"/>
    <w:rsid w:val="313FC7D9"/>
    <w:rsid w:val="321D3B7A"/>
    <w:rsid w:val="35153A38"/>
    <w:rsid w:val="3A43F979"/>
    <w:rsid w:val="3B05798A"/>
    <w:rsid w:val="3B61F61A"/>
    <w:rsid w:val="3CEA62CE"/>
    <w:rsid w:val="3F652752"/>
    <w:rsid w:val="4081924D"/>
    <w:rsid w:val="40B5C278"/>
    <w:rsid w:val="42290B19"/>
    <w:rsid w:val="42510A97"/>
    <w:rsid w:val="4381B570"/>
    <w:rsid w:val="450A7019"/>
    <w:rsid w:val="463F658A"/>
    <w:rsid w:val="4694FE82"/>
    <w:rsid w:val="4854969F"/>
    <w:rsid w:val="48CEE7FF"/>
    <w:rsid w:val="4A4FD153"/>
    <w:rsid w:val="4A7D712B"/>
    <w:rsid w:val="4BB6CC63"/>
    <w:rsid w:val="4E07616A"/>
    <w:rsid w:val="50530538"/>
    <w:rsid w:val="53C666CA"/>
    <w:rsid w:val="56109BF5"/>
    <w:rsid w:val="56373E7A"/>
    <w:rsid w:val="5715F358"/>
    <w:rsid w:val="5782312B"/>
    <w:rsid w:val="5EFD4746"/>
    <w:rsid w:val="6084D335"/>
    <w:rsid w:val="6097C1EA"/>
    <w:rsid w:val="62A7550D"/>
    <w:rsid w:val="64F233A2"/>
    <w:rsid w:val="68A88EB6"/>
    <w:rsid w:val="6A117963"/>
    <w:rsid w:val="6B71A55E"/>
    <w:rsid w:val="6C1AEC06"/>
    <w:rsid w:val="6C340F74"/>
    <w:rsid w:val="6CBFB2A0"/>
    <w:rsid w:val="6D59A06A"/>
    <w:rsid w:val="6E5F2B14"/>
    <w:rsid w:val="6E9F67E2"/>
    <w:rsid w:val="70BDADF0"/>
    <w:rsid w:val="71DA1457"/>
    <w:rsid w:val="7214BB40"/>
    <w:rsid w:val="75813B9E"/>
    <w:rsid w:val="75F8000D"/>
    <w:rsid w:val="7A2EF10F"/>
    <w:rsid w:val="7A38B6E1"/>
    <w:rsid w:val="7A6C0F72"/>
    <w:rsid w:val="7ACEA6D9"/>
    <w:rsid w:val="7AE09421"/>
    <w:rsid w:val="7DD199B6"/>
    <w:rsid w:val="7FDF7469"/>
    <w:rsid w:val="7FFCA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B6FA49"/>
  <w15:chartTrackingRefBased/>
  <w15:docId w15:val="{8F83CA39-F6F2-44D3-85E6-CD1AEC10D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54CA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54CA"/>
    <w:pPr>
      <w:spacing w:before="480" w:after="0"/>
      <w:contextualSpacing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54CA"/>
    <w:pPr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54CA"/>
    <w:pPr>
      <w:spacing w:before="200" w:after="0" w:line="271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54CA"/>
    <w:p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54CA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54CA"/>
    <w:rPr>
      <w:rFonts w:ascii="Arial" w:eastAsiaTheme="majorEastAsia" w:hAnsi="Arial" w:cstheme="majorBidi"/>
      <w:b/>
      <w:bCs/>
      <w:sz w:val="26"/>
      <w:szCs w:val="26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4B54CA"/>
    <w:rPr>
      <w:rFonts w:ascii="Arial" w:eastAsiaTheme="majorEastAsia" w:hAnsi="Arial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4B54CA"/>
    <w:rPr>
      <w:rFonts w:ascii="Arial" w:eastAsiaTheme="majorEastAsia" w:hAnsi="Arial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E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table" w:styleId="TableGrid">
    <w:name w:val="Table Grid"/>
    <w:basedOn w:val="TableNormal"/>
    <w:uiPriority w:val="59"/>
    <w:rsid w:val="009319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949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499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499D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49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499D"/>
    <w:rPr>
      <w:rFonts w:ascii="Arial" w:hAnsi="Arial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608F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08F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25146"/>
    <w:rPr>
      <w:rFonts w:ascii="Times New Roman" w:hAnsi="Times New Roman" w:cs="Times New Roman"/>
      <w:sz w:val="24"/>
      <w:szCs w:val="24"/>
    </w:rPr>
  </w:style>
  <w:style w:type="paragraph" w:customStyle="1" w:styleId="EasyReadTitle">
    <w:name w:val="Easy Read Title"/>
    <w:basedOn w:val="Heading1"/>
    <w:qFormat/>
    <w:rsid w:val="00F16105"/>
    <w:rPr>
      <w:color w:val="005568"/>
      <w:sz w:val="72"/>
      <w:szCs w:val="72"/>
      <w:lang w:val="en-US"/>
    </w:rPr>
  </w:style>
  <w:style w:type="paragraph" w:customStyle="1" w:styleId="EasyReadContents">
    <w:name w:val="Easy Read Contents"/>
    <w:basedOn w:val="Heading1"/>
    <w:qFormat/>
    <w:rsid w:val="00F16105"/>
    <w:rPr>
      <w:color w:val="005568"/>
      <w:sz w:val="72"/>
      <w:szCs w:val="72"/>
    </w:rPr>
  </w:style>
  <w:style w:type="paragraph" w:customStyle="1" w:styleId="EasyReadContentsItems">
    <w:name w:val="Easy Read Contents Items"/>
    <w:basedOn w:val="Normal"/>
    <w:qFormat/>
    <w:rsid w:val="00F16105"/>
    <w:pPr>
      <w:spacing w:after="0" w:line="360" w:lineRule="auto"/>
    </w:pPr>
    <w:rPr>
      <w:color w:val="005568"/>
      <w:sz w:val="52"/>
      <w:szCs w:val="52"/>
    </w:rPr>
  </w:style>
  <w:style w:type="paragraph" w:customStyle="1" w:styleId="EasyReadPageHeader">
    <w:name w:val="Easy Read Page Header"/>
    <w:basedOn w:val="Heading2"/>
    <w:qFormat/>
    <w:rsid w:val="005B2AE4"/>
    <w:pPr>
      <w:spacing w:line="240" w:lineRule="auto"/>
    </w:pPr>
    <w:rPr>
      <w:color w:val="005568"/>
      <w:sz w:val="52"/>
      <w:szCs w:val="52"/>
    </w:rPr>
  </w:style>
  <w:style w:type="paragraph" w:customStyle="1" w:styleId="EasyRead16">
    <w:name w:val="Easy Read 16"/>
    <w:basedOn w:val="Normal"/>
    <w:qFormat/>
    <w:rsid w:val="00B41A19"/>
    <w:pPr>
      <w:spacing w:after="0" w:line="360" w:lineRule="auto"/>
    </w:pPr>
    <w:rPr>
      <w:sz w:val="32"/>
      <w:szCs w:val="32"/>
    </w:rPr>
  </w:style>
  <w:style w:type="paragraph" w:customStyle="1" w:styleId="EasyRead14">
    <w:name w:val="Easy Read 14"/>
    <w:basedOn w:val="EasyRead16"/>
    <w:qFormat/>
    <w:rsid w:val="00B41A19"/>
    <w:rPr>
      <w:sz w:val="28"/>
      <w:szCs w:val="28"/>
    </w:rPr>
  </w:style>
  <w:style w:type="paragraph" w:customStyle="1" w:styleId="EasyReadSubtitle">
    <w:name w:val="Easy Read Subtitle"/>
    <w:basedOn w:val="Normal"/>
    <w:qFormat/>
    <w:rsid w:val="00DA47D9"/>
    <w:rPr>
      <w:color w:val="005568"/>
      <w:sz w:val="52"/>
      <w:szCs w:val="52"/>
      <w:lang w:val="en-US"/>
    </w:rPr>
  </w:style>
  <w:style w:type="paragraph" w:styleId="Revision">
    <w:name w:val="Revision"/>
    <w:hidden/>
    <w:uiPriority w:val="99"/>
    <w:semiHidden/>
    <w:rsid w:val="009832A5"/>
    <w:pPr>
      <w:spacing w:after="0" w:line="240" w:lineRule="auto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69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036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308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892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470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13379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5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9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0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2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3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1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95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0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8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50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1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6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3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2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3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5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7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1405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68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9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9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36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1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9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14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4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8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05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67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6088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183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jpeg"/><Relationship Id="rId50" Type="http://schemas.openxmlformats.org/officeDocument/2006/relationships/image" Target="media/image39.png"/><Relationship Id="rId55" Type="http://schemas.openxmlformats.org/officeDocument/2006/relationships/image" Target="media/image43.jpeg"/><Relationship Id="rId63" Type="http://schemas.openxmlformats.org/officeDocument/2006/relationships/header" Target="head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54" Type="http://schemas.openxmlformats.org/officeDocument/2006/relationships/hyperlink" Target="mailto:DRCTaskforceSecretariat@dss.gov.au" TargetMode="External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jpeg"/><Relationship Id="rId58" Type="http://schemas.openxmlformats.org/officeDocument/2006/relationships/hyperlink" Target="http://www.dss.gov.au/help-and-support-disability" TargetMode="External"/><Relationship Id="rId66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4.png"/><Relationship Id="rId61" Type="http://schemas.openxmlformats.org/officeDocument/2006/relationships/hyperlink" Target="https://easyread.tech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jpeg"/><Relationship Id="rId60" Type="http://schemas.openxmlformats.org/officeDocument/2006/relationships/image" Target="media/image46.png"/><Relationship Id="rId65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hyperlink" Target="http://www.dss.gov.au/DRC-Aus-Gov-Response" TargetMode="External"/><Relationship Id="rId64" Type="http://schemas.openxmlformats.org/officeDocument/2006/relationships/footer" Target="footer2.xml"/><Relationship Id="rId8" Type="http://schemas.openxmlformats.org/officeDocument/2006/relationships/webSettings" Target="webSettings.xml"/><Relationship Id="rId51" Type="http://schemas.openxmlformats.org/officeDocument/2006/relationships/image" Target="media/image40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yperlink" Target="http://www.dss.gov.au/DRC-Aus-Gov-Response" TargetMode="External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dfd01d8-6186-4b87-8c99-5693ca061a4c">
      <Terms xmlns="http://schemas.microsoft.com/office/infopath/2007/PartnerControls"/>
    </lcf76f155ced4ddcb4097134ff3c332f>
    <TaxCatchAll xmlns="404fa9e8-0462-4cbd-b6a8-3072dbcd8f94" xsi:nil="true"/>
    <Status xmlns="cdfd01d8-6186-4b87-8c99-5693ca061a4c" xsi:nil="true"/>
    <Comment xmlns="cdfd01d8-6186-4b87-8c99-5693ca061a4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CA53362238054099EB9A2AFC83C1B9" ma:contentTypeVersion="16" ma:contentTypeDescription="Create a new document." ma:contentTypeScope="" ma:versionID="0b39694a87581242b443dbfa357bae0e">
  <xsd:schema xmlns:xsd="http://www.w3.org/2001/XMLSchema" xmlns:xs="http://www.w3.org/2001/XMLSchema" xmlns:p="http://schemas.microsoft.com/office/2006/metadata/properties" xmlns:ns2="cdfd01d8-6186-4b87-8c99-5693ca061a4c" xmlns:ns3="404fa9e8-0462-4cbd-b6a8-3072dbcd8f94" targetNamespace="http://schemas.microsoft.com/office/2006/metadata/properties" ma:root="true" ma:fieldsID="c3fa8931d11336246829bb07d563a4f0" ns2:_="" ns3:_="">
    <xsd:import namespace="cdfd01d8-6186-4b87-8c99-5693ca061a4c"/>
    <xsd:import namespace="404fa9e8-0462-4cbd-b6a8-3072dbcd8f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Status" minOccurs="0"/>
                <xsd:element ref="ns2:Comment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fd01d8-6186-4b87-8c99-5693ca061a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Status" ma:index="13" nillable="true" ma:displayName="Status" ma:format="Dropdown" ma:internalName="Status">
      <xsd:simpleType>
        <xsd:restriction base="dms:Text">
          <xsd:maxLength value="255"/>
        </xsd:restriction>
      </xsd:simpleType>
    </xsd:element>
    <xsd:element name="Comment" ma:index="14" nillable="true" ma:displayName="Comment" ma:format="Dropdown" ma:internalName="Comment">
      <xsd:simpleType>
        <xsd:restriction base="dms:Text">
          <xsd:maxLength value="255"/>
        </xsd:restriction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645b856-4cdd-4a87-aa29-9b4c24b6db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4fa9e8-0462-4cbd-b6a8-3072dbcd8f9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6e33c5a-682a-471c-832c-d055f3642058}" ma:internalName="TaxCatchAll" ma:showField="CatchAllData" ma:web="404fa9e8-0462-4cbd-b6a8-3072dbcd8f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4191C6E-DFFF-46C2-92DB-86FFA5A98E4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9CE8E06-A42D-4F57-8850-D3B8BEAC5A9F}">
  <ds:schemaRefs>
    <ds:schemaRef ds:uri="http://schemas.microsoft.com/office/2006/metadata/properties"/>
    <ds:schemaRef ds:uri="http://schemas.microsoft.com/office/infopath/2007/PartnerControls"/>
    <ds:schemaRef ds:uri="cdfd01d8-6186-4b87-8c99-5693ca061a4c"/>
    <ds:schemaRef ds:uri="404fa9e8-0462-4cbd-b6a8-3072dbcd8f94"/>
  </ds:schemaRefs>
</ds:datastoreItem>
</file>

<file path=customXml/itemProps3.xml><?xml version="1.0" encoding="utf-8"?>
<ds:datastoreItem xmlns:ds="http://schemas.openxmlformats.org/officeDocument/2006/customXml" ds:itemID="{5D8E9C06-166E-4EA7-BD87-E365B1AFE3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fd01d8-6186-4b87-8c99-5693ca061a4c"/>
    <ds:schemaRef ds:uri="404fa9e8-0462-4cbd-b6a8-3072dbcd8f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6A00B1A-3DB0-47B9-987C-C3CC49ED1B3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904</Words>
  <Characters>4633</Characters>
  <Application>Microsoft Office Word</Application>
  <DocSecurity>0</DocSecurity>
  <Lines>463</Lines>
  <Paragraphs>178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Disability Royal Commission Interim Update December 2024 ACT</vt:lpstr>
    </vt:vector>
  </TitlesOfParts>
  <Company>Department of Social Services</Company>
  <LinksUpToDate>false</LinksUpToDate>
  <CharactersWithSpaces>5359</CharactersWithSpaces>
  <SharedDoc>false</SharedDoc>
  <HLinks>
    <vt:vector size="30" baseType="variant">
      <vt:variant>
        <vt:i4>3145830</vt:i4>
      </vt:variant>
      <vt:variant>
        <vt:i4>12</vt:i4>
      </vt:variant>
      <vt:variant>
        <vt:i4>0</vt:i4>
      </vt:variant>
      <vt:variant>
        <vt:i4>5</vt:i4>
      </vt:variant>
      <vt:variant>
        <vt:lpwstr>https://easyread.tech/</vt:lpwstr>
      </vt:variant>
      <vt:variant>
        <vt:lpwstr/>
      </vt:variant>
      <vt:variant>
        <vt:i4>393217</vt:i4>
      </vt:variant>
      <vt:variant>
        <vt:i4>9</vt:i4>
      </vt:variant>
      <vt:variant>
        <vt:i4>0</vt:i4>
      </vt:variant>
      <vt:variant>
        <vt:i4>5</vt:i4>
      </vt:variant>
      <vt:variant>
        <vt:lpwstr>http://www.dss.gov.au/help-and-support-disability</vt:lpwstr>
      </vt:variant>
      <vt:variant>
        <vt:lpwstr/>
      </vt:variant>
      <vt:variant>
        <vt:i4>3670048</vt:i4>
      </vt:variant>
      <vt:variant>
        <vt:i4>6</vt:i4>
      </vt:variant>
      <vt:variant>
        <vt:i4>0</vt:i4>
      </vt:variant>
      <vt:variant>
        <vt:i4>5</vt:i4>
      </vt:variant>
      <vt:variant>
        <vt:lpwstr>http://www.dss.gov.au/DRC-Aus-Gov-Response</vt:lpwstr>
      </vt:variant>
      <vt:variant>
        <vt:lpwstr/>
      </vt:variant>
      <vt:variant>
        <vt:i4>852066</vt:i4>
      </vt:variant>
      <vt:variant>
        <vt:i4>3</vt:i4>
      </vt:variant>
      <vt:variant>
        <vt:i4>0</vt:i4>
      </vt:variant>
      <vt:variant>
        <vt:i4>5</vt:i4>
      </vt:variant>
      <vt:variant>
        <vt:lpwstr>mailto:DRCTaskforceSecretariat@dss.gov.au</vt:lpwstr>
      </vt:variant>
      <vt:variant>
        <vt:lpwstr/>
      </vt:variant>
      <vt:variant>
        <vt:i4>3670048</vt:i4>
      </vt:variant>
      <vt:variant>
        <vt:i4>0</vt:i4>
      </vt:variant>
      <vt:variant>
        <vt:i4>0</vt:i4>
      </vt:variant>
      <vt:variant>
        <vt:i4>5</vt:i4>
      </vt:variant>
      <vt:variant>
        <vt:lpwstr>http://www.dss.gov.au/DRC-Aus-Gov-Response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Disability Royal Commission Interim Update December 2024 ACT</dc:title>
  <dc:subject/>
  <dc:creator>SARTORI, Nicole</dc:creator>
  <cp:keywords>[SEC=OFFICIAL]</cp:keywords>
  <dc:description/>
  <cp:lastModifiedBy>MCKELL, Karen</cp:lastModifiedBy>
  <cp:revision>3</cp:revision>
  <cp:lastPrinted>2024-12-20T05:23:00Z</cp:lastPrinted>
  <dcterms:created xsi:type="dcterms:W3CDTF">2024-12-20T05:43:00Z</dcterms:created>
  <dcterms:modified xsi:type="dcterms:W3CDTF">2024-12-22T22:52:00Z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0x010100B8CA53362238054099EB9A2AFC83C1B9</vt:lpwstr>
  </property>
  <property fmtid="{D5CDD505-2E9C-101B-9397-08002B2CF9AE}" pid="3" name="MSIP_Label_eb34d90b-fc41-464d-af60-f74d721d0790_ActionId">
    <vt:lpwstr>7eea2e46b2834a52b20db87b0cf7be70</vt:lpwstr>
  </property>
  <property fmtid="{D5CDD505-2E9C-101B-9397-08002B2CF9AE}" pid="4" name="MSIP_Label_eb34d90b-fc41-464d-af60-f74d721d0790_ContentBits">
    <vt:lpwstr>0</vt:lpwstr>
  </property>
  <property fmtid="{D5CDD505-2E9C-101B-9397-08002B2CF9AE}" pid="5" name="MSIP_Label_eb34d90b-fc41-464d-af60-f74d721d0790_Enabled">
    <vt:lpwstr>true</vt:lpwstr>
  </property>
  <property fmtid="{D5CDD505-2E9C-101B-9397-08002B2CF9AE}" pid="6" name="MSIP_Label_eb34d90b-fc41-464d-af60-f74d721d0790_Method">
    <vt:lpwstr>Privileged</vt:lpwstr>
  </property>
  <property fmtid="{D5CDD505-2E9C-101B-9397-08002B2CF9AE}" pid="7" name="MSIP_Label_eb34d90b-fc41-464d-af60-f74d721d0790_Name">
    <vt:lpwstr>OFFICIAL</vt:lpwstr>
  </property>
  <property fmtid="{D5CDD505-2E9C-101B-9397-08002B2CF9AE}" pid="8" name="MSIP_Label_eb34d90b-fc41-464d-af60-f74d721d0790_SetDate">
    <vt:lpwstr>2024-12-18T06:26:50Z</vt:lpwstr>
  </property>
  <property fmtid="{D5CDD505-2E9C-101B-9397-08002B2CF9AE}" pid="9" name="MSIP_Label_eb34d90b-fc41-464d-af60-f74d721d0790_SiteId">
    <vt:lpwstr>61e36dd1-ca6e-4d61-aa0a-2b4eb88317a3</vt:lpwstr>
  </property>
  <property fmtid="{D5CDD505-2E9C-101B-9397-08002B2CF9AE}" pid="10" name="PMHMAC">
    <vt:lpwstr>v=2022.1;a=SHA256;h=4D99D144384C5CA0F3A7DB8E3874099D371E3F7D4A0F9CFB34A0165038C08E9C</vt:lpwstr>
  </property>
  <property fmtid="{D5CDD505-2E9C-101B-9397-08002B2CF9AE}" pid="11" name="PMUuid">
    <vt:lpwstr>v=2022.2;d=gov.au;g=46DD6D7C-8107-577B-BC6E-F348953B2E44</vt:lpwstr>
  </property>
  <property fmtid="{D5CDD505-2E9C-101B-9397-08002B2CF9AE}" pid="12" name="PM_Caveats_Count">
    <vt:lpwstr>0</vt:lpwstr>
  </property>
  <property fmtid="{D5CDD505-2E9C-101B-9397-08002B2CF9AE}" pid="13" name="PM_Display">
    <vt:lpwstr>OFFICIAL</vt:lpwstr>
  </property>
  <property fmtid="{D5CDD505-2E9C-101B-9397-08002B2CF9AE}" pid="14" name="PM_DisplayValueSecClassificationWithQualifier">
    <vt:lpwstr>OFFICIAL</vt:lpwstr>
  </property>
  <property fmtid="{D5CDD505-2E9C-101B-9397-08002B2CF9AE}" pid="15" name="PM_Hash_SHA1">
    <vt:lpwstr>4BE36B3C85C8F8691629B89FCF78D6C4785504C7</vt:lpwstr>
  </property>
  <property fmtid="{D5CDD505-2E9C-101B-9397-08002B2CF9AE}" pid="16" name="PM_Hash_Salt">
    <vt:lpwstr>339AB8CA856D20AFE28EC24E3164DE7E</vt:lpwstr>
  </property>
  <property fmtid="{D5CDD505-2E9C-101B-9397-08002B2CF9AE}" pid="17" name="PM_Hash_Salt_Prev">
    <vt:lpwstr>915B74BA574A4693152C988F17D9D3A0</vt:lpwstr>
  </property>
  <property fmtid="{D5CDD505-2E9C-101B-9397-08002B2CF9AE}" pid="18" name="PM_Hash_Version">
    <vt:lpwstr>2022.1</vt:lpwstr>
  </property>
  <property fmtid="{D5CDD505-2E9C-101B-9397-08002B2CF9AE}" pid="19" name="PM_InsertionValue">
    <vt:lpwstr>OFFICIAL</vt:lpwstr>
  </property>
  <property fmtid="{D5CDD505-2E9C-101B-9397-08002B2CF9AE}" pid="20" name="PM_Markers">
    <vt:lpwstr/>
  </property>
  <property fmtid="{D5CDD505-2E9C-101B-9397-08002B2CF9AE}" pid="21" name="PM_Namespace">
    <vt:lpwstr>gov.au</vt:lpwstr>
  </property>
  <property fmtid="{D5CDD505-2E9C-101B-9397-08002B2CF9AE}" pid="22" name="PM_Note">
    <vt:lpwstr/>
  </property>
  <property fmtid="{D5CDD505-2E9C-101B-9397-08002B2CF9AE}" pid="23" name="PM_Originating_FileId">
    <vt:lpwstr>94A3520518CD4E01ADEF2084633FCAAD</vt:lpwstr>
  </property>
  <property fmtid="{D5CDD505-2E9C-101B-9397-08002B2CF9AE}" pid="24" name="PM_OriginationTimeStamp">
    <vt:lpwstr>2024-12-18T06:26:50Z</vt:lpwstr>
  </property>
  <property fmtid="{D5CDD505-2E9C-101B-9397-08002B2CF9AE}" pid="25" name="PM_OriginatorDomainName_SHA256">
    <vt:lpwstr>E83A2A66C4061446A7E3732E8D44762184B6B377D962B96C83DC624302585857</vt:lpwstr>
  </property>
  <property fmtid="{D5CDD505-2E9C-101B-9397-08002B2CF9AE}" pid="26" name="PM_OriginatorUserAccountName_SHA256">
    <vt:lpwstr>A6FC7CCCE490CB2FE6EF42AF508503C9F1DC1D38A92A0554F10306A18AC618EE</vt:lpwstr>
  </property>
  <property fmtid="{D5CDD505-2E9C-101B-9397-08002B2CF9AE}" pid="27" name="PM_Originator_Hash_SHA1">
    <vt:lpwstr>C74043ED8531BC4E6B4DA21D43D4ACD399969B79</vt:lpwstr>
  </property>
  <property fmtid="{D5CDD505-2E9C-101B-9397-08002B2CF9AE}" pid="28" name="PM_ProtectiveMarkingImage_Footer">
    <vt:lpwstr>C:\Program Files (x86)\Common Files\janusNET Shared\janusSEAL\Images\DocumentSlashBlue.png</vt:lpwstr>
  </property>
  <property fmtid="{D5CDD505-2E9C-101B-9397-08002B2CF9AE}" pid="29" name="PM_ProtectiveMarkingImage_Header">
    <vt:lpwstr>C:\Program Files (x86)\Common Files\janusNET Shared\janusSEAL\Images\DocumentSlashBlue.png</vt:lpwstr>
  </property>
  <property fmtid="{D5CDD505-2E9C-101B-9397-08002B2CF9AE}" pid="30" name="PM_ProtectiveMarkingValue_Footer">
    <vt:lpwstr>OFFICIAL</vt:lpwstr>
  </property>
  <property fmtid="{D5CDD505-2E9C-101B-9397-08002B2CF9AE}" pid="31" name="PM_ProtectiveMarkingValue_Header">
    <vt:lpwstr>OFFICIAL</vt:lpwstr>
  </property>
  <property fmtid="{D5CDD505-2E9C-101B-9397-08002B2CF9AE}" pid="32" name="PM_Qualifier">
    <vt:lpwstr/>
  </property>
  <property fmtid="{D5CDD505-2E9C-101B-9397-08002B2CF9AE}" pid="33" name="PM_Qualifier_Prev">
    <vt:lpwstr/>
  </property>
  <property fmtid="{D5CDD505-2E9C-101B-9397-08002B2CF9AE}" pid="34" name="PM_SecurityClassification">
    <vt:lpwstr>OFFICIAL</vt:lpwstr>
  </property>
  <property fmtid="{D5CDD505-2E9C-101B-9397-08002B2CF9AE}" pid="35" name="PM_SecurityClassification_Prev">
    <vt:lpwstr>OFFICIAL</vt:lpwstr>
  </property>
  <property fmtid="{D5CDD505-2E9C-101B-9397-08002B2CF9AE}" pid="36" name="PM_Version">
    <vt:lpwstr>2018.4</vt:lpwstr>
  </property>
  <property fmtid="{D5CDD505-2E9C-101B-9397-08002B2CF9AE}" pid="37" name="MSIP_Label_69af8531-eb46-4968-8cb3-105d2f5ea87e_Enabled">
    <vt:lpwstr>true</vt:lpwstr>
  </property>
  <property fmtid="{D5CDD505-2E9C-101B-9397-08002B2CF9AE}" pid="38" name="MSIP_Label_69af8531-eb46-4968-8cb3-105d2f5ea87e_SetDate">
    <vt:lpwstr>2024-12-18T23:38:59Z</vt:lpwstr>
  </property>
  <property fmtid="{D5CDD505-2E9C-101B-9397-08002B2CF9AE}" pid="39" name="MSIP_Label_69af8531-eb46-4968-8cb3-105d2f5ea87e_Method">
    <vt:lpwstr>Standard</vt:lpwstr>
  </property>
  <property fmtid="{D5CDD505-2E9C-101B-9397-08002B2CF9AE}" pid="40" name="MSIP_Label_69af8531-eb46-4968-8cb3-105d2f5ea87e_Name">
    <vt:lpwstr>Official - No Marking</vt:lpwstr>
  </property>
  <property fmtid="{D5CDD505-2E9C-101B-9397-08002B2CF9AE}" pid="41" name="MSIP_Label_69af8531-eb46-4968-8cb3-105d2f5ea87e_SiteId">
    <vt:lpwstr>b46c1908-0334-4236-b978-585ee88e4199</vt:lpwstr>
  </property>
  <property fmtid="{D5CDD505-2E9C-101B-9397-08002B2CF9AE}" pid="42" name="MSIP_Label_69af8531-eb46-4968-8cb3-105d2f5ea87e_ActionId">
    <vt:lpwstr>288b78de-f0a2-4e30-9167-697d135d444a</vt:lpwstr>
  </property>
  <property fmtid="{D5CDD505-2E9C-101B-9397-08002B2CF9AE}" pid="43" name="MSIP_Label_69af8531-eb46-4968-8cb3-105d2f5ea87e_ContentBits">
    <vt:lpwstr>0</vt:lpwstr>
  </property>
  <property fmtid="{D5CDD505-2E9C-101B-9397-08002B2CF9AE}" pid="44" name="MediaServiceImageTags">
    <vt:lpwstr/>
  </property>
</Properties>
</file>