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0E30E5B" w14:textId="77777777" w:rsidR="007D3103" w:rsidRDefault="007D3103" w:rsidP="007D3103">
      <w:pPr>
        <w:pStyle w:val="EasyRead14"/>
      </w:pPr>
    </w:p>
    <w:p w14:paraId="7553D664" w14:textId="77777777" w:rsidR="007D3103" w:rsidRDefault="007D3103" w:rsidP="007D3103">
      <w:pPr>
        <w:pStyle w:val="EasyRead14"/>
      </w:pPr>
    </w:p>
    <w:p w14:paraId="2E014929" w14:textId="051AEF1D" w:rsidR="00750C6F" w:rsidRPr="002950E3" w:rsidRDefault="79C7CF99" w:rsidP="00F16105">
      <w:pPr>
        <w:pStyle w:val="EasyReadTitle"/>
      </w:pPr>
      <w:r>
        <w:t>Disability Reform Roadmap</w:t>
      </w:r>
    </w:p>
    <w:p w14:paraId="4580CAAE" w14:textId="58D15D8A" w:rsidR="001F0E97" w:rsidRPr="000127CB" w:rsidRDefault="00864655" w:rsidP="001F0E97">
      <w:pPr>
        <w:rPr>
          <w:color w:val="005568"/>
          <w:sz w:val="52"/>
          <w:szCs w:val="52"/>
          <w:lang w:val="en-US"/>
        </w:rPr>
      </w:pPr>
      <w:r>
        <w:rPr>
          <w:color w:val="005568"/>
          <w:sz w:val="52"/>
          <w:szCs w:val="52"/>
          <w:lang w:val="en-US"/>
        </w:rPr>
        <w:t>2024 to 2025</w:t>
      </w:r>
    </w:p>
    <w:p w14:paraId="00F0BB69" w14:textId="77777777" w:rsidR="00CF2D22" w:rsidRDefault="00CF2D22" w:rsidP="00DC7F8C">
      <w:r w:rsidRPr="00CF2D22">
        <w:rPr>
          <w:noProof/>
          <w:lang w:val="en-US"/>
        </w:rPr>
        <w:drawing>
          <wp:inline distT="0" distB="0" distL="0" distR="0" wp14:anchorId="73E477CE" wp14:editId="5B308B85">
            <wp:extent cx="4333875" cy="4333875"/>
            <wp:effectExtent l="0" t="0" r="0" b="0"/>
            <wp:docPr id="1702761597" name="Picture 1" descr="image of a road with step 1 to step 4 and calendars on the s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761597" name="Picture 1" descr="image of a road with step 1 to step 4 and calendars on the sid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FA4D9" w14:textId="20A0EB61" w:rsidR="00DC7F8C" w:rsidRDefault="00DC7F8C" w:rsidP="00DC7F8C">
      <w:r>
        <w:t xml:space="preserve">   </w:t>
      </w:r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9319C3" w14:paraId="7FF1E956" w14:textId="77777777" w:rsidTr="1B161CC7">
        <w:trPr>
          <w:trHeight w:val="3470"/>
        </w:trPr>
        <w:tc>
          <w:tcPr>
            <w:tcW w:w="3216" w:type="dxa"/>
          </w:tcPr>
          <w:p w14:paraId="3153AAD3" w14:textId="4716A735" w:rsidR="007D3103" w:rsidRPr="007D3103" w:rsidRDefault="6981496A" w:rsidP="007D3103">
            <w:r w:rsidRPr="1B161CC7">
              <w:rPr>
                <w:rFonts w:ascii="Times New Roman" w:eastAsia="Times New Roman" w:hAnsi="Times New Roman" w:cs="Times New Roman"/>
                <w:sz w:val="24"/>
                <w:szCs w:val="24"/>
                <w:lang w:eastAsia="en-AU"/>
              </w:rP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4C41DA83" wp14:editId="22B1D279">
                  <wp:extent cx="1476179" cy="952500"/>
                  <wp:effectExtent l="0" t="0" r="0" b="0"/>
                  <wp:docPr id="1156711561" name="Picture 2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179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B48A77" w14:textId="71CD2356" w:rsidR="008D7E1B" w:rsidRPr="009319C3" w:rsidRDefault="75A67CF7" w:rsidP="2F0602AB">
            <w:r>
              <w:br/>
            </w:r>
          </w:p>
        </w:tc>
        <w:tc>
          <w:tcPr>
            <w:tcW w:w="5800" w:type="dxa"/>
          </w:tcPr>
          <w:p w14:paraId="15D6ACEC" w14:textId="7A846990" w:rsidR="009238DA" w:rsidRPr="00B41A19" w:rsidRDefault="009238DA" w:rsidP="00B41A19">
            <w:pPr>
              <w:pStyle w:val="EasyRead16"/>
            </w:pPr>
            <w:r>
              <w:t xml:space="preserve">The Australian Government </w:t>
            </w:r>
            <w:r w:rsidR="007D3103">
              <w:t>wrote this with state and territory governments.</w:t>
            </w:r>
            <w:r>
              <w:t xml:space="preserve"> </w:t>
            </w:r>
          </w:p>
          <w:p w14:paraId="340B28ED" w14:textId="77777777" w:rsidR="00EF7B9F" w:rsidRPr="007344D7" w:rsidRDefault="00EF7B9F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0B265F52" w14:textId="77777777" w:rsidR="007D3103" w:rsidRDefault="009238DA" w:rsidP="005A0CAF">
            <w:pPr>
              <w:spacing w:line="360" w:lineRule="auto"/>
              <w:rPr>
                <w:sz w:val="32"/>
                <w:szCs w:val="32"/>
              </w:rPr>
            </w:pPr>
            <w:r w:rsidRPr="5BD1CA12">
              <w:rPr>
                <w:sz w:val="32"/>
                <w:szCs w:val="32"/>
              </w:rPr>
              <w:t xml:space="preserve">When you see the word </w:t>
            </w:r>
            <w:r w:rsidRPr="5BD1CA12">
              <w:rPr>
                <w:b/>
                <w:bCs/>
                <w:sz w:val="32"/>
                <w:szCs w:val="32"/>
              </w:rPr>
              <w:t>we</w:t>
            </w:r>
            <w:r w:rsidRPr="5BD1CA12">
              <w:rPr>
                <w:sz w:val="32"/>
                <w:szCs w:val="32"/>
              </w:rPr>
              <w:t xml:space="preserve"> it means </w:t>
            </w:r>
          </w:p>
          <w:p w14:paraId="5BA02780" w14:textId="77777777" w:rsidR="007D3103" w:rsidRDefault="007D3103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78A7E1C5" w14:textId="11D7596E" w:rsidR="008D7E1B" w:rsidRDefault="6981496A" w:rsidP="007D3103">
            <w:pPr>
              <w:pStyle w:val="ListParagraph"/>
              <w:numPr>
                <w:ilvl w:val="0"/>
                <w:numId w:val="45"/>
              </w:numPr>
              <w:spacing w:line="360" w:lineRule="auto"/>
              <w:rPr>
                <w:sz w:val="32"/>
                <w:szCs w:val="32"/>
              </w:rPr>
            </w:pPr>
            <w:r w:rsidRPr="1B161CC7">
              <w:rPr>
                <w:sz w:val="32"/>
                <w:szCs w:val="32"/>
              </w:rPr>
              <w:t>T</w:t>
            </w:r>
            <w:r w:rsidR="6498F557" w:rsidRPr="1B161CC7">
              <w:rPr>
                <w:sz w:val="32"/>
                <w:szCs w:val="32"/>
              </w:rPr>
              <w:t xml:space="preserve">he </w:t>
            </w:r>
            <w:r w:rsidRPr="1B161CC7">
              <w:rPr>
                <w:sz w:val="32"/>
                <w:szCs w:val="32"/>
              </w:rPr>
              <w:t>Australian Government</w:t>
            </w:r>
          </w:p>
          <w:p w14:paraId="6D30B08C" w14:textId="25A3E8FE" w:rsidR="007D3103" w:rsidRPr="007D3103" w:rsidRDefault="007D3103" w:rsidP="007D3103">
            <w:pPr>
              <w:pStyle w:val="ListParagraph"/>
              <w:numPr>
                <w:ilvl w:val="0"/>
                <w:numId w:val="45"/>
              </w:numPr>
              <w:spacing w:line="360" w:lineRule="auto"/>
              <w:rPr>
                <w:sz w:val="32"/>
                <w:szCs w:val="32"/>
              </w:rPr>
            </w:pPr>
            <w:r w:rsidRPr="5A8976A0">
              <w:rPr>
                <w:sz w:val="32"/>
                <w:szCs w:val="32"/>
              </w:rPr>
              <w:t xml:space="preserve">State and territory governments. </w:t>
            </w:r>
          </w:p>
        </w:tc>
      </w:tr>
      <w:tr w:rsidR="008D7E1B" w:rsidRPr="009319C3" w14:paraId="07E2FE33" w14:textId="77777777" w:rsidTr="1B161CC7">
        <w:trPr>
          <w:trHeight w:val="2753"/>
        </w:trPr>
        <w:tc>
          <w:tcPr>
            <w:tcW w:w="3216" w:type="dxa"/>
          </w:tcPr>
          <w:p w14:paraId="5A05FB2A" w14:textId="77777777" w:rsidR="008D7E1B" w:rsidRDefault="00FE0DCC">
            <w:pPr>
              <w:rPr>
                <w:sz w:val="32"/>
                <w:szCs w:val="32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5E8AED" w14:textId="77777777" w:rsidR="005C4861" w:rsidRDefault="005C4861">
            <w:pPr>
              <w:rPr>
                <w:sz w:val="32"/>
                <w:szCs w:val="32"/>
              </w:rPr>
            </w:pPr>
          </w:p>
          <w:p w14:paraId="7E917975" w14:textId="0678190A" w:rsidR="005C4861" w:rsidRPr="009319C3" w:rsidRDefault="005C4861">
            <w:pPr>
              <w:rPr>
                <w:sz w:val="32"/>
                <w:szCs w:val="32"/>
              </w:rPr>
            </w:pPr>
          </w:p>
        </w:tc>
        <w:tc>
          <w:tcPr>
            <w:tcW w:w="5800" w:type="dxa"/>
          </w:tcPr>
          <w:p w14:paraId="24D9D7CF" w14:textId="77777777" w:rsidR="000D21CE" w:rsidRPr="007344D7" w:rsidRDefault="000D21CE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68331AE6" w14:textId="58648F49" w:rsidR="000D21CE" w:rsidRPr="007344D7" w:rsidRDefault="000D21CE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>We wrote this in an easy to read way.</w:t>
            </w:r>
          </w:p>
          <w:p w14:paraId="2DED6907" w14:textId="0B9BE770" w:rsidR="008D7E1B" w:rsidRPr="007344D7" w:rsidRDefault="000D21CE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>We use pictures to explain some ideas.</w:t>
            </w:r>
          </w:p>
        </w:tc>
      </w:tr>
      <w:tr w:rsidR="008D7E1B" w:rsidRPr="009319C3" w14:paraId="13CFE0D5" w14:textId="77777777" w:rsidTr="1B161CC7">
        <w:trPr>
          <w:trHeight w:val="2967"/>
        </w:trPr>
        <w:tc>
          <w:tcPr>
            <w:tcW w:w="3216" w:type="dxa"/>
          </w:tcPr>
          <w:p w14:paraId="2A3E9709" w14:textId="15CFF9D3" w:rsidR="008D7E1B" w:rsidRPr="009319C3" w:rsidRDefault="00A841C0">
            <w:pPr>
              <w:rPr>
                <w:sz w:val="32"/>
                <w:szCs w:val="32"/>
              </w:rPr>
            </w:pPr>
            <w:r w:rsidRPr="00A841C0">
              <w:rPr>
                <w:noProof/>
                <w:sz w:val="32"/>
                <w:szCs w:val="32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7344D7" w:rsidRDefault="00926492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 xml:space="preserve">We have some words in </w:t>
            </w:r>
            <w:r w:rsidRPr="007344D7">
              <w:rPr>
                <w:b/>
                <w:bCs/>
                <w:sz w:val="32"/>
                <w:szCs w:val="32"/>
              </w:rPr>
              <w:t>bold</w:t>
            </w:r>
            <w:r w:rsidRPr="007344D7">
              <w:rPr>
                <w:sz w:val="32"/>
                <w:szCs w:val="32"/>
              </w:rPr>
              <w:t xml:space="preserve">. </w:t>
            </w:r>
          </w:p>
          <w:p w14:paraId="15F40383" w14:textId="77777777" w:rsidR="00926492" w:rsidRPr="007344D7" w:rsidRDefault="00926492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>This means the letters are thicker and darker.</w:t>
            </w:r>
          </w:p>
          <w:p w14:paraId="4D376EB0" w14:textId="77777777" w:rsidR="00926492" w:rsidRPr="007344D7" w:rsidRDefault="00926492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3E350A10" w14:textId="32614957" w:rsidR="008D7E1B" w:rsidRPr="007344D7" w:rsidRDefault="3E4E9D40" w:rsidP="005A0CAF">
            <w:pPr>
              <w:spacing w:line="360" w:lineRule="auto"/>
              <w:rPr>
                <w:sz w:val="32"/>
                <w:szCs w:val="32"/>
              </w:rPr>
            </w:pPr>
            <w:r w:rsidRPr="1B161CC7">
              <w:rPr>
                <w:sz w:val="32"/>
                <w:szCs w:val="32"/>
              </w:rPr>
              <w:t>These are important words.</w:t>
            </w:r>
          </w:p>
        </w:tc>
      </w:tr>
      <w:tr w:rsidR="000F5619" w:rsidRPr="009319C3" w14:paraId="54FA82DA" w14:textId="77777777" w:rsidTr="1B161CC7">
        <w:trPr>
          <w:trHeight w:val="2967"/>
        </w:trPr>
        <w:tc>
          <w:tcPr>
            <w:tcW w:w="3216" w:type="dxa"/>
          </w:tcPr>
          <w:p w14:paraId="4108881E" w14:textId="079E1532" w:rsidR="000F5619" w:rsidRPr="00A841C0" w:rsidRDefault="00FE0DCC">
            <w:pPr>
              <w:rPr>
                <w:sz w:val="32"/>
                <w:szCs w:val="32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7344D7" w:rsidRDefault="00124AF4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72A7F8EE" w14:textId="44B04BDC" w:rsidR="00FE0DCC" w:rsidRPr="007344D7" w:rsidRDefault="00FE0DCC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>This is an Easy Read summary of another document.</w:t>
            </w:r>
          </w:p>
          <w:p w14:paraId="7F5AAF0D" w14:textId="15DE8408" w:rsidR="006D260B" w:rsidRPr="007344D7" w:rsidRDefault="00FE0DCC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>This means it has the most important ideas.</w:t>
            </w:r>
          </w:p>
        </w:tc>
      </w:tr>
      <w:tr w:rsidR="00C0110F" w:rsidRPr="009319C3" w14:paraId="7C7B9B5F" w14:textId="77777777" w:rsidTr="1B161CC7">
        <w:trPr>
          <w:trHeight w:val="2826"/>
        </w:trPr>
        <w:tc>
          <w:tcPr>
            <w:tcW w:w="3216" w:type="dxa"/>
          </w:tcPr>
          <w:p w14:paraId="6920918E" w14:textId="21B0D5F3" w:rsidR="004475CF" w:rsidRPr="004475CF" w:rsidRDefault="004475CF" w:rsidP="004475CF">
            <w:pPr>
              <w:rPr>
                <w:noProof/>
                <w:sz w:val="32"/>
                <w:szCs w:val="32"/>
              </w:rPr>
            </w:pPr>
            <w:r w:rsidRPr="004475CF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0F025FC4" wp14:editId="697E34D8">
                  <wp:extent cx="1326954" cy="1266825"/>
                  <wp:effectExtent l="0" t="0" r="6985" b="0"/>
                  <wp:docPr id="1536153407" name="Picture 2" descr="computer mouse clicking in te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53407" name="Picture 2" descr="computer mouse clicking in te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579" cy="1274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1D4D1" w14:textId="46B2D89A" w:rsidR="00F44D68" w:rsidRPr="00F44D68" w:rsidRDefault="00F44D68" w:rsidP="00F44D68">
            <w:pPr>
              <w:rPr>
                <w:noProof/>
                <w:sz w:val="32"/>
                <w:szCs w:val="32"/>
              </w:rPr>
            </w:pPr>
          </w:p>
          <w:p w14:paraId="2F7D9A37" w14:textId="4193C376" w:rsidR="00C0110F" w:rsidRPr="00A841C0" w:rsidRDefault="00C0110F">
            <w:pPr>
              <w:rPr>
                <w:sz w:val="32"/>
                <w:szCs w:val="32"/>
              </w:rPr>
            </w:pPr>
          </w:p>
        </w:tc>
        <w:tc>
          <w:tcPr>
            <w:tcW w:w="5800" w:type="dxa"/>
          </w:tcPr>
          <w:p w14:paraId="26E512D7" w14:textId="77777777" w:rsidR="007608F5" w:rsidRDefault="004475CF" w:rsidP="005A0CAF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can </w:t>
            </w:r>
            <w:r w:rsidR="00AC75A5">
              <w:rPr>
                <w:sz w:val="32"/>
                <w:szCs w:val="32"/>
              </w:rPr>
              <w:t>look at the other document on our website.</w:t>
            </w:r>
          </w:p>
          <w:p w14:paraId="009202A1" w14:textId="7DBF4FC0" w:rsidR="00AC75A5" w:rsidRPr="005A0CAF" w:rsidRDefault="00E14A65" w:rsidP="005A0CAF">
            <w:pPr>
              <w:spacing w:line="360" w:lineRule="auto"/>
              <w:rPr>
                <w:sz w:val="32"/>
                <w:szCs w:val="32"/>
              </w:rPr>
            </w:pPr>
            <w:hyperlink r:id="rId17" w:history="1">
              <w:r>
                <w:rPr>
                  <w:rStyle w:val="Hyperlink"/>
                  <w:sz w:val="32"/>
                  <w:szCs w:val="32"/>
                </w:rPr>
                <w:t>www.dss.gov.au/disability-and-carers/disability-reform-roadmap</w:t>
              </w:r>
            </w:hyperlink>
          </w:p>
        </w:tc>
      </w:tr>
      <w:tr w:rsidR="00EF7B9F" w:rsidRPr="009319C3" w14:paraId="6920EFFF" w14:textId="77777777" w:rsidTr="1B161CC7">
        <w:trPr>
          <w:trHeight w:val="3743"/>
        </w:trPr>
        <w:tc>
          <w:tcPr>
            <w:tcW w:w="3216" w:type="dxa"/>
          </w:tcPr>
          <w:p w14:paraId="7CE7D555" w14:textId="7EE959DD" w:rsidR="00EF7B9F" w:rsidRPr="00A841C0" w:rsidRDefault="004D092D">
            <w:pPr>
              <w:rPr>
                <w:sz w:val="32"/>
                <w:szCs w:val="32"/>
              </w:rPr>
            </w:pPr>
            <w:r w:rsidRPr="004D092D">
              <w:rPr>
                <w:noProof/>
                <w:sz w:val="32"/>
                <w:szCs w:val="32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Default="00821EC7" w:rsidP="005A0CAF">
            <w:p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You can ask for help to read this document.</w:t>
            </w:r>
          </w:p>
          <w:p w14:paraId="29D27059" w14:textId="77777777" w:rsidR="009D6430" w:rsidRPr="005A0CAF" w:rsidRDefault="009D6430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394B2780" w14:textId="77777777" w:rsidR="00821EC7" w:rsidRDefault="00821EC7" w:rsidP="005A0CAF">
            <w:p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You can ask</w:t>
            </w:r>
          </w:p>
          <w:p w14:paraId="6AEB8553" w14:textId="77777777" w:rsidR="009D6430" w:rsidRPr="005A0CAF" w:rsidRDefault="009D6430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1337324B" w14:textId="77777777" w:rsidR="00821EC7" w:rsidRPr="005A0CAF" w:rsidRDefault="00821EC7" w:rsidP="005A0CAF">
            <w:pPr>
              <w:numPr>
                <w:ilvl w:val="0"/>
                <w:numId w:val="7"/>
              </w:num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A friend</w:t>
            </w:r>
          </w:p>
          <w:p w14:paraId="47912416" w14:textId="77777777" w:rsidR="00821EC7" w:rsidRPr="005A0CAF" w:rsidRDefault="00821EC7" w:rsidP="005A0CAF">
            <w:pPr>
              <w:numPr>
                <w:ilvl w:val="0"/>
                <w:numId w:val="7"/>
              </w:num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Family members</w:t>
            </w:r>
          </w:p>
          <w:p w14:paraId="64F0134A" w14:textId="5B7138FE" w:rsidR="00A73869" w:rsidRPr="005A0CAF" w:rsidRDefault="00821EC7" w:rsidP="005A0CAF">
            <w:pPr>
              <w:numPr>
                <w:ilvl w:val="0"/>
                <w:numId w:val="7"/>
              </w:num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A support person.</w:t>
            </w:r>
          </w:p>
        </w:tc>
      </w:tr>
      <w:tr w:rsidR="000F5619" w:rsidRPr="009319C3" w14:paraId="0DC33CAB" w14:textId="77777777" w:rsidTr="1B161CC7">
        <w:trPr>
          <w:trHeight w:val="2723"/>
        </w:trPr>
        <w:tc>
          <w:tcPr>
            <w:tcW w:w="3216" w:type="dxa"/>
          </w:tcPr>
          <w:p w14:paraId="1F545FDD" w14:textId="3CD025CC" w:rsidR="000F5619" w:rsidRPr="00A841C0" w:rsidRDefault="00837C40">
            <w:r w:rsidRPr="00D961AD">
              <w:rPr>
                <w:noProof/>
              </w:rPr>
              <w:drawing>
                <wp:inline distT="0" distB="0" distL="0" distR="0" wp14:anchorId="1846CC51" wp14:editId="6F1904A8">
                  <wp:extent cx="1619250" cy="1619725"/>
                  <wp:effectExtent l="0" t="0" r="0" b="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Pr="005A0CAF" w:rsidRDefault="004D092D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33B9C5EC" w14:textId="020D7F3F" w:rsidR="000F5619" w:rsidRPr="005A0CAF" w:rsidRDefault="56F28D75" w:rsidP="038E90A4">
            <w:pPr>
              <w:spacing w:line="360" w:lineRule="auto"/>
              <w:rPr>
                <w:sz w:val="32"/>
                <w:szCs w:val="32"/>
              </w:rPr>
            </w:pPr>
            <w:r w:rsidRPr="038E90A4">
              <w:rPr>
                <w:sz w:val="32"/>
                <w:szCs w:val="32"/>
              </w:rPr>
              <w:t xml:space="preserve">We recognise Aboriginal and Torres Strait Islander people as the </w:t>
            </w:r>
            <w:r w:rsidRPr="038E90A4">
              <w:rPr>
                <w:b/>
                <w:bCs/>
                <w:sz w:val="32"/>
                <w:szCs w:val="32"/>
              </w:rPr>
              <w:t>Traditional Owners</w:t>
            </w:r>
            <w:r w:rsidRPr="038E90A4">
              <w:rPr>
                <w:sz w:val="32"/>
                <w:szCs w:val="32"/>
              </w:rPr>
              <w:t xml:space="preserve"> of the land we live on.</w:t>
            </w:r>
          </w:p>
          <w:p w14:paraId="02EE5F1B" w14:textId="353639A8" w:rsidR="000F5619" w:rsidRPr="005A0CAF" w:rsidRDefault="000F5619" w:rsidP="038E90A4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124AF4" w:rsidRPr="009319C3" w14:paraId="5292CC50" w14:textId="77777777" w:rsidTr="1B161CC7">
        <w:trPr>
          <w:trHeight w:val="3109"/>
        </w:trPr>
        <w:tc>
          <w:tcPr>
            <w:tcW w:w="3216" w:type="dxa"/>
          </w:tcPr>
          <w:p w14:paraId="1D1224D1" w14:textId="7830EEF1" w:rsidR="4081924D" w:rsidRDefault="4081924D"/>
          <w:p w14:paraId="0173D899" w14:textId="43AEA7CC" w:rsidR="4081924D" w:rsidRDefault="4081924D"/>
          <w:p w14:paraId="259B8F82" w14:textId="26282E4E" w:rsidR="00124AF4" w:rsidRPr="00A841C0" w:rsidRDefault="008841A9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D9768D" w14:textId="77777777" w:rsidR="004D092D" w:rsidRPr="005A0CAF" w:rsidRDefault="004D092D" w:rsidP="005A0CAF">
            <w:p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 xml:space="preserve">They were the </w:t>
            </w:r>
            <w:r w:rsidRPr="005A0CAF">
              <w:rPr>
                <w:b/>
                <w:bCs/>
                <w:sz w:val="32"/>
                <w:szCs w:val="32"/>
              </w:rPr>
              <w:t>first people</w:t>
            </w:r>
            <w:r w:rsidRPr="005A0CAF">
              <w:rPr>
                <w:sz w:val="32"/>
                <w:szCs w:val="32"/>
              </w:rPr>
              <w:t xml:space="preserve"> to live on and use the</w:t>
            </w:r>
          </w:p>
          <w:p w14:paraId="43A5DAB6" w14:textId="77777777" w:rsidR="004D092D" w:rsidRPr="005A0CAF" w:rsidRDefault="004D092D" w:rsidP="005A0CAF">
            <w:pPr>
              <w:numPr>
                <w:ilvl w:val="0"/>
                <w:numId w:val="13"/>
              </w:num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Land</w:t>
            </w:r>
          </w:p>
          <w:p w14:paraId="4CC449A4" w14:textId="77777777" w:rsidR="004D092D" w:rsidRPr="005A0CAF" w:rsidRDefault="004D092D" w:rsidP="005A0CAF">
            <w:pPr>
              <w:numPr>
                <w:ilvl w:val="0"/>
                <w:numId w:val="13"/>
              </w:num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Waters.</w:t>
            </w:r>
          </w:p>
          <w:p w14:paraId="5BDD4451" w14:textId="77777777" w:rsidR="00124AF4" w:rsidRPr="005A0CAF" w:rsidRDefault="00124AF4" w:rsidP="005A0CAF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6844E4D2" w14:textId="593189E5" w:rsidR="00B15FE4" w:rsidRPr="00F87093" w:rsidRDefault="5B8CC576" w:rsidP="00F16105">
      <w:pPr>
        <w:pStyle w:val="EasyReadContents"/>
      </w:pPr>
      <w:r>
        <w:lastRenderedPageBreak/>
        <w:t>Contents</w:t>
      </w:r>
    </w:p>
    <w:p w14:paraId="38EE062B" w14:textId="269022C5" w:rsidR="1B161CC7" w:rsidRDefault="1B161CC7"/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76"/>
        <w:gridCol w:w="1224"/>
      </w:tblGrid>
      <w:tr w:rsidR="00F16105" w:rsidRPr="00F87093" w14:paraId="164A5E44" w14:textId="77777777" w:rsidTr="1B161CC7">
        <w:trPr>
          <w:trHeight w:val="469"/>
        </w:trPr>
        <w:tc>
          <w:tcPr>
            <w:tcW w:w="8076" w:type="dxa"/>
          </w:tcPr>
          <w:p w14:paraId="37365405" w14:textId="20B8A10F" w:rsidR="00C4674B" w:rsidRPr="00F87093" w:rsidRDefault="75ECC58A" w:rsidP="008B141C">
            <w:pPr>
              <w:pStyle w:val="EasyReadContentsItems"/>
              <w:spacing w:before="200"/>
              <w:rPr>
                <w:sz w:val="44"/>
                <w:szCs w:val="44"/>
              </w:rPr>
            </w:pPr>
            <w:r w:rsidRPr="1B161CC7">
              <w:rPr>
                <w:sz w:val="44"/>
                <w:szCs w:val="44"/>
              </w:rPr>
              <w:t>About our roadmap</w:t>
            </w:r>
          </w:p>
        </w:tc>
        <w:tc>
          <w:tcPr>
            <w:tcW w:w="1224" w:type="dxa"/>
          </w:tcPr>
          <w:p w14:paraId="3A422320" w14:textId="1D0CBFB0" w:rsidR="00C4674B" w:rsidRPr="00F87093" w:rsidRDefault="64B294DD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5</w:t>
            </w:r>
          </w:p>
        </w:tc>
      </w:tr>
      <w:tr w:rsidR="00F16105" w:rsidRPr="00F87093" w14:paraId="0CFF5240" w14:textId="77777777" w:rsidTr="1B161CC7">
        <w:trPr>
          <w:trHeight w:val="479"/>
        </w:trPr>
        <w:tc>
          <w:tcPr>
            <w:tcW w:w="8076" w:type="dxa"/>
          </w:tcPr>
          <w:p w14:paraId="555032D2" w14:textId="477707F6" w:rsidR="00C4674B" w:rsidRPr="00F87093" w:rsidRDefault="75ECC58A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Our goals</w:t>
            </w:r>
          </w:p>
        </w:tc>
        <w:tc>
          <w:tcPr>
            <w:tcW w:w="1224" w:type="dxa"/>
          </w:tcPr>
          <w:p w14:paraId="00BA7AA2" w14:textId="0D22790A" w:rsidR="00C4674B" w:rsidRPr="00F87093" w:rsidRDefault="64B294DD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6</w:t>
            </w:r>
          </w:p>
        </w:tc>
      </w:tr>
      <w:tr w:rsidR="00F16105" w:rsidRPr="00F87093" w14:paraId="7188D68E" w14:textId="77777777" w:rsidTr="1B161CC7">
        <w:trPr>
          <w:trHeight w:val="1056"/>
        </w:trPr>
        <w:tc>
          <w:tcPr>
            <w:tcW w:w="8076" w:type="dxa"/>
          </w:tcPr>
          <w:p w14:paraId="6A4D555E" w14:textId="00BA56E9" w:rsidR="00C4674B" w:rsidRPr="00F87093" w:rsidRDefault="75ECC58A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How we will work with the disability community</w:t>
            </w:r>
          </w:p>
        </w:tc>
        <w:tc>
          <w:tcPr>
            <w:tcW w:w="1224" w:type="dxa"/>
          </w:tcPr>
          <w:p w14:paraId="33D0EFB6" w14:textId="5E1D4ED0" w:rsidR="00C4674B" w:rsidRPr="00F87093" w:rsidRDefault="63CA430E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10</w:t>
            </w:r>
          </w:p>
        </w:tc>
      </w:tr>
      <w:tr w:rsidR="00F16105" w:rsidRPr="00F87093" w14:paraId="36FE107C" w14:textId="77777777" w:rsidTr="1B161CC7">
        <w:trPr>
          <w:trHeight w:val="522"/>
        </w:trPr>
        <w:tc>
          <w:tcPr>
            <w:tcW w:w="8076" w:type="dxa"/>
          </w:tcPr>
          <w:p w14:paraId="65A08568" w14:textId="6B6EB96E" w:rsidR="00C4674B" w:rsidRPr="00F87093" w:rsidRDefault="04BEF6BE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D</w:t>
            </w:r>
            <w:r w:rsidR="4324DF90" w:rsidRPr="1B161CC7">
              <w:rPr>
                <w:color w:val="005568"/>
                <w:sz w:val="44"/>
                <w:szCs w:val="44"/>
              </w:rPr>
              <w:t xml:space="preserve">isability </w:t>
            </w:r>
            <w:r w:rsidRPr="1B161CC7">
              <w:rPr>
                <w:color w:val="005568"/>
                <w:sz w:val="44"/>
                <w:szCs w:val="44"/>
              </w:rPr>
              <w:t>R</w:t>
            </w:r>
            <w:r w:rsidR="4324DF90" w:rsidRPr="1B161CC7">
              <w:rPr>
                <w:color w:val="005568"/>
                <w:sz w:val="44"/>
                <w:szCs w:val="44"/>
              </w:rPr>
              <w:t xml:space="preserve">oyal </w:t>
            </w:r>
            <w:r w:rsidRPr="1B161CC7">
              <w:rPr>
                <w:color w:val="005568"/>
                <w:sz w:val="44"/>
                <w:szCs w:val="44"/>
              </w:rPr>
              <w:t>C</w:t>
            </w:r>
            <w:r w:rsidR="4324DF90" w:rsidRPr="1B161CC7">
              <w:rPr>
                <w:color w:val="005568"/>
                <w:sz w:val="44"/>
                <w:szCs w:val="44"/>
              </w:rPr>
              <w:t>ommission</w:t>
            </w:r>
          </w:p>
        </w:tc>
        <w:tc>
          <w:tcPr>
            <w:tcW w:w="1224" w:type="dxa"/>
          </w:tcPr>
          <w:p w14:paraId="5A2ACCC2" w14:textId="3C95AE69" w:rsidR="00C4674B" w:rsidRPr="00F87093" w:rsidRDefault="63CA430E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13</w:t>
            </w:r>
          </w:p>
        </w:tc>
      </w:tr>
      <w:tr w:rsidR="001F7200" w:rsidRPr="00F87093" w14:paraId="2D73FA36" w14:textId="77777777" w:rsidTr="1B161CC7">
        <w:trPr>
          <w:trHeight w:val="519"/>
        </w:trPr>
        <w:tc>
          <w:tcPr>
            <w:tcW w:w="8076" w:type="dxa"/>
          </w:tcPr>
          <w:p w14:paraId="5E9A9D22" w14:textId="7857185B" w:rsidR="001F7200" w:rsidRPr="00F87093" w:rsidRDefault="6ADFE2F7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NDIS Review</w:t>
            </w:r>
          </w:p>
        </w:tc>
        <w:tc>
          <w:tcPr>
            <w:tcW w:w="1224" w:type="dxa"/>
          </w:tcPr>
          <w:p w14:paraId="6C8B0CB9" w14:textId="15558F40" w:rsidR="001F7200" w:rsidRPr="00F87093" w:rsidRDefault="63CA430E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15</w:t>
            </w:r>
          </w:p>
        </w:tc>
      </w:tr>
      <w:tr w:rsidR="001F7200" w:rsidRPr="00F87093" w14:paraId="70F18BD2" w14:textId="77777777" w:rsidTr="1B161CC7">
        <w:trPr>
          <w:trHeight w:val="401"/>
        </w:trPr>
        <w:tc>
          <w:tcPr>
            <w:tcW w:w="8076" w:type="dxa"/>
          </w:tcPr>
          <w:p w14:paraId="3095489D" w14:textId="5D2458E8" w:rsidR="001F7200" w:rsidRPr="00F87093" w:rsidRDefault="6ADFE2F7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NDIS rules and laws</w:t>
            </w:r>
          </w:p>
        </w:tc>
        <w:tc>
          <w:tcPr>
            <w:tcW w:w="1224" w:type="dxa"/>
          </w:tcPr>
          <w:p w14:paraId="6A0F886C" w14:textId="7491467D" w:rsidR="001F7200" w:rsidRPr="00F87093" w:rsidRDefault="2FB3A37E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17</w:t>
            </w:r>
          </w:p>
        </w:tc>
      </w:tr>
      <w:tr w:rsidR="00643B89" w:rsidRPr="00F87093" w14:paraId="643904DC" w14:textId="77777777" w:rsidTr="1B161CC7">
        <w:trPr>
          <w:trHeight w:val="397"/>
        </w:trPr>
        <w:tc>
          <w:tcPr>
            <w:tcW w:w="8076" w:type="dxa"/>
          </w:tcPr>
          <w:p w14:paraId="26304D58" w14:textId="7CF5FE80" w:rsidR="00643B89" w:rsidRPr="00F87093" w:rsidRDefault="79448320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Temporary Section 10</w:t>
            </w:r>
          </w:p>
        </w:tc>
        <w:tc>
          <w:tcPr>
            <w:tcW w:w="1224" w:type="dxa"/>
          </w:tcPr>
          <w:p w14:paraId="2613E4B0" w14:textId="68C94FA2" w:rsidR="00643B89" w:rsidRPr="00F87093" w:rsidRDefault="0F19EBA4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18</w:t>
            </w:r>
          </w:p>
        </w:tc>
      </w:tr>
      <w:tr w:rsidR="00643B89" w:rsidRPr="00F87093" w14:paraId="158D47FA" w14:textId="77777777" w:rsidTr="1B161CC7">
        <w:trPr>
          <w:trHeight w:val="405"/>
        </w:trPr>
        <w:tc>
          <w:tcPr>
            <w:tcW w:w="8076" w:type="dxa"/>
          </w:tcPr>
          <w:p w14:paraId="5B551B02" w14:textId="6D19FD85" w:rsidR="00643B89" w:rsidRPr="00F87093" w:rsidRDefault="79448320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Section 33</w:t>
            </w:r>
          </w:p>
        </w:tc>
        <w:tc>
          <w:tcPr>
            <w:tcW w:w="1224" w:type="dxa"/>
          </w:tcPr>
          <w:p w14:paraId="6AFA0B38" w14:textId="53F93A1D" w:rsidR="00643B89" w:rsidRPr="00F87093" w:rsidRDefault="0F19EBA4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20</w:t>
            </w:r>
          </w:p>
        </w:tc>
      </w:tr>
      <w:tr w:rsidR="00F87093" w:rsidRPr="00F87093" w14:paraId="2245F9CD" w14:textId="77777777" w:rsidTr="1B161CC7">
        <w:trPr>
          <w:trHeight w:val="300"/>
        </w:trPr>
        <w:tc>
          <w:tcPr>
            <w:tcW w:w="8076" w:type="dxa"/>
          </w:tcPr>
          <w:p w14:paraId="535FB9FB" w14:textId="053FB2EE" w:rsidR="00F87093" w:rsidRPr="00F87093" w:rsidRDefault="6CA92CF7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NDIS Bill 2</w:t>
            </w:r>
          </w:p>
        </w:tc>
        <w:tc>
          <w:tcPr>
            <w:tcW w:w="1224" w:type="dxa"/>
          </w:tcPr>
          <w:p w14:paraId="1A6EA894" w14:textId="346BEFD9" w:rsidR="00F87093" w:rsidRPr="00F87093" w:rsidRDefault="0F19EBA4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21</w:t>
            </w:r>
          </w:p>
        </w:tc>
      </w:tr>
      <w:tr w:rsidR="001F7200" w:rsidRPr="00F87093" w14:paraId="57FA855B" w14:textId="77777777" w:rsidTr="1B161CC7">
        <w:trPr>
          <w:trHeight w:val="566"/>
        </w:trPr>
        <w:tc>
          <w:tcPr>
            <w:tcW w:w="8076" w:type="dxa"/>
          </w:tcPr>
          <w:p w14:paraId="02577230" w14:textId="3ABD4084" w:rsidR="001F7200" w:rsidRPr="00F87093" w:rsidRDefault="6ADFE2F7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Foundational Supports Strategy</w:t>
            </w:r>
          </w:p>
        </w:tc>
        <w:tc>
          <w:tcPr>
            <w:tcW w:w="1224" w:type="dxa"/>
          </w:tcPr>
          <w:p w14:paraId="6FC44791" w14:textId="0348AD04" w:rsidR="001F7200" w:rsidRPr="00F87093" w:rsidRDefault="0F19EBA4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22</w:t>
            </w:r>
          </w:p>
        </w:tc>
      </w:tr>
      <w:tr w:rsidR="001F7200" w:rsidRPr="00F87093" w14:paraId="50838BC1" w14:textId="77777777" w:rsidTr="1B161CC7">
        <w:trPr>
          <w:trHeight w:val="700"/>
        </w:trPr>
        <w:tc>
          <w:tcPr>
            <w:tcW w:w="8076" w:type="dxa"/>
          </w:tcPr>
          <w:p w14:paraId="65DC0803" w14:textId="075F2BB9" w:rsidR="001F7200" w:rsidRPr="00F87093" w:rsidRDefault="6ADFE2F7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A</w:t>
            </w:r>
            <w:r w:rsidR="49254137" w:rsidRPr="1B161CC7">
              <w:rPr>
                <w:color w:val="005568"/>
                <w:sz w:val="44"/>
                <w:szCs w:val="44"/>
              </w:rPr>
              <w:t>ustralia</w:t>
            </w:r>
            <w:r w:rsidR="79448320" w:rsidRPr="1B161CC7">
              <w:rPr>
                <w:color w:val="005568"/>
                <w:sz w:val="44"/>
                <w:szCs w:val="44"/>
              </w:rPr>
              <w:t>’</w:t>
            </w:r>
            <w:r w:rsidR="49254137" w:rsidRPr="1B161CC7">
              <w:rPr>
                <w:color w:val="005568"/>
                <w:sz w:val="44"/>
                <w:szCs w:val="44"/>
              </w:rPr>
              <w:t xml:space="preserve">s </w:t>
            </w:r>
            <w:r w:rsidRPr="1B161CC7">
              <w:rPr>
                <w:color w:val="005568"/>
                <w:sz w:val="44"/>
                <w:szCs w:val="44"/>
              </w:rPr>
              <w:t>D</w:t>
            </w:r>
            <w:r w:rsidR="49254137" w:rsidRPr="1B161CC7">
              <w:rPr>
                <w:color w:val="005568"/>
                <w:sz w:val="44"/>
                <w:szCs w:val="44"/>
              </w:rPr>
              <w:t xml:space="preserve">isability </w:t>
            </w:r>
            <w:r w:rsidRPr="1B161CC7">
              <w:rPr>
                <w:color w:val="005568"/>
                <w:sz w:val="44"/>
                <w:szCs w:val="44"/>
              </w:rPr>
              <w:t>S</w:t>
            </w:r>
            <w:r w:rsidR="49254137" w:rsidRPr="1B161CC7">
              <w:rPr>
                <w:color w:val="005568"/>
                <w:sz w:val="44"/>
                <w:szCs w:val="44"/>
              </w:rPr>
              <w:t>trategy</w:t>
            </w:r>
          </w:p>
        </w:tc>
        <w:tc>
          <w:tcPr>
            <w:tcW w:w="1224" w:type="dxa"/>
          </w:tcPr>
          <w:p w14:paraId="452C5346" w14:textId="34446D99" w:rsidR="001F7200" w:rsidRPr="00F87093" w:rsidRDefault="2FB3A37E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2</w:t>
            </w:r>
            <w:r w:rsidR="0F19EBA4" w:rsidRPr="1B161CC7">
              <w:rPr>
                <w:color w:val="005568"/>
                <w:sz w:val="44"/>
                <w:szCs w:val="44"/>
              </w:rPr>
              <w:t>4</w:t>
            </w:r>
          </w:p>
        </w:tc>
      </w:tr>
      <w:tr w:rsidR="009F0A4E" w:rsidRPr="00F87093" w14:paraId="0ACE0179" w14:textId="77777777" w:rsidTr="1B161CC7">
        <w:trPr>
          <w:trHeight w:val="554"/>
        </w:trPr>
        <w:tc>
          <w:tcPr>
            <w:tcW w:w="8076" w:type="dxa"/>
          </w:tcPr>
          <w:p w14:paraId="14292CD0" w14:textId="3981A1A6" w:rsidR="009F0A4E" w:rsidRPr="00F87093" w:rsidRDefault="4B71DC32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Contact us</w:t>
            </w:r>
          </w:p>
        </w:tc>
        <w:tc>
          <w:tcPr>
            <w:tcW w:w="1224" w:type="dxa"/>
          </w:tcPr>
          <w:p w14:paraId="0AA8DA5E" w14:textId="2543BEA7" w:rsidR="009F0A4E" w:rsidRPr="00F87093" w:rsidRDefault="2FB3A37E" w:rsidP="008B141C">
            <w:pPr>
              <w:spacing w:before="200" w:line="360" w:lineRule="auto"/>
              <w:rPr>
                <w:color w:val="005568"/>
                <w:sz w:val="44"/>
                <w:szCs w:val="44"/>
              </w:rPr>
            </w:pPr>
            <w:r w:rsidRPr="1B161CC7">
              <w:rPr>
                <w:color w:val="005568"/>
                <w:sz w:val="44"/>
                <w:szCs w:val="44"/>
              </w:rPr>
              <w:t>2</w:t>
            </w:r>
            <w:r w:rsidR="0F19EBA4" w:rsidRPr="1B161CC7">
              <w:rPr>
                <w:color w:val="005568"/>
                <w:sz w:val="44"/>
                <w:szCs w:val="44"/>
              </w:rPr>
              <w:t>6</w:t>
            </w:r>
          </w:p>
        </w:tc>
      </w:tr>
    </w:tbl>
    <w:p w14:paraId="08D67B13" w14:textId="2E65640A" w:rsidR="008515B4" w:rsidRPr="008515B4" w:rsidRDefault="0AA9CA7C" w:rsidP="1B161CC7">
      <w:pPr>
        <w:pStyle w:val="EasyReadPageHeader"/>
        <w:rPr>
          <w:sz w:val="44"/>
          <w:szCs w:val="44"/>
        </w:rPr>
      </w:pPr>
      <w:r w:rsidRPr="7DF0DE5A">
        <w:rPr>
          <w:sz w:val="44"/>
          <w:szCs w:val="44"/>
        </w:rPr>
        <w:lastRenderedPageBreak/>
        <w:t>About our roadmap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6100CD" w:rsidRPr="00D6363E" w14:paraId="0224451C" w14:textId="77777777" w:rsidTr="005C4861">
        <w:trPr>
          <w:trHeight w:val="2758"/>
        </w:trPr>
        <w:tc>
          <w:tcPr>
            <w:tcW w:w="3114" w:type="dxa"/>
          </w:tcPr>
          <w:p w14:paraId="486B1751" w14:textId="77777777" w:rsidR="005C4861" w:rsidRDefault="005C4861" w:rsidP="003850E7">
            <w:pPr>
              <w:pStyle w:val="EasyRead16"/>
              <w:rPr>
                <w:sz w:val="16"/>
                <w:szCs w:val="16"/>
              </w:rPr>
            </w:pPr>
          </w:p>
          <w:p w14:paraId="731FA636" w14:textId="77777777" w:rsidR="005C4861" w:rsidRPr="00C9723F" w:rsidRDefault="005C4861" w:rsidP="003850E7">
            <w:pPr>
              <w:pStyle w:val="EasyRead16"/>
              <w:rPr>
                <w:sz w:val="16"/>
                <w:szCs w:val="16"/>
              </w:rPr>
            </w:pPr>
          </w:p>
          <w:p w14:paraId="5AC87A3C" w14:textId="6E58C1A9" w:rsidR="00F339A9" w:rsidRPr="00D6363E" w:rsidRDefault="003850E7" w:rsidP="00D6363E">
            <w:pPr>
              <w:pStyle w:val="EasyRead16"/>
            </w:pPr>
            <w:r w:rsidRPr="003850E7">
              <w:rPr>
                <w:noProof/>
              </w:rPr>
              <w:drawing>
                <wp:inline distT="0" distB="0" distL="0" distR="0" wp14:anchorId="21E3C29E" wp14:editId="53E64B39">
                  <wp:extent cx="1580054" cy="1019175"/>
                  <wp:effectExtent l="0" t="0" r="1270" b="0"/>
                  <wp:docPr id="1340067844" name="Picture 12" descr="icon of parliament house in te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067844" name="Picture 12" descr="icon of parliament house in te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81614" cy="1020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ABDE168" w14:textId="77777777" w:rsidR="001D492F" w:rsidRPr="00B2269F" w:rsidRDefault="001D492F" w:rsidP="00D6363E">
            <w:pPr>
              <w:pStyle w:val="EasyRead16"/>
              <w:rPr>
                <w:sz w:val="16"/>
                <w:szCs w:val="16"/>
              </w:rPr>
            </w:pPr>
          </w:p>
          <w:p w14:paraId="03918AFA" w14:textId="77777777" w:rsidR="004E62AC" w:rsidRPr="004E62AC" w:rsidRDefault="004E62AC" w:rsidP="00D6363E">
            <w:pPr>
              <w:pStyle w:val="EasyRead16"/>
              <w:rPr>
                <w:sz w:val="18"/>
                <w:szCs w:val="18"/>
              </w:rPr>
            </w:pPr>
          </w:p>
          <w:p w14:paraId="6869DCE3" w14:textId="635D0B90" w:rsidR="00F339A9" w:rsidRPr="00D6363E" w:rsidRDefault="001D3B1C" w:rsidP="00D6363E">
            <w:pPr>
              <w:pStyle w:val="EasyRead16"/>
            </w:pPr>
            <w:r w:rsidRPr="00D6363E">
              <w:t>We wrote this document with</w:t>
            </w:r>
          </w:p>
          <w:p w14:paraId="15FBB588" w14:textId="77777777" w:rsidR="001D3B1C" w:rsidRPr="00D6363E" w:rsidRDefault="001D3B1C" w:rsidP="009577FC">
            <w:pPr>
              <w:pStyle w:val="EasyRead16"/>
              <w:numPr>
                <w:ilvl w:val="0"/>
                <w:numId w:val="31"/>
              </w:numPr>
              <w:spacing w:line="480" w:lineRule="auto"/>
              <w:ind w:left="714" w:hanging="357"/>
            </w:pPr>
            <w:r w:rsidRPr="00D6363E">
              <w:t>The Australian Government</w:t>
            </w:r>
          </w:p>
          <w:p w14:paraId="58063B78" w14:textId="2C6B9A79" w:rsidR="001D3B1C" w:rsidRPr="00D6363E" w:rsidRDefault="00025001" w:rsidP="009577FC">
            <w:pPr>
              <w:pStyle w:val="EasyRead16"/>
              <w:numPr>
                <w:ilvl w:val="0"/>
                <w:numId w:val="31"/>
              </w:numPr>
              <w:spacing w:line="480" w:lineRule="auto"/>
              <w:ind w:left="714" w:hanging="357"/>
            </w:pPr>
            <w:r w:rsidRPr="00D6363E">
              <w:t>State and territory governments</w:t>
            </w:r>
            <w:r w:rsidR="009577FC">
              <w:t>.</w:t>
            </w:r>
          </w:p>
        </w:tc>
      </w:tr>
      <w:tr w:rsidR="006100CD" w:rsidRPr="00D6363E" w14:paraId="3076022B" w14:textId="77777777" w:rsidTr="0C1D5C95">
        <w:trPr>
          <w:trHeight w:val="2365"/>
        </w:trPr>
        <w:tc>
          <w:tcPr>
            <w:tcW w:w="3114" w:type="dxa"/>
          </w:tcPr>
          <w:p w14:paraId="3473143A" w14:textId="254770EA" w:rsidR="008515B4" w:rsidRPr="00D6363E" w:rsidRDefault="00EB14F4" w:rsidP="00D6363E">
            <w:pPr>
              <w:pStyle w:val="EasyRead16"/>
            </w:pPr>
            <w:r w:rsidRPr="00EB14F4">
              <w:rPr>
                <w:noProof/>
              </w:rPr>
              <w:drawing>
                <wp:inline distT="0" distB="0" distL="0" distR="0" wp14:anchorId="40C394C7" wp14:editId="51D353DE">
                  <wp:extent cx="1409700" cy="1409700"/>
                  <wp:effectExtent l="0" t="0" r="0" b="0"/>
                  <wp:docPr id="462161146" name="Picture 1" descr="person in yellow top with thumbs up holding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161146" name="Picture 1" descr="person in yellow top with thumbs up holding paper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E903041" w14:textId="3EE08AB1" w:rsidR="1B161CC7" w:rsidRDefault="1B161CC7" w:rsidP="1B161CC7">
            <w:pPr>
              <w:pStyle w:val="EasyRead16"/>
            </w:pPr>
          </w:p>
          <w:p w14:paraId="3F67E3BD" w14:textId="77777777" w:rsidR="008515B4" w:rsidRPr="00D6363E" w:rsidRDefault="69AF56D1" w:rsidP="00D6363E">
            <w:pPr>
              <w:pStyle w:val="EasyRead16"/>
            </w:pPr>
            <w:r>
              <w:t xml:space="preserve">The </w:t>
            </w:r>
            <w:r w:rsidRPr="0C1D5C95">
              <w:rPr>
                <w:b/>
                <w:bCs/>
              </w:rPr>
              <w:t>Disability Reform Roadmap</w:t>
            </w:r>
            <w:r>
              <w:t xml:space="preserve"> says what we are doing to make Australia</w:t>
            </w:r>
          </w:p>
          <w:p w14:paraId="6D97393D" w14:textId="77777777" w:rsidR="00941637" w:rsidRPr="00B2269F" w:rsidRDefault="00941637" w:rsidP="00D6363E">
            <w:pPr>
              <w:pStyle w:val="EasyRead16"/>
              <w:rPr>
                <w:sz w:val="16"/>
                <w:szCs w:val="16"/>
              </w:rPr>
            </w:pPr>
          </w:p>
          <w:p w14:paraId="3DDBB330" w14:textId="73A190E9" w:rsidR="00941637" w:rsidRPr="00D6363E" w:rsidRDefault="35A0AAA2" w:rsidP="00D6363E">
            <w:pPr>
              <w:pStyle w:val="EasyRead16"/>
              <w:numPr>
                <w:ilvl w:val="0"/>
                <w:numId w:val="32"/>
              </w:numPr>
            </w:pPr>
            <w:r w:rsidRPr="0C1D5C95">
              <w:rPr>
                <w:b/>
                <w:bCs/>
              </w:rPr>
              <w:t>Safer</w:t>
            </w:r>
            <w:r>
              <w:t xml:space="preserve"> for people with disability</w:t>
            </w:r>
          </w:p>
        </w:tc>
      </w:tr>
      <w:tr w:rsidR="006100CD" w:rsidRPr="00D6363E" w14:paraId="2630B365" w14:textId="77777777" w:rsidTr="0C1D5C95">
        <w:trPr>
          <w:trHeight w:val="3529"/>
        </w:trPr>
        <w:tc>
          <w:tcPr>
            <w:tcW w:w="3114" w:type="dxa"/>
          </w:tcPr>
          <w:p w14:paraId="3A3DFB45" w14:textId="387BA80C" w:rsidR="008515B4" w:rsidRPr="00D6363E" w:rsidRDefault="00763D9A" w:rsidP="00D6363E">
            <w:pPr>
              <w:pStyle w:val="EasyRead16"/>
            </w:pPr>
            <w:r w:rsidRPr="00763D9A">
              <w:rPr>
                <w:noProof/>
              </w:rPr>
              <w:drawing>
                <wp:inline distT="0" distB="0" distL="0" distR="0" wp14:anchorId="7AEA93D2" wp14:editId="6F8E6471">
                  <wp:extent cx="1579880" cy="1579880"/>
                  <wp:effectExtent l="0" t="0" r="1270" b="127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880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7ADACCB" w14:textId="3F87658D" w:rsidR="00941637" w:rsidRPr="00D6363E" w:rsidRDefault="007D29EF" w:rsidP="004B5403">
            <w:pPr>
              <w:pStyle w:val="EasyRead16"/>
              <w:numPr>
                <w:ilvl w:val="0"/>
                <w:numId w:val="32"/>
              </w:numPr>
              <w:spacing w:before="360"/>
              <w:rPr>
                <w:b/>
                <w:bCs/>
              </w:rPr>
            </w:pPr>
            <w:r w:rsidRPr="00D6363E">
              <w:rPr>
                <w:b/>
                <w:bCs/>
              </w:rPr>
              <w:t>Inclusive</w:t>
            </w:r>
          </w:p>
          <w:p w14:paraId="3A87DEDA" w14:textId="77777777" w:rsidR="007D29EF" w:rsidRPr="003C7F21" w:rsidRDefault="007D29EF" w:rsidP="00D6363E">
            <w:pPr>
              <w:pStyle w:val="EasyRead16"/>
              <w:rPr>
                <w:sz w:val="16"/>
                <w:szCs w:val="16"/>
              </w:rPr>
            </w:pPr>
          </w:p>
          <w:p w14:paraId="2458FB7D" w14:textId="056CBE3D" w:rsidR="00D6363E" w:rsidRPr="00D6363E" w:rsidRDefault="00D6363E" w:rsidP="00D6363E">
            <w:pPr>
              <w:pStyle w:val="EasyRead16"/>
              <w:spacing w:line="480" w:lineRule="auto"/>
            </w:pPr>
            <w:r w:rsidRPr="00D6363E">
              <w:t>Inclusive is when everyone</w:t>
            </w:r>
          </w:p>
          <w:p w14:paraId="221C67FD" w14:textId="3C643737" w:rsidR="00D6363E" w:rsidRPr="00D6363E" w:rsidRDefault="00D6363E" w:rsidP="00D6363E">
            <w:pPr>
              <w:pStyle w:val="EasyRead16"/>
              <w:numPr>
                <w:ilvl w:val="0"/>
                <w:numId w:val="33"/>
              </w:numPr>
              <w:spacing w:line="480" w:lineRule="auto"/>
            </w:pPr>
            <w:r w:rsidRPr="00D6363E">
              <w:t xml:space="preserve">Can </w:t>
            </w:r>
            <w:r w:rsidRPr="00D6363E">
              <w:rPr>
                <w:b/>
                <w:bCs/>
              </w:rPr>
              <w:t>take part</w:t>
            </w:r>
          </w:p>
          <w:p w14:paraId="76DD6320" w14:textId="3FC8B59A" w:rsidR="007D29EF" w:rsidRPr="00D6363E" w:rsidRDefault="00D6363E" w:rsidP="00D6363E">
            <w:pPr>
              <w:pStyle w:val="EasyRead16"/>
              <w:numPr>
                <w:ilvl w:val="0"/>
                <w:numId w:val="33"/>
              </w:numPr>
              <w:spacing w:line="480" w:lineRule="auto"/>
            </w:pPr>
            <w:r w:rsidRPr="00D6363E">
              <w:t xml:space="preserve">Feel like they </w:t>
            </w:r>
            <w:r w:rsidRPr="00D6363E">
              <w:rPr>
                <w:b/>
                <w:bCs/>
              </w:rPr>
              <w:t>belong</w:t>
            </w:r>
            <w:r w:rsidRPr="00D6363E">
              <w:t>.</w:t>
            </w:r>
          </w:p>
        </w:tc>
      </w:tr>
      <w:tr w:rsidR="006100CD" w:rsidRPr="00D6363E" w14:paraId="78F089DC" w14:textId="77777777" w:rsidTr="0C1D5C95">
        <w:trPr>
          <w:trHeight w:val="2405"/>
        </w:trPr>
        <w:tc>
          <w:tcPr>
            <w:tcW w:w="3114" w:type="dxa"/>
          </w:tcPr>
          <w:p w14:paraId="355EEB68" w14:textId="56573009" w:rsidR="008515B4" w:rsidRPr="00D6363E" w:rsidRDefault="006100CD" w:rsidP="00D6363E">
            <w:pPr>
              <w:pStyle w:val="EasyRead16"/>
            </w:pPr>
            <w:r w:rsidRPr="006100CD">
              <w:rPr>
                <w:noProof/>
              </w:rPr>
              <w:drawing>
                <wp:inline distT="0" distB="0" distL="0" distR="0" wp14:anchorId="69DA9E9C" wp14:editId="4BD7B29D">
                  <wp:extent cx="1419225" cy="1419225"/>
                  <wp:effectExtent l="0" t="0" r="9525" b="9525"/>
                  <wp:docPr id="547389041" name="Picture 1" descr="a person in a wheelchair in front of a ramp, stopwatch and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389041" name="Picture 1" descr="a person in a wheelchair in front of a ramp, stopwatch and easy read document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51DA0D6" w14:textId="77777777" w:rsidR="007D29EF" w:rsidRPr="00D6363E" w:rsidRDefault="007D29EF" w:rsidP="00D6363E">
            <w:pPr>
              <w:pStyle w:val="EasyRead16"/>
            </w:pPr>
          </w:p>
          <w:p w14:paraId="0B329F04" w14:textId="5412879D" w:rsidR="007D29EF" w:rsidRPr="00285C78" w:rsidRDefault="007D29EF" w:rsidP="00325BE7">
            <w:pPr>
              <w:pStyle w:val="EasyRead16"/>
              <w:numPr>
                <w:ilvl w:val="0"/>
                <w:numId w:val="38"/>
              </w:numPr>
              <w:rPr>
                <w:b/>
                <w:bCs/>
              </w:rPr>
            </w:pPr>
            <w:r w:rsidRPr="00285C78">
              <w:rPr>
                <w:b/>
                <w:bCs/>
              </w:rPr>
              <w:t>Accessible</w:t>
            </w:r>
            <w:r w:rsidR="005C4861">
              <w:rPr>
                <w:b/>
                <w:bCs/>
              </w:rPr>
              <w:t>.</w:t>
            </w:r>
          </w:p>
          <w:p w14:paraId="27CBBDD7" w14:textId="77777777" w:rsidR="007D29EF" w:rsidRPr="00D6363E" w:rsidRDefault="007D29EF" w:rsidP="00D6363E">
            <w:pPr>
              <w:pStyle w:val="EasyRead16"/>
            </w:pPr>
          </w:p>
          <w:p w14:paraId="1579B3B9" w14:textId="736ED020" w:rsidR="007D29EF" w:rsidRPr="00D6363E" w:rsidRDefault="009F4491" w:rsidP="00D6363E">
            <w:pPr>
              <w:pStyle w:val="EasyRead16"/>
            </w:pPr>
            <w:r w:rsidRPr="00D6363E">
              <w:t>Accessible means</w:t>
            </w:r>
            <w:r w:rsidR="006C65FA">
              <w:t xml:space="preserve"> everyone can use it.</w:t>
            </w:r>
          </w:p>
        </w:tc>
      </w:tr>
      <w:tr w:rsidR="006100CD" w:rsidRPr="00D6363E" w14:paraId="2DF68C17" w14:textId="77777777" w:rsidTr="0C1D5C95">
        <w:trPr>
          <w:trHeight w:val="1770"/>
        </w:trPr>
        <w:tc>
          <w:tcPr>
            <w:tcW w:w="3114" w:type="dxa"/>
          </w:tcPr>
          <w:p w14:paraId="4ADFEF3F" w14:textId="1DBD1B85" w:rsidR="002D3673" w:rsidRPr="00D6363E" w:rsidRDefault="00121658" w:rsidP="00D6363E">
            <w:pPr>
              <w:pStyle w:val="EasyRead16"/>
            </w:pPr>
            <w:r w:rsidRPr="00121658">
              <w:rPr>
                <w:noProof/>
              </w:rPr>
              <w:drawing>
                <wp:inline distT="0" distB="0" distL="0" distR="0" wp14:anchorId="7AD58F82" wp14:editId="7E4A3577">
                  <wp:extent cx="1219200" cy="1219200"/>
                  <wp:effectExtent l="0" t="0" r="0" b="0"/>
                  <wp:docPr id="1279722394" name="Picture 1" descr="image of a road with step 1 to step 4 and calendars on the s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722394" name="Picture 1" descr="image of a road with step 1 to step 4 and calendars on the side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AFB6661" w14:textId="77777777" w:rsidR="00285C78" w:rsidRDefault="00285C78" w:rsidP="00D6363E">
            <w:pPr>
              <w:pStyle w:val="EasyRead16"/>
            </w:pPr>
          </w:p>
          <w:p w14:paraId="2B5AC3B4" w14:textId="77777777" w:rsidR="005C4861" w:rsidRDefault="005C4861" w:rsidP="00D6363E">
            <w:pPr>
              <w:pStyle w:val="EasyRead16"/>
            </w:pPr>
          </w:p>
          <w:p w14:paraId="0BEA1364" w14:textId="3998838C" w:rsidR="002D3673" w:rsidRPr="00D6363E" w:rsidRDefault="002D3673" w:rsidP="00D6363E">
            <w:pPr>
              <w:pStyle w:val="EasyRead16"/>
            </w:pPr>
            <w:r w:rsidRPr="00D6363E">
              <w:t xml:space="preserve">We call it the </w:t>
            </w:r>
            <w:r w:rsidR="00FD7653" w:rsidRPr="00285C78">
              <w:rPr>
                <w:b/>
                <w:bCs/>
              </w:rPr>
              <w:t>roadmap</w:t>
            </w:r>
            <w:r w:rsidRPr="00D6363E">
              <w:t xml:space="preserve"> for short.</w:t>
            </w:r>
          </w:p>
        </w:tc>
      </w:tr>
    </w:tbl>
    <w:p w14:paraId="7AE15BEE" w14:textId="199DD784" w:rsidR="008515B4" w:rsidRPr="008515B4" w:rsidRDefault="56F377DA" w:rsidP="1B161CC7">
      <w:pPr>
        <w:pStyle w:val="Heading2"/>
        <w:spacing w:line="240" w:lineRule="auto"/>
        <w:rPr>
          <w:color w:val="005568"/>
          <w:sz w:val="44"/>
          <w:szCs w:val="44"/>
        </w:rPr>
      </w:pPr>
      <w:r w:rsidRPr="7DF0DE5A">
        <w:rPr>
          <w:color w:val="005568"/>
          <w:sz w:val="44"/>
          <w:szCs w:val="44"/>
        </w:rPr>
        <w:lastRenderedPageBreak/>
        <w:t>Our goals</w:t>
      </w:r>
    </w:p>
    <w:p w14:paraId="39A64660" w14:textId="77777777" w:rsidR="008515B4" w:rsidRDefault="008515B4"/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201758" w:rsidRPr="009319C3" w14:paraId="085BD998" w14:textId="77777777" w:rsidTr="005C4861">
        <w:trPr>
          <w:trHeight w:val="3545"/>
        </w:trPr>
        <w:tc>
          <w:tcPr>
            <w:tcW w:w="3114" w:type="dxa"/>
          </w:tcPr>
          <w:p w14:paraId="59D9EEC1" w14:textId="77777777" w:rsidR="009E414F" w:rsidRDefault="009E414F" w:rsidP="00F06A4D">
            <w:pPr>
              <w:pStyle w:val="EasyRead16"/>
            </w:pPr>
          </w:p>
          <w:p w14:paraId="6C877285" w14:textId="0C093F9C" w:rsidR="00644207" w:rsidRPr="009319C3" w:rsidRDefault="009E414F" w:rsidP="00F06A4D">
            <w:pPr>
              <w:pStyle w:val="EasyRead16"/>
            </w:pPr>
            <w:r w:rsidRPr="009E414F">
              <w:rPr>
                <w:noProof/>
              </w:rPr>
              <w:drawing>
                <wp:inline distT="0" distB="0" distL="0" distR="0" wp14:anchorId="52EDE0EE" wp14:editId="7968877D">
                  <wp:extent cx="1782620" cy="1457325"/>
                  <wp:effectExtent l="0" t="0" r="8255" b="0"/>
                  <wp:docPr id="886264815" name="Picture 1" descr="calendar showing 2024 and arrow pointing to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264815" name="Picture 1" descr="calendar showing 2024 and arrow pointing to 202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916" cy="1478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4AA6AC0" w14:textId="58964503" w:rsidR="00644207" w:rsidRPr="00285C78" w:rsidRDefault="0B328CD4" w:rsidP="00285C78">
            <w:pPr>
              <w:pStyle w:val="EasyRead16"/>
            </w:pPr>
            <w:r>
              <w:t xml:space="preserve">The </w:t>
            </w:r>
            <w:r w:rsidR="65F0212F">
              <w:t>roadmap</w:t>
            </w:r>
            <w:r>
              <w:t xml:space="preserve"> </w:t>
            </w:r>
            <w:r w:rsidR="6678980A">
              <w:t>talks about</w:t>
            </w:r>
            <w:r>
              <w:t xml:space="preserve"> our goals for</w:t>
            </w:r>
          </w:p>
          <w:p w14:paraId="552C3E4C" w14:textId="3C4FEB24" w:rsidR="00644207" w:rsidRPr="00285C78" w:rsidRDefault="0B328CD4" w:rsidP="00E444A7">
            <w:pPr>
              <w:pStyle w:val="EasyRead16"/>
              <w:numPr>
                <w:ilvl w:val="0"/>
                <w:numId w:val="3"/>
              </w:numPr>
            </w:pPr>
            <w:r>
              <w:t>2024</w:t>
            </w:r>
          </w:p>
          <w:p w14:paraId="23413DC5" w14:textId="789A9267" w:rsidR="00644207" w:rsidRPr="00285C78" w:rsidRDefault="0B328CD4" w:rsidP="00E444A7">
            <w:pPr>
              <w:pStyle w:val="EasyRead16"/>
              <w:numPr>
                <w:ilvl w:val="0"/>
                <w:numId w:val="3"/>
              </w:numPr>
            </w:pPr>
            <w:r>
              <w:t>2025.</w:t>
            </w:r>
          </w:p>
          <w:p w14:paraId="18EB864F" w14:textId="77777777" w:rsidR="00644207" w:rsidRPr="00285C78" w:rsidRDefault="00644207" w:rsidP="00285C78">
            <w:pPr>
              <w:pStyle w:val="EasyRead16"/>
            </w:pPr>
          </w:p>
          <w:p w14:paraId="1E8C5314" w14:textId="31012F89" w:rsidR="00644207" w:rsidRPr="00285C78" w:rsidRDefault="00644207" w:rsidP="00285C78">
            <w:pPr>
              <w:pStyle w:val="EasyRead16"/>
            </w:pPr>
            <w:r w:rsidRPr="00285C78">
              <w:t>Goals are</w:t>
            </w:r>
            <w:r w:rsidR="00800E3B">
              <w:t xml:space="preserve"> ideas to make things better.</w:t>
            </w:r>
          </w:p>
        </w:tc>
      </w:tr>
      <w:tr w:rsidR="00AC73DB" w:rsidRPr="009319C3" w14:paraId="29E1298E" w14:textId="77777777" w:rsidTr="005C4861">
        <w:trPr>
          <w:trHeight w:val="2984"/>
        </w:trPr>
        <w:tc>
          <w:tcPr>
            <w:tcW w:w="3114" w:type="dxa"/>
          </w:tcPr>
          <w:p w14:paraId="4D9313A3" w14:textId="77777777" w:rsidR="00AC73DB" w:rsidRPr="009319C3" w:rsidRDefault="00AC73DB">
            <w:pPr>
              <w:spacing w:line="360" w:lineRule="auto"/>
              <w:rPr>
                <w:sz w:val="32"/>
                <w:szCs w:val="32"/>
              </w:rPr>
            </w:pPr>
            <w:r w:rsidRPr="00967F27">
              <w:rPr>
                <w:noProof/>
                <w:sz w:val="32"/>
                <w:szCs w:val="32"/>
              </w:rPr>
              <w:drawing>
                <wp:inline distT="0" distB="0" distL="0" distR="0" wp14:anchorId="3E03EB4D" wp14:editId="3766C416">
                  <wp:extent cx="1543050" cy="1543050"/>
                  <wp:effectExtent l="0" t="0" r="0" b="0"/>
                  <wp:docPr id="1207759975" name="Picture 1" descr="2 people with a thought bubble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104933" name="Picture 1" descr="2 people with a thought bubble above their heads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D27E059" w14:textId="77777777" w:rsidR="00B70BE2" w:rsidRDefault="00B70BE2">
            <w:pPr>
              <w:pStyle w:val="EasyRead16"/>
            </w:pPr>
          </w:p>
          <w:p w14:paraId="1E6528F6" w14:textId="6AEB51D1" w:rsidR="00AC73DB" w:rsidRDefault="29E27C5F">
            <w:pPr>
              <w:pStyle w:val="EasyRead16"/>
            </w:pPr>
            <w:r>
              <w:t xml:space="preserve">To make the roadmap we </w:t>
            </w:r>
            <w:r w:rsidR="1A915B1A">
              <w:t>listened to</w:t>
            </w:r>
            <w:r>
              <w:t xml:space="preserve"> ideas from lots of people.</w:t>
            </w:r>
          </w:p>
        </w:tc>
      </w:tr>
      <w:tr w:rsidR="008B2C32" w:rsidRPr="009319C3" w14:paraId="5141751E" w14:textId="77777777" w:rsidTr="005C4861">
        <w:trPr>
          <w:trHeight w:val="3112"/>
        </w:trPr>
        <w:tc>
          <w:tcPr>
            <w:tcW w:w="3114" w:type="dxa"/>
          </w:tcPr>
          <w:p w14:paraId="559742AC" w14:textId="08029980" w:rsidR="008515B4" w:rsidRPr="009319C3" w:rsidRDefault="00075D82" w:rsidP="00F06A4D">
            <w:pPr>
              <w:pStyle w:val="EasyRead16"/>
            </w:pPr>
            <w:r w:rsidRPr="00075D82">
              <w:rPr>
                <w:noProof/>
              </w:rPr>
              <w:drawing>
                <wp:inline distT="0" distB="0" distL="0" distR="0" wp14:anchorId="66C7795F" wp14:editId="18ECC9B4">
                  <wp:extent cx="1476375" cy="1476375"/>
                  <wp:effectExtent l="0" t="0" r="0" b="0"/>
                  <wp:docPr id="382488625" name="Picture 1" descr="blue background with white numbe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488625" name="Picture 1" descr="blue background with white number 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43762C2" w14:textId="77777777" w:rsidR="00800E3B" w:rsidRDefault="00800E3B" w:rsidP="00285C78">
            <w:pPr>
              <w:pStyle w:val="EasyRead16"/>
            </w:pPr>
          </w:p>
          <w:p w14:paraId="54EC4F2E" w14:textId="77777777" w:rsidR="00800E3B" w:rsidRDefault="00800E3B" w:rsidP="00285C78">
            <w:pPr>
              <w:pStyle w:val="EasyRead16"/>
            </w:pPr>
          </w:p>
          <w:p w14:paraId="26E59993" w14:textId="6BD491DA" w:rsidR="008515B4" w:rsidRPr="00285C78" w:rsidRDefault="0074092C" w:rsidP="00285C78">
            <w:pPr>
              <w:pStyle w:val="EasyRead16"/>
            </w:pPr>
            <w:r w:rsidRPr="00285C78">
              <w:t xml:space="preserve">The </w:t>
            </w:r>
            <w:r w:rsidR="006A43B9" w:rsidRPr="00285C78">
              <w:t>roadmap</w:t>
            </w:r>
            <w:r w:rsidRPr="00285C78">
              <w:t xml:space="preserve"> has 4 goals.</w:t>
            </w:r>
          </w:p>
        </w:tc>
      </w:tr>
      <w:tr w:rsidR="008B2C32" w:rsidRPr="009319C3" w14:paraId="3C7647C5" w14:textId="77777777" w:rsidTr="0C1D5C95">
        <w:trPr>
          <w:trHeight w:val="2968"/>
        </w:trPr>
        <w:tc>
          <w:tcPr>
            <w:tcW w:w="3114" w:type="dxa"/>
          </w:tcPr>
          <w:p w14:paraId="5736DC22" w14:textId="6F5A0CE9" w:rsidR="008515B4" w:rsidRPr="009319C3" w:rsidRDefault="001577E0" w:rsidP="00F06A4D">
            <w:pPr>
              <w:pStyle w:val="EasyRead16"/>
            </w:pPr>
            <w:r w:rsidRPr="001577E0">
              <w:rPr>
                <w:noProof/>
              </w:rPr>
              <w:drawing>
                <wp:inline distT="0" distB="0" distL="0" distR="0" wp14:anchorId="6CAE2BDF" wp14:editId="7F32C78C">
                  <wp:extent cx="1714500" cy="1714500"/>
                  <wp:effectExtent l="0" t="0" r="0" b="0"/>
                  <wp:docPr id="206383906" name="Picture 1" descr="people posing for a photo in front of a tree and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83906" name="Picture 1" descr="people posing for a photo in front of a tree and house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008BC9" w14:textId="441FF72B" w:rsidR="00652A1C" w:rsidRPr="00285C78" w:rsidRDefault="424B78CA" w:rsidP="038E90A4">
            <w:pPr>
              <w:pStyle w:val="EasyRead16"/>
              <w:numPr>
                <w:ilvl w:val="0"/>
                <w:numId w:val="6"/>
              </w:numPr>
            </w:pPr>
            <w:r>
              <w:t xml:space="preserve">Create an </w:t>
            </w:r>
            <w:r w:rsidRPr="038E90A4">
              <w:rPr>
                <w:b/>
                <w:bCs/>
              </w:rPr>
              <w:t>inclusive</w:t>
            </w:r>
            <w:r>
              <w:t xml:space="preserve"> and</w:t>
            </w:r>
            <w:r w:rsidR="49D0A886">
              <w:t xml:space="preserve"> </w:t>
            </w:r>
            <w:r w:rsidR="49D0A886" w:rsidRPr="038E90A4">
              <w:rPr>
                <w:b/>
                <w:bCs/>
              </w:rPr>
              <w:t>accessible</w:t>
            </w:r>
            <w:r w:rsidR="49D0A886">
              <w:t xml:space="preserve"> community</w:t>
            </w:r>
            <w:r w:rsidR="1C0A271E">
              <w:t>.</w:t>
            </w:r>
          </w:p>
          <w:p w14:paraId="7CC7BFAB" w14:textId="77777777" w:rsidR="00652A1C" w:rsidRDefault="00652A1C" w:rsidP="00285C78">
            <w:pPr>
              <w:pStyle w:val="EasyRead16"/>
            </w:pPr>
          </w:p>
          <w:p w14:paraId="308F8766" w14:textId="77777777" w:rsidR="002D10CD" w:rsidRDefault="002D10CD" w:rsidP="00285C78">
            <w:pPr>
              <w:pStyle w:val="EasyRead16"/>
            </w:pPr>
            <w:r w:rsidRPr="00285C78">
              <w:t>This means</w:t>
            </w:r>
            <w:r>
              <w:t xml:space="preserve"> everyone can </w:t>
            </w:r>
            <w:r w:rsidRPr="00966BFF">
              <w:rPr>
                <w:b/>
                <w:bCs/>
              </w:rPr>
              <w:t>be part</w:t>
            </w:r>
            <w:r>
              <w:t xml:space="preserve"> of the community.</w:t>
            </w:r>
          </w:p>
          <w:p w14:paraId="6EA7F531" w14:textId="1610EDB6" w:rsidR="00426009" w:rsidRPr="00285C78" w:rsidRDefault="00426009" w:rsidP="00285C78">
            <w:pPr>
              <w:pStyle w:val="EasyRead16"/>
            </w:pPr>
          </w:p>
        </w:tc>
      </w:tr>
      <w:tr w:rsidR="008B2C32" w:rsidRPr="009319C3" w14:paraId="40BB9DD0" w14:textId="77777777" w:rsidTr="0C1D5C95">
        <w:trPr>
          <w:trHeight w:val="2968"/>
        </w:trPr>
        <w:tc>
          <w:tcPr>
            <w:tcW w:w="3114" w:type="dxa"/>
            <w:tcBorders>
              <w:bottom w:val="nil"/>
            </w:tcBorders>
          </w:tcPr>
          <w:p w14:paraId="236CC6B6" w14:textId="5AA7D9D2" w:rsidR="002221D5" w:rsidRPr="009319C3" w:rsidRDefault="001C6F6D" w:rsidP="00F06A4D">
            <w:pPr>
              <w:pStyle w:val="EasyRead16"/>
            </w:pPr>
            <w:r>
              <w:lastRenderedPageBreak/>
              <w:t xml:space="preserve">  </w:t>
            </w:r>
            <w:r w:rsidR="00D25191" w:rsidRPr="00D25191">
              <w:rPr>
                <w:noProof/>
              </w:rPr>
              <w:drawing>
                <wp:inline distT="0" distB="0" distL="0" distR="0" wp14:anchorId="2B0F62AC" wp14:editId="750B4A55">
                  <wp:extent cx="1209675" cy="2960389"/>
                  <wp:effectExtent l="0" t="0" r="0" b="0"/>
                  <wp:docPr id="750620500" name="Picture 1" descr="an office building, group of people in a workplace and a building with sho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620500" name="Picture 1" descr="an office building, group of people in a workplace and a building with shops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296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bottom w:val="nil"/>
            </w:tcBorders>
          </w:tcPr>
          <w:p w14:paraId="6900574F" w14:textId="169FCA7C" w:rsidR="00BE6271" w:rsidRDefault="373C409E" w:rsidP="00A55FBC">
            <w:pPr>
              <w:pStyle w:val="EasyRead16"/>
            </w:pPr>
            <w:r>
              <w:t xml:space="preserve">Inclusive and accessible communities </w:t>
            </w:r>
            <w:r w:rsidR="29783689">
              <w:t>could be</w:t>
            </w:r>
            <w:r w:rsidR="5A42774D">
              <w:t xml:space="preserve"> </w:t>
            </w:r>
          </w:p>
          <w:p w14:paraId="658CBDA7" w14:textId="77777777" w:rsidR="00A55FBC" w:rsidRDefault="00A55FBC" w:rsidP="00426009">
            <w:pPr>
              <w:pStyle w:val="EasyRead16"/>
              <w:numPr>
                <w:ilvl w:val="0"/>
                <w:numId w:val="34"/>
              </w:numPr>
              <w:spacing w:line="480" w:lineRule="auto"/>
              <w:ind w:left="714" w:hanging="357"/>
            </w:pPr>
            <w:r>
              <w:t>A business</w:t>
            </w:r>
          </w:p>
          <w:p w14:paraId="4C45AFCF" w14:textId="77777777" w:rsidR="00D25191" w:rsidRDefault="00D25191" w:rsidP="00D25191">
            <w:pPr>
              <w:pStyle w:val="EasyRead16"/>
              <w:spacing w:line="480" w:lineRule="auto"/>
              <w:ind w:left="357"/>
            </w:pPr>
          </w:p>
          <w:p w14:paraId="500C95D7" w14:textId="1DDE61F5" w:rsidR="00A55FBC" w:rsidRDefault="004770E6" w:rsidP="00426009">
            <w:pPr>
              <w:pStyle w:val="EasyRead16"/>
              <w:numPr>
                <w:ilvl w:val="0"/>
                <w:numId w:val="34"/>
              </w:numPr>
              <w:spacing w:line="480" w:lineRule="auto"/>
              <w:ind w:left="714" w:hanging="357"/>
            </w:pPr>
            <w:r>
              <w:t>Work</w:t>
            </w:r>
            <w:r w:rsidR="00764CD8">
              <w:t>place</w:t>
            </w:r>
          </w:p>
          <w:p w14:paraId="62A5BF71" w14:textId="77777777" w:rsidR="00D25191" w:rsidRDefault="00D25191" w:rsidP="00D25191">
            <w:pPr>
              <w:pStyle w:val="EasyRead16"/>
              <w:spacing w:line="480" w:lineRule="auto"/>
            </w:pPr>
          </w:p>
          <w:p w14:paraId="1F0FEB1E" w14:textId="64026202" w:rsidR="00966BFF" w:rsidRPr="00285C78" w:rsidRDefault="1F6FB8FE" w:rsidP="00885E72">
            <w:pPr>
              <w:pStyle w:val="EasyRead16"/>
              <w:numPr>
                <w:ilvl w:val="0"/>
                <w:numId w:val="34"/>
              </w:numPr>
              <w:spacing w:line="480" w:lineRule="auto"/>
              <w:ind w:left="714" w:hanging="357"/>
            </w:pPr>
            <w:r>
              <w:t>Shops.</w:t>
            </w:r>
          </w:p>
        </w:tc>
      </w:tr>
      <w:tr w:rsidR="008B2C32" w:rsidRPr="009319C3" w14:paraId="598F1BDF" w14:textId="77777777" w:rsidTr="0C1D5C95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4BD8F9B" w14:textId="77777777" w:rsidR="001C6F6D" w:rsidRDefault="001C6F6D" w:rsidP="00F06A4D">
            <w:pPr>
              <w:pStyle w:val="EasyRead16"/>
            </w:pPr>
          </w:p>
          <w:p w14:paraId="16648034" w14:textId="77777777" w:rsidR="001C6F6D" w:rsidRDefault="001C6F6D" w:rsidP="00F06A4D">
            <w:pPr>
              <w:pStyle w:val="EasyRead16"/>
            </w:pPr>
          </w:p>
          <w:p w14:paraId="6366E967" w14:textId="77777777" w:rsidR="001C6F6D" w:rsidRDefault="001C6F6D" w:rsidP="00F06A4D">
            <w:pPr>
              <w:pStyle w:val="EasyRead16"/>
            </w:pPr>
          </w:p>
          <w:p w14:paraId="21B533E0" w14:textId="5AEA23A9" w:rsidR="00E67B1D" w:rsidRDefault="0003590D" w:rsidP="00F06A4D">
            <w:pPr>
              <w:pStyle w:val="EasyRead16"/>
            </w:pPr>
            <w:r w:rsidRPr="008B5948">
              <w:rPr>
                <w:noProof/>
              </w:rPr>
              <w:drawing>
                <wp:inline distT="0" distB="0" distL="0" distR="0" wp14:anchorId="4B3E8C9C" wp14:editId="2ED229F5">
                  <wp:extent cx="1714500" cy="1714500"/>
                  <wp:effectExtent l="0" t="0" r="0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C2ADB" w14:textId="6382C83E" w:rsidR="008515B4" w:rsidRPr="009319C3" w:rsidRDefault="008515B4" w:rsidP="00F06A4D">
            <w:pPr>
              <w:pStyle w:val="EasyRead16"/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C65DD38" w14:textId="77777777" w:rsidR="00B70BE2" w:rsidRDefault="00B70BE2" w:rsidP="00F87093">
            <w:pPr>
              <w:pStyle w:val="EasyRead16"/>
            </w:pPr>
          </w:p>
          <w:p w14:paraId="389CFAE4" w14:textId="25C39CDF" w:rsidR="008515B4" w:rsidRPr="00285C78" w:rsidRDefault="49D0A886" w:rsidP="038E90A4">
            <w:pPr>
              <w:pStyle w:val="EasyRead16"/>
              <w:numPr>
                <w:ilvl w:val="0"/>
                <w:numId w:val="6"/>
              </w:numPr>
            </w:pPr>
            <w:r>
              <w:t xml:space="preserve">Support the </w:t>
            </w:r>
            <w:r w:rsidRPr="038E90A4">
              <w:rPr>
                <w:b/>
                <w:bCs/>
              </w:rPr>
              <w:t>rights</w:t>
            </w:r>
            <w:r>
              <w:t xml:space="preserve"> of people with disability</w:t>
            </w:r>
            <w:r w:rsidR="4015A5FF">
              <w:t>.</w:t>
            </w:r>
          </w:p>
          <w:p w14:paraId="58F1F21E" w14:textId="77777777" w:rsidR="00652A1C" w:rsidRPr="00285C78" w:rsidRDefault="00652A1C" w:rsidP="00285C78">
            <w:pPr>
              <w:pStyle w:val="EasyRead16"/>
            </w:pPr>
          </w:p>
          <w:p w14:paraId="6771660E" w14:textId="31F21285" w:rsidR="00106989" w:rsidRPr="008B5948" w:rsidRDefault="005B1BC8" w:rsidP="005B1BC8">
            <w:pPr>
              <w:spacing w:line="360" w:lineRule="auto"/>
              <w:rPr>
                <w:sz w:val="32"/>
                <w:szCs w:val="32"/>
              </w:rPr>
            </w:pPr>
            <w:r w:rsidRPr="008B5948">
              <w:rPr>
                <w:sz w:val="32"/>
                <w:szCs w:val="32"/>
              </w:rPr>
              <w:t xml:space="preserve">Rights are </w:t>
            </w:r>
            <w:r w:rsidRPr="008B5948">
              <w:rPr>
                <w:b/>
                <w:bCs/>
                <w:sz w:val="32"/>
                <w:szCs w:val="32"/>
              </w:rPr>
              <w:t>rules</w:t>
            </w:r>
            <w:r w:rsidRPr="008B5948">
              <w:rPr>
                <w:sz w:val="32"/>
                <w:szCs w:val="32"/>
              </w:rPr>
              <w:t xml:space="preserve"> about treating everyone</w:t>
            </w:r>
          </w:p>
          <w:p w14:paraId="0937511C" w14:textId="10EB6961" w:rsidR="005B1BC8" w:rsidRPr="003012FF" w:rsidRDefault="005B1BC8" w:rsidP="00764CD8">
            <w:pPr>
              <w:pStyle w:val="ListParagraph"/>
              <w:numPr>
                <w:ilvl w:val="0"/>
                <w:numId w:val="35"/>
              </w:numPr>
              <w:spacing w:line="480" w:lineRule="auto"/>
              <w:ind w:left="714" w:hanging="357"/>
              <w:rPr>
                <w:sz w:val="32"/>
                <w:szCs w:val="32"/>
              </w:rPr>
            </w:pPr>
            <w:r w:rsidRPr="003012FF">
              <w:rPr>
                <w:sz w:val="32"/>
                <w:szCs w:val="32"/>
              </w:rPr>
              <w:t>Fair</w:t>
            </w:r>
          </w:p>
          <w:p w14:paraId="365EB6C6" w14:textId="77777777" w:rsidR="00652A1C" w:rsidRDefault="005B1BC8" w:rsidP="00764CD8">
            <w:pPr>
              <w:pStyle w:val="EasyRead16"/>
              <w:numPr>
                <w:ilvl w:val="0"/>
                <w:numId w:val="35"/>
              </w:numPr>
              <w:spacing w:line="480" w:lineRule="auto"/>
              <w:ind w:left="714" w:hanging="357"/>
            </w:pPr>
            <w:r w:rsidRPr="008B5948">
              <w:t>Equal.</w:t>
            </w:r>
          </w:p>
          <w:p w14:paraId="07F4E8AE" w14:textId="0569A023" w:rsidR="00106989" w:rsidRPr="00285C78" w:rsidRDefault="00106989" w:rsidP="00106989">
            <w:pPr>
              <w:pStyle w:val="EasyRead16"/>
              <w:spacing w:line="480" w:lineRule="auto"/>
            </w:pPr>
          </w:p>
        </w:tc>
      </w:tr>
      <w:tr w:rsidR="008B2C32" w:rsidRPr="009319C3" w14:paraId="7D23C39C" w14:textId="77777777" w:rsidTr="0C1D5C95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326EA87" w14:textId="0647AD06" w:rsidR="002221D5" w:rsidRPr="009319C3" w:rsidRDefault="0003590D" w:rsidP="00F06A4D">
            <w:pPr>
              <w:pStyle w:val="EasyRead16"/>
            </w:pPr>
            <w:r w:rsidRPr="00A10EE3">
              <w:rPr>
                <w:noProof/>
              </w:rPr>
              <w:drawing>
                <wp:inline distT="0" distB="0" distL="0" distR="0" wp14:anchorId="6280575B" wp14:editId="29963E77">
                  <wp:extent cx="1676400" cy="1676400"/>
                  <wp:effectExtent l="0" t="0" r="0" b="0"/>
                  <wp:docPr id="1321155987" name="Picture 1" descr="a person with a thought bubble with thumbs up and thumbs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155987" name="Picture 1" descr="a person with a thought bubble with thumbs up and thumbs down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01FDC73" w14:textId="2D857FED" w:rsidR="003012FF" w:rsidRDefault="6CBF7ACC" w:rsidP="00285C78">
            <w:pPr>
              <w:pStyle w:val="EasyRead16"/>
            </w:pPr>
            <w:r>
              <w:t xml:space="preserve">This </w:t>
            </w:r>
            <w:r w:rsidR="722AE7D2">
              <w:t xml:space="preserve">can be the right for people to </w:t>
            </w:r>
          </w:p>
          <w:p w14:paraId="0609F92E" w14:textId="6CAC3B2E" w:rsidR="002E2D81" w:rsidRDefault="002E2D81" w:rsidP="00ED0205">
            <w:pPr>
              <w:pStyle w:val="EasyRead16"/>
              <w:numPr>
                <w:ilvl w:val="0"/>
                <w:numId w:val="34"/>
              </w:numPr>
              <w:spacing w:line="480" w:lineRule="auto"/>
              <w:ind w:left="714" w:hanging="357"/>
            </w:pPr>
            <w:r>
              <w:t xml:space="preserve">Make </w:t>
            </w:r>
            <w:r w:rsidR="00D70B8E">
              <w:t>their own decisions</w:t>
            </w:r>
            <w:r w:rsidR="00D2295F">
              <w:t>.</w:t>
            </w:r>
          </w:p>
          <w:p w14:paraId="17002F50" w14:textId="1B683CC8" w:rsidR="00D70B8E" w:rsidRPr="00285C78" w:rsidRDefault="00D70B8E" w:rsidP="00ED0205">
            <w:pPr>
              <w:pStyle w:val="EasyRead16"/>
              <w:numPr>
                <w:ilvl w:val="0"/>
                <w:numId w:val="34"/>
              </w:numPr>
              <w:spacing w:line="480" w:lineRule="auto"/>
              <w:ind w:left="714" w:hanging="357"/>
            </w:pPr>
            <w:r>
              <w:t>Take part in making</w:t>
            </w:r>
            <w:r w:rsidR="003012FF">
              <w:t xml:space="preserve"> decisions about their life.</w:t>
            </w:r>
          </w:p>
        </w:tc>
      </w:tr>
      <w:tr w:rsidR="008B2C32" w:rsidRPr="009319C3" w14:paraId="00704BAE" w14:textId="77777777" w:rsidTr="005C4861">
        <w:trPr>
          <w:trHeight w:val="3119"/>
        </w:trPr>
        <w:tc>
          <w:tcPr>
            <w:tcW w:w="3114" w:type="dxa"/>
            <w:tcBorders>
              <w:top w:val="nil"/>
            </w:tcBorders>
          </w:tcPr>
          <w:p w14:paraId="69B6C1FF" w14:textId="25F347BD" w:rsidR="00C773BB" w:rsidRPr="009319C3" w:rsidRDefault="00C94168" w:rsidP="00F06A4D">
            <w:pPr>
              <w:pStyle w:val="EasyRead16"/>
            </w:pPr>
            <w:r w:rsidRPr="00C94168">
              <w:rPr>
                <w:noProof/>
              </w:rPr>
              <w:lastRenderedPageBreak/>
              <w:drawing>
                <wp:inline distT="0" distB="0" distL="0" distR="0" wp14:anchorId="0113F69B" wp14:editId="4E779CDC">
                  <wp:extent cx="1685925" cy="1685925"/>
                  <wp:effectExtent l="0" t="0" r="0" b="9525"/>
                  <wp:docPr id="1476130088" name="Picture 1" descr="a person in a wheelchair shaking hands with a per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130088" name="Picture 1" descr="a person in a wheelchair shaking hands with a person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</w:tcBorders>
          </w:tcPr>
          <w:p w14:paraId="01D70DE6" w14:textId="21BBB315" w:rsidR="00F329DF" w:rsidRPr="00C07B00" w:rsidRDefault="00F329DF" w:rsidP="00C773BB">
            <w:pPr>
              <w:pStyle w:val="EasyRead16"/>
            </w:pPr>
          </w:p>
          <w:p w14:paraId="352EA1A7" w14:textId="41F16304" w:rsidR="0074384C" w:rsidRDefault="12733C89" w:rsidP="00C773BB">
            <w:pPr>
              <w:pStyle w:val="EasyRead16"/>
            </w:pPr>
            <w:r w:rsidRPr="00C07B00">
              <w:t>We know people have different ideas.</w:t>
            </w:r>
          </w:p>
          <w:p w14:paraId="4C1332B2" w14:textId="77777777" w:rsidR="00B70BE2" w:rsidRPr="00C07B00" w:rsidRDefault="00B70BE2" w:rsidP="00C773BB">
            <w:pPr>
              <w:pStyle w:val="EasyRead16"/>
            </w:pPr>
          </w:p>
          <w:p w14:paraId="0B5C8D4F" w14:textId="158D7BF1" w:rsidR="00C773BB" w:rsidRPr="00C07B00" w:rsidRDefault="4A75D1EC" w:rsidP="00C773BB">
            <w:pPr>
              <w:pStyle w:val="EasyRead16"/>
            </w:pPr>
            <w:r w:rsidRPr="00C07B00">
              <w:t xml:space="preserve">We want to respect </w:t>
            </w:r>
            <w:r w:rsidR="3865F3B5" w:rsidRPr="00C07B00">
              <w:t>different ideas</w:t>
            </w:r>
            <w:r w:rsidRPr="00C07B00">
              <w:t xml:space="preserve">. </w:t>
            </w:r>
          </w:p>
          <w:p w14:paraId="233D4442" w14:textId="632999AC" w:rsidR="00C773BB" w:rsidRPr="00C07B00" w:rsidRDefault="00C773BB" w:rsidP="00285C78">
            <w:pPr>
              <w:pStyle w:val="EasyRead16"/>
            </w:pPr>
          </w:p>
        </w:tc>
      </w:tr>
      <w:tr w:rsidR="008B2C32" w:rsidRPr="009319C3" w14:paraId="78F928B9" w14:textId="77777777" w:rsidTr="005C4861">
        <w:trPr>
          <w:trHeight w:val="2978"/>
        </w:trPr>
        <w:tc>
          <w:tcPr>
            <w:tcW w:w="3114" w:type="dxa"/>
          </w:tcPr>
          <w:p w14:paraId="622D30D9" w14:textId="3710A1E7" w:rsidR="008515B4" w:rsidRPr="009319C3" w:rsidRDefault="00F430B5" w:rsidP="00F06A4D">
            <w:pPr>
              <w:pStyle w:val="EasyRead16"/>
            </w:pPr>
            <w:r w:rsidRPr="00F430B5">
              <w:rPr>
                <w:noProof/>
              </w:rPr>
              <w:drawing>
                <wp:inline distT="0" distB="0" distL="0" distR="0" wp14:anchorId="141FE64D" wp14:editId="523A3AF4">
                  <wp:extent cx="1676400" cy="1676400"/>
                  <wp:effectExtent l="0" t="0" r="0" b="0"/>
                  <wp:docPr id="768391768" name="Picture 1" descr="a person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391768" name="Picture 1" descr="a person with thumbs up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96DAE28" w14:textId="77777777" w:rsidR="00B70BE2" w:rsidRDefault="00B70BE2" w:rsidP="00F87093">
            <w:pPr>
              <w:pStyle w:val="EasyRead16"/>
            </w:pPr>
          </w:p>
          <w:p w14:paraId="2AAA7549" w14:textId="5AC66DC3" w:rsidR="008515B4" w:rsidRPr="00285C78" w:rsidRDefault="5AD442FF" w:rsidP="038E90A4">
            <w:pPr>
              <w:pStyle w:val="EasyRead16"/>
              <w:numPr>
                <w:ilvl w:val="0"/>
                <w:numId w:val="6"/>
              </w:numPr>
            </w:pPr>
            <w:r>
              <w:t xml:space="preserve">Provide </w:t>
            </w:r>
            <w:r w:rsidRPr="1B161CC7">
              <w:rPr>
                <w:b/>
                <w:bCs/>
              </w:rPr>
              <w:t>good</w:t>
            </w:r>
            <w:r w:rsidR="3016BD0A" w:rsidRPr="1B161CC7">
              <w:rPr>
                <w:b/>
                <w:bCs/>
              </w:rPr>
              <w:t xml:space="preserve"> supports </w:t>
            </w:r>
            <w:r w:rsidR="3016BD0A">
              <w:t>and</w:t>
            </w:r>
            <w:r w:rsidRPr="1B161CC7">
              <w:rPr>
                <w:b/>
                <w:bCs/>
              </w:rPr>
              <w:t xml:space="preserve"> services</w:t>
            </w:r>
            <w:r w:rsidR="295E49D0" w:rsidRPr="1B161CC7">
              <w:rPr>
                <w:b/>
                <w:bCs/>
              </w:rPr>
              <w:t>.</w:t>
            </w:r>
          </w:p>
          <w:p w14:paraId="7AB7D1D1" w14:textId="3E8F0322" w:rsidR="00652A1C" w:rsidRPr="00285C78" w:rsidRDefault="00652A1C" w:rsidP="00285C78">
            <w:pPr>
              <w:pStyle w:val="EasyRead16"/>
            </w:pPr>
          </w:p>
        </w:tc>
      </w:tr>
      <w:tr w:rsidR="008B2C32" w:rsidRPr="009319C3" w14:paraId="0D808183" w14:textId="77777777" w:rsidTr="0C1D5C95">
        <w:trPr>
          <w:trHeight w:val="2542"/>
        </w:trPr>
        <w:tc>
          <w:tcPr>
            <w:tcW w:w="3114" w:type="dxa"/>
          </w:tcPr>
          <w:p w14:paraId="7CD5B8AD" w14:textId="77777777" w:rsidR="00386386" w:rsidRDefault="00386386" w:rsidP="00F06A4D">
            <w:pPr>
              <w:pStyle w:val="EasyRead16"/>
            </w:pPr>
          </w:p>
          <w:p w14:paraId="2EEA7EBD" w14:textId="213156A5" w:rsidR="002221D5" w:rsidRPr="009319C3" w:rsidRDefault="00CD518C" w:rsidP="00F06A4D">
            <w:pPr>
              <w:pStyle w:val="EasyRead16"/>
            </w:pPr>
            <w:r w:rsidRPr="00CD518C">
              <w:rPr>
                <w:noProof/>
              </w:rPr>
              <w:drawing>
                <wp:inline distT="0" distB="0" distL="0" distR="0" wp14:anchorId="661C96AD" wp14:editId="62987F46">
                  <wp:extent cx="1666875" cy="1666875"/>
                  <wp:effectExtent l="0" t="0" r="9525" b="0"/>
                  <wp:docPr id="1694564130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564130" name="Picture 1" descr="a group of people posing for a photo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42318F" w14:textId="45264DFE" w:rsidR="007200A3" w:rsidRDefault="6CEA3091" w:rsidP="00285C78">
            <w:pPr>
              <w:pStyle w:val="EasyRead16"/>
            </w:pPr>
            <w:r>
              <w:t xml:space="preserve">We want people with disability to </w:t>
            </w:r>
            <w:r w:rsidR="0184CB27" w:rsidRPr="1B161CC7">
              <w:rPr>
                <w:b/>
                <w:bCs/>
              </w:rPr>
              <w:t>have supports</w:t>
            </w:r>
            <w:r w:rsidR="3016BD0A" w:rsidRPr="1B161CC7">
              <w:rPr>
                <w:b/>
                <w:bCs/>
              </w:rPr>
              <w:t xml:space="preserve"> </w:t>
            </w:r>
            <w:r w:rsidR="3016BD0A">
              <w:t>and</w:t>
            </w:r>
            <w:r w:rsidR="3016BD0A" w:rsidRPr="1B161CC7">
              <w:rPr>
                <w:b/>
                <w:bCs/>
              </w:rPr>
              <w:t xml:space="preserve"> </w:t>
            </w:r>
            <w:r w:rsidRPr="1B161CC7">
              <w:rPr>
                <w:b/>
                <w:bCs/>
              </w:rPr>
              <w:t>services</w:t>
            </w:r>
            <w:r>
              <w:t xml:space="preserve"> that</w:t>
            </w:r>
          </w:p>
          <w:p w14:paraId="09B85710" w14:textId="4A8E999A" w:rsidR="001B5ADC" w:rsidRDefault="3167BA39" w:rsidP="007200A3">
            <w:pPr>
              <w:pStyle w:val="EasyRead16"/>
              <w:numPr>
                <w:ilvl w:val="0"/>
                <w:numId w:val="36"/>
              </w:numPr>
              <w:spacing w:before="120" w:line="480" w:lineRule="auto"/>
              <w:ind w:left="714" w:hanging="357"/>
            </w:pPr>
            <w:r>
              <w:t xml:space="preserve">Are </w:t>
            </w:r>
            <w:r w:rsidRPr="038E90A4">
              <w:rPr>
                <w:b/>
                <w:bCs/>
              </w:rPr>
              <w:t>safe</w:t>
            </w:r>
          </w:p>
          <w:p w14:paraId="750CF784" w14:textId="487EB15F" w:rsidR="001B5ADC" w:rsidRPr="00285C78" w:rsidRDefault="001B5ADC" w:rsidP="007200A3">
            <w:pPr>
              <w:pStyle w:val="EasyRead16"/>
              <w:numPr>
                <w:ilvl w:val="0"/>
                <w:numId w:val="36"/>
              </w:numPr>
              <w:spacing w:before="120" w:line="480" w:lineRule="auto"/>
              <w:ind w:left="714" w:hanging="357"/>
            </w:pPr>
            <w:r w:rsidRPr="00C773BB">
              <w:rPr>
                <w:b/>
                <w:bCs/>
              </w:rPr>
              <w:t>Work well</w:t>
            </w:r>
            <w:r>
              <w:t>.</w:t>
            </w:r>
          </w:p>
        </w:tc>
      </w:tr>
      <w:tr w:rsidR="00201758" w:rsidRPr="009319C3" w14:paraId="7AA74A5C" w14:textId="77777777" w:rsidTr="0C1D5C95">
        <w:trPr>
          <w:trHeight w:val="2542"/>
        </w:trPr>
        <w:tc>
          <w:tcPr>
            <w:tcW w:w="3114" w:type="dxa"/>
          </w:tcPr>
          <w:p w14:paraId="0F45F468" w14:textId="77777777" w:rsidR="00386386" w:rsidRDefault="00386386" w:rsidP="00F06A4D">
            <w:pPr>
              <w:pStyle w:val="EasyRead16"/>
            </w:pPr>
          </w:p>
          <w:p w14:paraId="6B4A4F4A" w14:textId="77777777" w:rsidR="00386386" w:rsidRDefault="00386386" w:rsidP="00F06A4D">
            <w:pPr>
              <w:pStyle w:val="EasyRead16"/>
            </w:pPr>
          </w:p>
          <w:p w14:paraId="788B61BB" w14:textId="38D8ABF9" w:rsidR="00FD2BB3" w:rsidRPr="009319C3" w:rsidRDefault="001525C4" w:rsidP="00F06A4D">
            <w:pPr>
              <w:pStyle w:val="EasyRead16"/>
            </w:pPr>
            <w:r w:rsidRPr="001525C4">
              <w:rPr>
                <w:noProof/>
              </w:rPr>
              <w:drawing>
                <wp:inline distT="0" distB="0" distL="0" distR="0" wp14:anchorId="167BBAA3" wp14:editId="5E1C8911">
                  <wp:extent cx="1571625" cy="1571625"/>
                  <wp:effectExtent l="0" t="0" r="9525" b="9525"/>
                  <wp:docPr id="2129535924" name="Picture 1" descr="a group of people with disability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535924" name="Picture 1" descr="a group of people with disability posing for a photo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A78B38" w14:textId="344AA085" w:rsidR="038E90A4" w:rsidRDefault="038E90A4" w:rsidP="038E90A4">
            <w:pPr>
              <w:pStyle w:val="EasyRead16"/>
            </w:pPr>
          </w:p>
          <w:p w14:paraId="1B650CFE" w14:textId="08CA041B" w:rsidR="00FD2BB3" w:rsidRPr="0074384C" w:rsidRDefault="00FD2BB3" w:rsidP="00285C78">
            <w:pPr>
              <w:pStyle w:val="EasyRead16"/>
            </w:pPr>
            <w:r w:rsidRPr="0074384C">
              <w:t xml:space="preserve">We want to </w:t>
            </w:r>
            <w:r w:rsidR="00EC63A7" w:rsidRPr="0074384C">
              <w:t xml:space="preserve">help create services that anyone with </w:t>
            </w:r>
            <w:r w:rsidR="00274E43" w:rsidRPr="0074384C">
              <w:t xml:space="preserve">disability </w:t>
            </w:r>
            <w:r w:rsidR="00971670" w:rsidRPr="0074384C">
              <w:t>can find and use.</w:t>
            </w:r>
          </w:p>
          <w:p w14:paraId="1A53A5A9" w14:textId="77777777" w:rsidR="00492ABA" w:rsidRPr="0074384C" w:rsidRDefault="00492ABA" w:rsidP="00285C78">
            <w:pPr>
              <w:pStyle w:val="EasyRead16"/>
            </w:pPr>
          </w:p>
          <w:p w14:paraId="4E940BB5" w14:textId="579A2E80" w:rsidR="00492ABA" w:rsidRPr="0074384C" w:rsidRDefault="2A70E418" w:rsidP="00285C78">
            <w:pPr>
              <w:pStyle w:val="EasyRead16"/>
            </w:pPr>
            <w:r>
              <w:t xml:space="preserve">This includes </w:t>
            </w:r>
          </w:p>
          <w:p w14:paraId="0CE0C43E" w14:textId="39A0EBA6" w:rsidR="00492ABA" w:rsidRPr="0074384C" w:rsidRDefault="4FB83EDC" w:rsidP="038E90A4">
            <w:pPr>
              <w:pStyle w:val="EasyRead16"/>
              <w:numPr>
                <w:ilvl w:val="0"/>
                <w:numId w:val="5"/>
              </w:numPr>
            </w:pPr>
            <w:r>
              <w:t xml:space="preserve">NDIS </w:t>
            </w:r>
            <w:r w:rsidR="2A70E418">
              <w:t xml:space="preserve">services </w:t>
            </w:r>
          </w:p>
          <w:p w14:paraId="4DFD92A5" w14:textId="4F32A7FF" w:rsidR="00492ABA" w:rsidRPr="0074384C" w:rsidRDefault="20426864" w:rsidP="038E90A4">
            <w:pPr>
              <w:pStyle w:val="EasyRead16"/>
              <w:numPr>
                <w:ilvl w:val="0"/>
                <w:numId w:val="5"/>
              </w:numPr>
            </w:pPr>
            <w:r>
              <w:t>Other</w:t>
            </w:r>
            <w:r w:rsidR="2A70E418">
              <w:t xml:space="preserve"> </w:t>
            </w:r>
            <w:r w:rsidR="45C031C0">
              <w:t>services</w:t>
            </w:r>
            <w:r w:rsidR="4A75D1EC">
              <w:t>.</w:t>
            </w:r>
          </w:p>
          <w:p w14:paraId="1631416A" w14:textId="7DB98A8C" w:rsidR="00492ABA" w:rsidRPr="0074384C" w:rsidRDefault="00492ABA" w:rsidP="00A34607">
            <w:pPr>
              <w:pStyle w:val="EasyRead16"/>
              <w:ind w:left="720"/>
            </w:pPr>
          </w:p>
        </w:tc>
      </w:tr>
      <w:tr w:rsidR="008B2C32" w:rsidRPr="009319C3" w14:paraId="58B0B855" w14:textId="77777777" w:rsidTr="005C4861">
        <w:trPr>
          <w:trHeight w:val="3686"/>
        </w:trPr>
        <w:tc>
          <w:tcPr>
            <w:tcW w:w="3114" w:type="dxa"/>
          </w:tcPr>
          <w:p w14:paraId="534B23B1" w14:textId="77777777" w:rsidR="002221D5" w:rsidRDefault="008B2C32" w:rsidP="00F06A4D">
            <w:pPr>
              <w:pStyle w:val="EasyRead16"/>
            </w:pPr>
            <w:r w:rsidRPr="008B2C32">
              <w:rPr>
                <w:noProof/>
              </w:rPr>
              <w:lastRenderedPageBreak/>
              <w:drawing>
                <wp:inline distT="0" distB="0" distL="0" distR="0" wp14:anchorId="2083AF7C" wp14:editId="57B63EE3">
                  <wp:extent cx="1638300" cy="1638300"/>
                  <wp:effectExtent l="0" t="0" r="0" b="0"/>
                  <wp:docPr id="802015974" name="Picture 1" descr="2 people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015974" name="Picture 1" descr="2 people shaking hands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D690D0" w14:textId="74BD62C9" w:rsidR="004278EB" w:rsidRPr="009319C3" w:rsidRDefault="004278EB" w:rsidP="00F06A4D">
            <w:pPr>
              <w:pStyle w:val="EasyRead16"/>
            </w:pPr>
          </w:p>
        </w:tc>
        <w:tc>
          <w:tcPr>
            <w:tcW w:w="5902" w:type="dxa"/>
          </w:tcPr>
          <w:p w14:paraId="66F731F8" w14:textId="77777777" w:rsidR="00B70BE2" w:rsidRDefault="00B70BE2" w:rsidP="00F87093">
            <w:pPr>
              <w:pStyle w:val="EasyRead16"/>
              <w:ind w:left="720"/>
            </w:pPr>
          </w:p>
          <w:p w14:paraId="5F3E7806" w14:textId="7B758834" w:rsidR="002221D5" w:rsidRPr="00285C78" w:rsidRDefault="42E8BAE8" w:rsidP="038E90A4">
            <w:pPr>
              <w:pStyle w:val="EasyRead16"/>
              <w:numPr>
                <w:ilvl w:val="0"/>
                <w:numId w:val="6"/>
              </w:numPr>
            </w:pPr>
            <w:r>
              <w:t xml:space="preserve">Build </w:t>
            </w:r>
            <w:r w:rsidRPr="038E90A4">
              <w:rPr>
                <w:b/>
                <w:bCs/>
              </w:rPr>
              <w:t>trust</w:t>
            </w:r>
            <w:r>
              <w:t xml:space="preserve"> with the disability community</w:t>
            </w:r>
            <w:r w:rsidR="4C96E5F3">
              <w:t>.</w:t>
            </w:r>
          </w:p>
          <w:p w14:paraId="057E4885" w14:textId="17AC553C" w:rsidR="00A544A6" w:rsidRPr="00285C78" w:rsidRDefault="00A544A6" w:rsidP="00285C78">
            <w:pPr>
              <w:pStyle w:val="EasyRead16"/>
            </w:pPr>
          </w:p>
        </w:tc>
      </w:tr>
      <w:tr w:rsidR="008B2C32" w:rsidRPr="009319C3" w14:paraId="4DFF2165" w14:textId="77777777" w:rsidTr="005C4861">
        <w:trPr>
          <w:trHeight w:val="4248"/>
        </w:trPr>
        <w:tc>
          <w:tcPr>
            <w:tcW w:w="3114" w:type="dxa"/>
          </w:tcPr>
          <w:p w14:paraId="4EFC54A7" w14:textId="77777777" w:rsidR="00A544A6" w:rsidRDefault="00201758" w:rsidP="00F06A4D">
            <w:pPr>
              <w:pStyle w:val="EasyRead16"/>
            </w:pPr>
            <w:r w:rsidRPr="00201758">
              <w:rPr>
                <w:noProof/>
              </w:rPr>
              <w:drawing>
                <wp:inline distT="0" distB="0" distL="0" distR="0" wp14:anchorId="08B36B18" wp14:editId="156E5749">
                  <wp:extent cx="1581150" cy="1581150"/>
                  <wp:effectExtent l="0" t="0" r="0" b="0"/>
                  <wp:docPr id="143186165" name="Picture 1" descr="a person with an envelope and a speech bubble saying help plea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86165" name="Picture 1" descr="a person with an envelope and a speech bubble saying help please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374758" w14:textId="4ABE7C4D" w:rsidR="004278EB" w:rsidRPr="009319C3" w:rsidRDefault="004278EB" w:rsidP="00F06A4D">
            <w:pPr>
              <w:pStyle w:val="EasyRead16"/>
            </w:pPr>
          </w:p>
        </w:tc>
        <w:tc>
          <w:tcPr>
            <w:tcW w:w="5902" w:type="dxa"/>
          </w:tcPr>
          <w:p w14:paraId="15217C45" w14:textId="77777777" w:rsidR="00A544A6" w:rsidRDefault="00FB6429" w:rsidP="00285C78">
            <w:pPr>
              <w:pStyle w:val="EasyRead16"/>
            </w:pPr>
            <w:r>
              <w:t>We want people with disability to trust that they can use the supports they need</w:t>
            </w:r>
          </w:p>
          <w:p w14:paraId="1225E68F" w14:textId="77777777" w:rsidR="00FB6429" w:rsidRDefault="00426009" w:rsidP="005C4861">
            <w:pPr>
              <w:pStyle w:val="EasyRead16"/>
              <w:numPr>
                <w:ilvl w:val="0"/>
                <w:numId w:val="37"/>
              </w:numPr>
              <w:spacing w:before="120"/>
              <w:ind w:left="714" w:hanging="357"/>
            </w:pPr>
            <w:r>
              <w:t>N</w:t>
            </w:r>
            <w:r w:rsidR="00FB6429">
              <w:t>ow</w:t>
            </w:r>
          </w:p>
          <w:p w14:paraId="16B8E392" w14:textId="72E63671" w:rsidR="00426009" w:rsidRPr="00285C78" w:rsidRDefault="00426009" w:rsidP="005C4861">
            <w:pPr>
              <w:pStyle w:val="EasyRead16"/>
              <w:numPr>
                <w:ilvl w:val="0"/>
                <w:numId w:val="37"/>
              </w:numPr>
              <w:spacing w:before="120"/>
              <w:ind w:left="714" w:hanging="357"/>
            </w:pPr>
            <w:r>
              <w:t>In the future.</w:t>
            </w:r>
          </w:p>
        </w:tc>
      </w:tr>
      <w:tr w:rsidR="00201758" w:rsidRPr="009319C3" w14:paraId="60862719" w14:textId="77777777" w:rsidTr="0C1D5C95">
        <w:trPr>
          <w:trHeight w:val="2542"/>
        </w:trPr>
        <w:tc>
          <w:tcPr>
            <w:tcW w:w="3114" w:type="dxa"/>
          </w:tcPr>
          <w:p w14:paraId="6CE829E0" w14:textId="2E7A00E2" w:rsidR="00EB696E" w:rsidRPr="009319C3" w:rsidRDefault="001643BB" w:rsidP="00F06A4D">
            <w:pPr>
              <w:pStyle w:val="EasyRead16"/>
            </w:pPr>
            <w:r w:rsidRPr="001643BB">
              <w:rPr>
                <w:noProof/>
              </w:rPr>
              <w:drawing>
                <wp:inline distT="0" distB="0" distL="0" distR="0" wp14:anchorId="1980A85C" wp14:editId="4B8A248B">
                  <wp:extent cx="1419225" cy="1419225"/>
                  <wp:effectExtent l="0" t="0" r="9525" b="9525"/>
                  <wp:docPr id="1548740614" name="Picture 1" descr="3 people sitting in front of a stop wat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740614" name="Picture 1" descr="3 people sitting in front of a stop watch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017F367" w14:textId="77777777" w:rsidR="00EB696E" w:rsidRDefault="00EB696E" w:rsidP="00285C78">
            <w:pPr>
              <w:pStyle w:val="EasyRead16"/>
            </w:pPr>
          </w:p>
          <w:p w14:paraId="085C09ED" w14:textId="77777777" w:rsidR="005C4861" w:rsidRDefault="005C4861" w:rsidP="00285C78">
            <w:pPr>
              <w:pStyle w:val="EasyRead16"/>
            </w:pPr>
          </w:p>
          <w:p w14:paraId="219B5E87" w14:textId="7E161EEE" w:rsidR="00480095" w:rsidRPr="00285C78" w:rsidRDefault="0D106B18" w:rsidP="00285C78">
            <w:pPr>
              <w:pStyle w:val="EasyRead16"/>
            </w:pPr>
            <w:r>
              <w:t>We want these services to work well for people with disability</w:t>
            </w:r>
            <w:r w:rsidR="6A400F97">
              <w:t>.</w:t>
            </w:r>
          </w:p>
        </w:tc>
      </w:tr>
    </w:tbl>
    <w:p w14:paraId="33A1A152" w14:textId="77777777" w:rsidR="008515B4" w:rsidRDefault="008515B4">
      <w:pPr>
        <w:rPr>
          <w:b/>
          <w:bCs/>
        </w:rPr>
      </w:pPr>
      <w:r>
        <w:rPr>
          <w:b/>
          <w:bCs/>
        </w:rPr>
        <w:br w:type="page"/>
      </w:r>
    </w:p>
    <w:p w14:paraId="04CFD26C" w14:textId="64921982" w:rsidR="00563430" w:rsidRPr="008515B4" w:rsidRDefault="56F377DA" w:rsidP="7DF0DE5A">
      <w:pPr>
        <w:pStyle w:val="Heading2"/>
        <w:spacing w:line="360" w:lineRule="auto"/>
        <w:rPr>
          <w:color w:val="005568"/>
          <w:sz w:val="44"/>
          <w:szCs w:val="44"/>
        </w:rPr>
      </w:pPr>
      <w:r w:rsidRPr="7DF0DE5A">
        <w:rPr>
          <w:color w:val="005568"/>
          <w:sz w:val="44"/>
          <w:szCs w:val="44"/>
        </w:rPr>
        <w:lastRenderedPageBreak/>
        <w:t>How we will work with the disability community</w:t>
      </w:r>
    </w:p>
    <w:p w14:paraId="33C81FD3" w14:textId="77777777" w:rsidR="00563430" w:rsidRDefault="00563430" w:rsidP="00563430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C00884" w:rsidRPr="009319C3" w14:paraId="66C06847" w14:textId="77777777" w:rsidTr="005C4861">
        <w:trPr>
          <w:trHeight w:val="309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F79AA09" w14:textId="6AF38224" w:rsidR="00563430" w:rsidRPr="009319C3" w:rsidRDefault="005B1262">
            <w:pPr>
              <w:spacing w:line="360" w:lineRule="auto"/>
              <w:rPr>
                <w:sz w:val="32"/>
                <w:szCs w:val="32"/>
              </w:rPr>
            </w:pPr>
            <w:r w:rsidRPr="005B1262">
              <w:rPr>
                <w:noProof/>
                <w:sz w:val="32"/>
                <w:szCs w:val="32"/>
              </w:rPr>
              <w:drawing>
                <wp:inline distT="0" distB="0" distL="0" distR="0" wp14:anchorId="1AD4A115" wp14:editId="242AA996">
                  <wp:extent cx="1619250" cy="1619250"/>
                  <wp:effectExtent l="0" t="0" r="0" b="0"/>
                  <wp:docPr id="1750379134" name="Picture 1" descr="a group of people talking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379134" name="Picture 1" descr="a group of people talking with speech bubbles above their heads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281B897" w14:textId="77777777" w:rsidR="005C4861" w:rsidRDefault="005C4861" w:rsidP="00F06A4D">
            <w:pPr>
              <w:pStyle w:val="EasyRead16"/>
            </w:pPr>
          </w:p>
          <w:p w14:paraId="197CE095" w14:textId="45932DD4" w:rsidR="00563430" w:rsidRPr="00E93924" w:rsidRDefault="00F142A2" w:rsidP="00F06A4D">
            <w:pPr>
              <w:pStyle w:val="EasyRead16"/>
            </w:pPr>
            <w:r>
              <w:t xml:space="preserve">We will work </w:t>
            </w:r>
            <w:r w:rsidR="00044E0B">
              <w:t>with the disability community.</w:t>
            </w:r>
          </w:p>
        </w:tc>
      </w:tr>
      <w:tr w:rsidR="00C00884" w:rsidRPr="009319C3" w14:paraId="6F502B9A" w14:textId="77777777" w:rsidTr="005C4861">
        <w:trPr>
          <w:trHeight w:val="340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8273D9C" w14:textId="77777777" w:rsidR="005C4861" w:rsidRDefault="005C4861">
            <w:pPr>
              <w:spacing w:line="360" w:lineRule="auto"/>
              <w:rPr>
                <w:sz w:val="32"/>
                <w:szCs w:val="32"/>
              </w:rPr>
            </w:pPr>
          </w:p>
          <w:p w14:paraId="7E6D55D0" w14:textId="7808796D" w:rsidR="00563430" w:rsidRPr="009319C3" w:rsidRDefault="00092D6F">
            <w:pPr>
              <w:spacing w:line="360" w:lineRule="auto"/>
              <w:rPr>
                <w:sz w:val="32"/>
                <w:szCs w:val="32"/>
              </w:rPr>
            </w:pPr>
            <w:r w:rsidRPr="00092D6F">
              <w:rPr>
                <w:noProof/>
                <w:sz w:val="32"/>
                <w:szCs w:val="32"/>
              </w:rPr>
              <w:drawing>
                <wp:inline distT="0" distB="0" distL="0" distR="0" wp14:anchorId="2D410DFE" wp14:editId="7B5851B1">
                  <wp:extent cx="1533525" cy="1533525"/>
                  <wp:effectExtent l="0" t="0" r="9525" b="9525"/>
                  <wp:docPr id="1385688204" name="Picture 1" descr="a group of people with disability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5688204" name="Picture 1" descr="a group of people with disability posing for a photo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AE545AF" w14:textId="77777777" w:rsidR="00563430" w:rsidRDefault="00044E0B" w:rsidP="00F06A4D">
            <w:pPr>
              <w:pStyle w:val="EasyRead16"/>
            </w:pPr>
            <w:r>
              <w:t>People in the disabi</w:t>
            </w:r>
            <w:r w:rsidR="00F06A4D">
              <w:t>lity community could be</w:t>
            </w:r>
          </w:p>
          <w:p w14:paraId="64AFAA2D" w14:textId="77777777" w:rsidR="00F06A4D" w:rsidRDefault="00F06A4D" w:rsidP="00F06A4D">
            <w:pPr>
              <w:pStyle w:val="EasyRead16"/>
            </w:pPr>
          </w:p>
          <w:p w14:paraId="43820D97" w14:textId="6CEFCD0F" w:rsidR="00F06A4D" w:rsidRPr="00E93924" w:rsidRDefault="00AB160B" w:rsidP="00AB160B">
            <w:pPr>
              <w:pStyle w:val="EasyRead16"/>
              <w:numPr>
                <w:ilvl w:val="0"/>
                <w:numId w:val="18"/>
              </w:numPr>
            </w:pPr>
            <w:r>
              <w:t>People with disability</w:t>
            </w:r>
          </w:p>
        </w:tc>
      </w:tr>
      <w:tr w:rsidR="00C00884" w:rsidRPr="009319C3" w14:paraId="3AAB37FF" w14:textId="77777777" w:rsidTr="005C4861">
        <w:trPr>
          <w:trHeight w:val="282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1A5934D" w14:textId="2CA1A0ED" w:rsidR="00563430" w:rsidRPr="009319C3" w:rsidRDefault="00A443DF">
            <w:pPr>
              <w:spacing w:line="360" w:lineRule="auto"/>
              <w:rPr>
                <w:sz w:val="32"/>
                <w:szCs w:val="32"/>
              </w:rPr>
            </w:pPr>
            <w:r w:rsidRPr="00A443DF">
              <w:rPr>
                <w:noProof/>
                <w:sz w:val="32"/>
                <w:szCs w:val="32"/>
              </w:rPr>
              <w:drawing>
                <wp:inline distT="0" distB="0" distL="0" distR="0" wp14:anchorId="4FA7643C" wp14:editId="00737551">
                  <wp:extent cx="1562100" cy="1562100"/>
                  <wp:effectExtent l="0" t="0" r="0" b="0"/>
                  <wp:docPr id="814290554" name="Picture 1" descr="a family sitting on a 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290554" name="Picture 1" descr="a family sitting on a chair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1BC9D24" w14:textId="77777777" w:rsidR="00AB160B" w:rsidRDefault="00AB160B" w:rsidP="002171A1">
            <w:pPr>
              <w:pStyle w:val="EasyRead16"/>
            </w:pPr>
          </w:p>
          <w:p w14:paraId="7810E196" w14:textId="424AF3CF" w:rsidR="00AB160B" w:rsidRPr="00AB160B" w:rsidRDefault="00AB160B" w:rsidP="002171A1">
            <w:pPr>
              <w:pStyle w:val="EasyRead16"/>
              <w:numPr>
                <w:ilvl w:val="0"/>
                <w:numId w:val="18"/>
              </w:numPr>
            </w:pPr>
            <w:r>
              <w:t>Families and carers</w:t>
            </w:r>
          </w:p>
        </w:tc>
      </w:tr>
      <w:tr w:rsidR="00C00884" w:rsidRPr="009319C3" w14:paraId="7A360CC6" w14:textId="77777777" w:rsidTr="71A09CD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58FF8E4" w14:textId="4E2D53E5" w:rsidR="00563430" w:rsidRPr="009319C3" w:rsidRDefault="00DE4B13">
            <w:pPr>
              <w:spacing w:line="360" w:lineRule="auto"/>
              <w:rPr>
                <w:sz w:val="32"/>
                <w:szCs w:val="32"/>
              </w:rPr>
            </w:pPr>
            <w:r w:rsidRPr="00DE4B13">
              <w:rPr>
                <w:noProof/>
                <w:sz w:val="32"/>
                <w:szCs w:val="32"/>
              </w:rPr>
              <w:drawing>
                <wp:inline distT="0" distB="0" distL="0" distR="0" wp14:anchorId="3BF84A2A" wp14:editId="10A58BCE">
                  <wp:extent cx="1543050" cy="1543050"/>
                  <wp:effectExtent l="0" t="0" r="0" b="0"/>
                  <wp:docPr id="538990832" name="Picture 1" descr="a group of people sitting at tables and a person standing with a micro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990832" name="Picture 1" descr="a group of people sitting at tables and a person standing with a microphone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30DFCE0" w14:textId="77777777" w:rsidR="00AB160B" w:rsidRDefault="00AB160B" w:rsidP="002171A1">
            <w:pPr>
              <w:pStyle w:val="EasyRead16"/>
            </w:pPr>
          </w:p>
          <w:p w14:paraId="7BB097ED" w14:textId="77777777" w:rsidR="00AB160B" w:rsidRDefault="00B96860" w:rsidP="002171A1">
            <w:pPr>
              <w:pStyle w:val="EasyRead16"/>
              <w:numPr>
                <w:ilvl w:val="0"/>
                <w:numId w:val="18"/>
              </w:numPr>
            </w:pPr>
            <w:r>
              <w:t>Disability organisations</w:t>
            </w:r>
          </w:p>
          <w:p w14:paraId="79093591" w14:textId="77777777" w:rsidR="00B96860" w:rsidRDefault="00B96860" w:rsidP="002171A1">
            <w:pPr>
              <w:pStyle w:val="EasyRead16"/>
            </w:pPr>
          </w:p>
          <w:p w14:paraId="0F4C3911" w14:textId="10350B27" w:rsidR="00B96860" w:rsidRPr="00B96860" w:rsidRDefault="00B96860" w:rsidP="002171A1">
            <w:pPr>
              <w:pStyle w:val="EasyRead16"/>
            </w:pPr>
          </w:p>
        </w:tc>
      </w:tr>
      <w:tr w:rsidR="00C00884" w:rsidRPr="009319C3" w14:paraId="1FF99536" w14:textId="77777777" w:rsidTr="71A09CD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8180074" w14:textId="2FF573E6" w:rsidR="00B96860" w:rsidRPr="009319C3" w:rsidRDefault="00C86232">
            <w:pPr>
              <w:spacing w:line="360" w:lineRule="auto"/>
              <w:rPr>
                <w:sz w:val="32"/>
                <w:szCs w:val="32"/>
              </w:rPr>
            </w:pPr>
            <w:r w:rsidRPr="00C86232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766C04D6" wp14:editId="473EB3AC">
                  <wp:extent cx="1428750" cy="1428750"/>
                  <wp:effectExtent l="0" t="0" r="0" b="0"/>
                  <wp:docPr id="2068568523" name="Picture 1" descr="a person holding a megaphone to their mou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568523" name="Picture 1" descr="a person holding a megaphone to their mouth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08368B9" w14:textId="77777777" w:rsidR="00B96860" w:rsidRDefault="00B96860" w:rsidP="002171A1">
            <w:pPr>
              <w:pStyle w:val="EasyRead16"/>
            </w:pPr>
          </w:p>
          <w:p w14:paraId="3BD61BE9" w14:textId="2499BF8A" w:rsidR="00B96860" w:rsidRPr="00B96860" w:rsidRDefault="72FCCD3C" w:rsidP="002171A1">
            <w:pPr>
              <w:pStyle w:val="EasyRead16"/>
              <w:numPr>
                <w:ilvl w:val="0"/>
                <w:numId w:val="20"/>
              </w:numPr>
            </w:pPr>
            <w:r>
              <w:t>People who s</w:t>
            </w:r>
            <w:r w:rsidR="4972EC10">
              <w:t>peak up for people with disability</w:t>
            </w:r>
            <w:r w:rsidR="4549A0BE">
              <w:t>.</w:t>
            </w:r>
          </w:p>
        </w:tc>
      </w:tr>
      <w:tr w:rsidR="00C00884" w:rsidRPr="009319C3" w14:paraId="4D9FF8BC" w14:textId="77777777" w:rsidTr="71A09CD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C6C69DC" w14:textId="7A16BBF8" w:rsidR="008E287F" w:rsidRPr="008E287F" w:rsidRDefault="008E287F" w:rsidP="008E287F">
            <w:pPr>
              <w:rPr>
                <w:sz w:val="32"/>
                <w:szCs w:val="32"/>
              </w:rPr>
            </w:pPr>
            <w:r w:rsidRPr="008E287F">
              <w:rPr>
                <w:noProof/>
                <w:sz w:val="32"/>
                <w:szCs w:val="32"/>
              </w:rPr>
              <w:drawing>
                <wp:inline distT="0" distB="0" distL="0" distR="0" wp14:anchorId="55360BF5" wp14:editId="0553A07F">
                  <wp:extent cx="1362075" cy="1362075"/>
                  <wp:effectExtent l="0" t="0" r="9525" b="9525"/>
                  <wp:docPr id="663236233" name="Picture 1" descr="a person showing another person a piece of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236233" name="Picture 1" descr="a person showing another person a piece of paper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F111CAF" w14:textId="6EF5CB97" w:rsidR="004823CF" w:rsidRDefault="1A2B787E" w:rsidP="002171A1">
            <w:pPr>
              <w:pStyle w:val="EasyRead16"/>
            </w:pPr>
            <w:r>
              <w:t xml:space="preserve">We want to ask the disability community </w:t>
            </w:r>
            <w:r w:rsidR="27EA3D50">
              <w:t xml:space="preserve">to </w:t>
            </w:r>
          </w:p>
          <w:p w14:paraId="0B937C21" w14:textId="36501AD4" w:rsidR="004823CF" w:rsidRDefault="0CD7912E" w:rsidP="00E12842">
            <w:pPr>
              <w:pStyle w:val="EasyRead16"/>
              <w:numPr>
                <w:ilvl w:val="0"/>
                <w:numId w:val="4"/>
              </w:numPr>
              <w:spacing w:before="120"/>
              <w:ind w:left="714" w:hanging="357"/>
            </w:pPr>
            <w:r>
              <w:t>S</w:t>
            </w:r>
            <w:r w:rsidR="27EA3D50">
              <w:t xml:space="preserve">hare their ideas </w:t>
            </w:r>
          </w:p>
          <w:p w14:paraId="1626127D" w14:textId="64EB3D73" w:rsidR="004823CF" w:rsidRDefault="6E003735" w:rsidP="00E12842">
            <w:pPr>
              <w:pStyle w:val="EasyRead16"/>
              <w:numPr>
                <w:ilvl w:val="0"/>
                <w:numId w:val="4"/>
              </w:numPr>
              <w:spacing w:before="120"/>
              <w:ind w:left="714" w:hanging="357"/>
            </w:pPr>
            <w:r>
              <w:t>T</w:t>
            </w:r>
            <w:r w:rsidR="078FB527">
              <w:t>ake part in</w:t>
            </w:r>
            <w:r w:rsidR="27EA3D50">
              <w:t xml:space="preserve"> activities.</w:t>
            </w:r>
          </w:p>
        </w:tc>
      </w:tr>
      <w:tr w:rsidR="00C00884" w:rsidRPr="009319C3" w14:paraId="39D3747C" w14:textId="77777777" w:rsidTr="71A09CD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673F205" w14:textId="691629F0" w:rsidR="004823CF" w:rsidRPr="009319C3" w:rsidRDefault="0041585B">
            <w:pPr>
              <w:spacing w:line="360" w:lineRule="auto"/>
              <w:rPr>
                <w:sz w:val="32"/>
                <w:szCs w:val="32"/>
              </w:rPr>
            </w:pPr>
            <w:r w:rsidRPr="0041585B">
              <w:rPr>
                <w:noProof/>
                <w:sz w:val="32"/>
                <w:szCs w:val="32"/>
              </w:rPr>
              <w:drawing>
                <wp:inline distT="0" distB="0" distL="0" distR="0" wp14:anchorId="1253D9D8" wp14:editId="272C8E0D">
                  <wp:extent cx="1476375" cy="1476375"/>
                  <wp:effectExtent l="0" t="0" r="9525" b="9525"/>
                  <wp:docPr id="1812751549" name="Picture 1" descr="a person holding up their finger and a lightbulb above thei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751549" name="Picture 1" descr="a person holding up their finger and a lightbulb above their head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886E993" w14:textId="25F0F22D" w:rsidR="7DF0DE5A" w:rsidRDefault="7DF0DE5A" w:rsidP="7DF0DE5A">
            <w:pPr>
              <w:pStyle w:val="EasyRead16"/>
            </w:pPr>
          </w:p>
          <w:p w14:paraId="0B9596E4" w14:textId="77777777" w:rsidR="004823CF" w:rsidRDefault="00B9269A" w:rsidP="002171A1">
            <w:pPr>
              <w:pStyle w:val="EasyRead16"/>
            </w:pPr>
            <w:r>
              <w:t>This might be</w:t>
            </w:r>
          </w:p>
          <w:p w14:paraId="4FD73DCF" w14:textId="77777777" w:rsidR="00B9269A" w:rsidRDefault="00B9269A" w:rsidP="002171A1">
            <w:pPr>
              <w:pStyle w:val="EasyRead16"/>
            </w:pPr>
          </w:p>
          <w:p w14:paraId="791871D2" w14:textId="490F426C" w:rsidR="00B9269A" w:rsidRDefault="00B9269A" w:rsidP="00B9269A">
            <w:pPr>
              <w:pStyle w:val="EasyRead16"/>
              <w:numPr>
                <w:ilvl w:val="0"/>
                <w:numId w:val="20"/>
              </w:numPr>
            </w:pPr>
            <w:r w:rsidRPr="006E2B20">
              <w:rPr>
                <w:b/>
                <w:bCs/>
              </w:rPr>
              <w:t>Sharing ideas</w:t>
            </w:r>
            <w:r>
              <w:t xml:space="preserve"> about new NDIS rules</w:t>
            </w:r>
          </w:p>
        </w:tc>
      </w:tr>
      <w:tr w:rsidR="00C00884" w:rsidRPr="009319C3" w14:paraId="48F29377" w14:textId="77777777" w:rsidTr="71A09CD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E704510" w14:textId="05116F0C" w:rsidR="004823CF" w:rsidRPr="009319C3" w:rsidRDefault="0041585B">
            <w:pPr>
              <w:spacing w:line="360" w:lineRule="auto"/>
              <w:rPr>
                <w:sz w:val="32"/>
                <w:szCs w:val="32"/>
              </w:rPr>
            </w:pPr>
            <w:r w:rsidRPr="0041585B">
              <w:rPr>
                <w:noProof/>
                <w:sz w:val="32"/>
                <w:szCs w:val="32"/>
              </w:rPr>
              <w:drawing>
                <wp:inline distT="0" distB="0" distL="0" distR="0" wp14:anchorId="08DDDD67" wp14:editId="6ED9DC45">
                  <wp:extent cx="1743075" cy="1743075"/>
                  <wp:effectExtent l="0" t="0" r="9525" b="0"/>
                  <wp:docPr id="172872207" name="Picture 1" descr="groups of people with purple speec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72207" name="Picture 1" descr="groups of people with purple speech bubbles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3143CE7" w14:textId="77777777" w:rsidR="008E585B" w:rsidRDefault="008E585B" w:rsidP="008E585B">
            <w:pPr>
              <w:pStyle w:val="EasyRead16"/>
            </w:pPr>
          </w:p>
          <w:p w14:paraId="3278FB39" w14:textId="458FD849" w:rsidR="004823CF" w:rsidRPr="006E2B20" w:rsidRDefault="00634ED3" w:rsidP="00B9269A">
            <w:pPr>
              <w:pStyle w:val="EasyRead16"/>
              <w:numPr>
                <w:ilvl w:val="0"/>
                <w:numId w:val="20"/>
              </w:numPr>
              <w:rPr>
                <w:b/>
                <w:bCs/>
              </w:rPr>
            </w:pPr>
            <w:r>
              <w:t>Being part of</w:t>
            </w:r>
            <w:r w:rsidR="3206C259" w:rsidRPr="038E90A4">
              <w:rPr>
                <w:b/>
                <w:bCs/>
              </w:rPr>
              <w:t xml:space="preserve"> w</w:t>
            </w:r>
            <w:r w:rsidR="248E2CDD" w:rsidRPr="038E90A4">
              <w:rPr>
                <w:b/>
                <w:bCs/>
              </w:rPr>
              <w:t>orkshops</w:t>
            </w:r>
          </w:p>
          <w:p w14:paraId="51A74619" w14:textId="77777777" w:rsidR="00B9269A" w:rsidRDefault="00B9269A" w:rsidP="00B9269A">
            <w:pPr>
              <w:pStyle w:val="EasyRead16"/>
            </w:pPr>
          </w:p>
          <w:p w14:paraId="64165CCA" w14:textId="01B058DD" w:rsidR="00B9269A" w:rsidRDefault="00B9269A" w:rsidP="00B9269A">
            <w:pPr>
              <w:pStyle w:val="EasyRead16"/>
            </w:pPr>
            <w:r>
              <w:t>Workshops are</w:t>
            </w:r>
            <w:r w:rsidR="008A66F3">
              <w:t xml:space="preserve"> a meeting with a group of people to talk about an idea.</w:t>
            </w:r>
          </w:p>
        </w:tc>
      </w:tr>
      <w:tr w:rsidR="00C00884" w:rsidRPr="009319C3" w14:paraId="3B73E106" w14:textId="77777777" w:rsidTr="71A09CD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CD9E78A" w14:textId="5132BC7D" w:rsidR="004823CF" w:rsidRPr="009319C3" w:rsidRDefault="00820254">
            <w:pPr>
              <w:spacing w:line="360" w:lineRule="auto"/>
              <w:rPr>
                <w:sz w:val="32"/>
                <w:szCs w:val="32"/>
              </w:rPr>
            </w:pPr>
            <w:r w:rsidRPr="00820254">
              <w:rPr>
                <w:noProof/>
                <w:sz w:val="32"/>
                <w:szCs w:val="32"/>
              </w:rPr>
              <w:drawing>
                <wp:inline distT="0" distB="0" distL="0" distR="0" wp14:anchorId="2275DFAE" wp14:editId="00E8F930">
                  <wp:extent cx="1638300" cy="1638300"/>
                  <wp:effectExtent l="0" t="0" r="0" b="0"/>
                  <wp:docPr id="295777859" name="Picture 1" descr="a group of people sitting on a picnic ru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777859" name="Picture 1" descr="a group of people sitting on a picnic ru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4260EEE" w14:textId="77777777" w:rsidR="00BD6FB6" w:rsidRDefault="00BD6FB6" w:rsidP="00BD6FB6">
            <w:pPr>
              <w:pStyle w:val="EasyRead16"/>
              <w:rPr>
                <w:b/>
                <w:bCs/>
              </w:rPr>
            </w:pPr>
          </w:p>
          <w:p w14:paraId="31975657" w14:textId="4A247840" w:rsidR="004823CF" w:rsidRPr="006E2B20" w:rsidRDefault="00B9269A" w:rsidP="00B9269A">
            <w:pPr>
              <w:pStyle w:val="EasyRead16"/>
              <w:numPr>
                <w:ilvl w:val="0"/>
                <w:numId w:val="21"/>
              </w:numPr>
              <w:rPr>
                <w:b/>
                <w:bCs/>
              </w:rPr>
            </w:pPr>
            <w:r w:rsidRPr="006E2B20">
              <w:rPr>
                <w:b/>
                <w:bCs/>
              </w:rPr>
              <w:t>Community events</w:t>
            </w:r>
          </w:p>
          <w:p w14:paraId="1AED591D" w14:textId="77777777" w:rsidR="00B9269A" w:rsidRDefault="00B9269A" w:rsidP="00B9269A">
            <w:pPr>
              <w:pStyle w:val="EasyRead16"/>
            </w:pPr>
          </w:p>
          <w:p w14:paraId="1E945454" w14:textId="6A473E0D" w:rsidR="00B9269A" w:rsidRDefault="00B9269A" w:rsidP="00B9269A">
            <w:pPr>
              <w:pStyle w:val="EasyRead16"/>
            </w:pPr>
            <w:r>
              <w:t>Community events are</w:t>
            </w:r>
            <w:r w:rsidR="00BD6FB6">
              <w:t xml:space="preserve"> activities to bring people together in a community.</w:t>
            </w:r>
          </w:p>
        </w:tc>
      </w:tr>
      <w:tr w:rsidR="00C00884" w:rsidRPr="009319C3" w14:paraId="71B98D57" w14:textId="77777777" w:rsidTr="00E12842">
        <w:trPr>
          <w:trHeight w:val="36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878AF08" w14:textId="77777777" w:rsidR="004823CF" w:rsidRDefault="007A3052">
            <w:pPr>
              <w:spacing w:line="360" w:lineRule="auto"/>
              <w:rPr>
                <w:sz w:val="32"/>
                <w:szCs w:val="32"/>
              </w:rPr>
            </w:pPr>
            <w:r w:rsidRPr="007A3052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305AC339" wp14:editId="4F53597A">
                  <wp:extent cx="1590675" cy="1590675"/>
                  <wp:effectExtent l="0" t="0" r="9525" b="9525"/>
                  <wp:docPr id="1542178843" name="Picture 1" descr="a person sitting at a computer with a survey on th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178843" name="Picture 1" descr="a person sitting at a computer with a survey on the screen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3ECFA2" w14:textId="7A73323A" w:rsidR="00986C1F" w:rsidRPr="009319C3" w:rsidRDefault="00986C1F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559228C" w14:textId="77777777" w:rsidR="00E12842" w:rsidRPr="00E12842" w:rsidRDefault="00E12842" w:rsidP="00E12842">
            <w:pPr>
              <w:pStyle w:val="EasyRead16"/>
            </w:pPr>
          </w:p>
          <w:p w14:paraId="7789CF19" w14:textId="546FF00E" w:rsidR="004823CF" w:rsidRDefault="00B9269A" w:rsidP="00B9269A">
            <w:pPr>
              <w:pStyle w:val="EasyRead16"/>
              <w:numPr>
                <w:ilvl w:val="0"/>
                <w:numId w:val="21"/>
              </w:numPr>
            </w:pPr>
            <w:r w:rsidRPr="00E87CD6">
              <w:rPr>
                <w:b/>
                <w:bCs/>
              </w:rPr>
              <w:t>Surveys</w:t>
            </w:r>
            <w:r>
              <w:t xml:space="preserve"> online</w:t>
            </w:r>
          </w:p>
          <w:p w14:paraId="751DBCD1" w14:textId="77777777" w:rsidR="00B9269A" w:rsidRDefault="00B9269A" w:rsidP="00B9269A">
            <w:pPr>
              <w:pStyle w:val="EasyRead16"/>
            </w:pPr>
          </w:p>
          <w:p w14:paraId="25B02649" w14:textId="320A181E" w:rsidR="00B9269A" w:rsidRDefault="00B9269A" w:rsidP="00B9269A">
            <w:pPr>
              <w:pStyle w:val="EasyRead16"/>
            </w:pPr>
            <w:r>
              <w:t>Surveys are</w:t>
            </w:r>
            <w:r w:rsidR="00E87CD6">
              <w:t xml:space="preserve"> questions that you can tell us your ideas.</w:t>
            </w:r>
          </w:p>
        </w:tc>
      </w:tr>
      <w:tr w:rsidR="00C00884" w:rsidRPr="009319C3" w14:paraId="6B46871C" w14:textId="77777777" w:rsidTr="00E12842">
        <w:trPr>
          <w:trHeight w:val="353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8FE1E63" w14:textId="77777777" w:rsidR="006E176C" w:rsidRDefault="00C00884">
            <w:pPr>
              <w:spacing w:line="360" w:lineRule="auto"/>
              <w:rPr>
                <w:sz w:val="32"/>
                <w:szCs w:val="32"/>
              </w:rPr>
            </w:pPr>
            <w:r w:rsidRPr="00C00884">
              <w:rPr>
                <w:noProof/>
                <w:sz w:val="32"/>
                <w:szCs w:val="32"/>
              </w:rPr>
              <w:drawing>
                <wp:inline distT="0" distB="0" distL="0" distR="0" wp14:anchorId="57D22BC1" wp14:editId="30FEAE7F">
                  <wp:extent cx="1476375" cy="1476375"/>
                  <wp:effectExtent l="0" t="0" r="0" b="0"/>
                  <wp:docPr id="876994809" name="Picture 1" descr="a book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994809" name="Picture 1" descr="a booklet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A4B755" w14:textId="1DC2DE2D" w:rsidR="00986C1F" w:rsidRPr="009319C3" w:rsidRDefault="00986C1F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C5CAC5A" w14:textId="77777777" w:rsidR="00E87CD6" w:rsidRDefault="00E87CD6" w:rsidP="006E176C">
            <w:pPr>
              <w:pStyle w:val="EasyRead16"/>
            </w:pPr>
          </w:p>
          <w:p w14:paraId="16DCE1DB" w14:textId="26E64E75" w:rsidR="006E176C" w:rsidRDefault="006E176C" w:rsidP="006E176C">
            <w:pPr>
              <w:pStyle w:val="EasyRead16"/>
            </w:pPr>
            <w:r>
              <w:t xml:space="preserve">We will put all the information in our </w:t>
            </w:r>
            <w:r w:rsidRPr="00E87CD6">
              <w:rPr>
                <w:b/>
                <w:bCs/>
              </w:rPr>
              <w:t>newsletter</w:t>
            </w:r>
            <w:r>
              <w:t>.</w:t>
            </w:r>
          </w:p>
          <w:p w14:paraId="721A0534" w14:textId="484C019A" w:rsidR="006E176C" w:rsidRDefault="006E176C" w:rsidP="006E176C">
            <w:pPr>
              <w:pStyle w:val="EasyRead16"/>
            </w:pPr>
          </w:p>
        </w:tc>
      </w:tr>
      <w:tr w:rsidR="00C00884" w:rsidRPr="009319C3" w14:paraId="2D782798" w14:textId="77777777" w:rsidTr="00E12842">
        <w:trPr>
          <w:trHeight w:val="397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95D1D41" w14:textId="511AFC8E" w:rsidR="0032242C" w:rsidRPr="0032242C" w:rsidRDefault="4CA35466" w:rsidP="0032242C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1515CAD" wp14:editId="53D0CC2A">
                  <wp:extent cx="1646221" cy="1571625"/>
                  <wp:effectExtent l="0" t="0" r="0" b="0"/>
                  <wp:docPr id="46818338" name="Picture 2" descr="a computer mouse clicking in te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221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501E14" w14:textId="507FD570" w:rsidR="006E176C" w:rsidRPr="009319C3" w:rsidRDefault="006E176C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CC28F44" w14:textId="77777777" w:rsidR="006E176C" w:rsidRDefault="00E0441F" w:rsidP="006E176C">
            <w:pPr>
              <w:pStyle w:val="EasyRead16"/>
            </w:pPr>
            <w:r>
              <w:t xml:space="preserve">If you would like to get our newsletter you can go to our </w:t>
            </w:r>
            <w:r w:rsidRPr="00E87CD6">
              <w:rPr>
                <w:b/>
                <w:bCs/>
              </w:rPr>
              <w:t>website</w:t>
            </w:r>
            <w:r>
              <w:t>.</w:t>
            </w:r>
          </w:p>
          <w:p w14:paraId="5DABF573" w14:textId="77777777" w:rsidR="00E87CD6" w:rsidRDefault="00E87CD6" w:rsidP="006E176C">
            <w:pPr>
              <w:pStyle w:val="EasyRead16"/>
            </w:pPr>
          </w:p>
          <w:p w14:paraId="5D9EBAFB" w14:textId="44FE37BF" w:rsidR="00E0441F" w:rsidRDefault="007C13CD" w:rsidP="006E176C">
            <w:pPr>
              <w:pStyle w:val="EasyRead16"/>
            </w:pPr>
            <w:hyperlink r:id="rId51" w:history="1">
              <w:r>
                <w:rPr>
                  <w:rStyle w:val="Hyperlink"/>
                </w:rPr>
                <w:t>www.dss.gov.au/subscription-ndis-reforms</w:t>
              </w:r>
            </w:hyperlink>
            <w:r>
              <w:t xml:space="preserve"> </w:t>
            </w:r>
          </w:p>
        </w:tc>
      </w:tr>
      <w:tr w:rsidR="000618C7" w:rsidRPr="009319C3" w14:paraId="436DFD95" w14:textId="77777777" w:rsidTr="71A09CD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01F30F7" w14:textId="77777777" w:rsidR="004771C5" w:rsidRDefault="004771C5" w:rsidP="004771C5">
            <w:pPr>
              <w:spacing w:line="360" w:lineRule="auto"/>
              <w:rPr>
                <w:sz w:val="32"/>
                <w:szCs w:val="32"/>
              </w:rPr>
            </w:pPr>
          </w:p>
          <w:p w14:paraId="7B8C953A" w14:textId="1822F50A" w:rsidR="004771C5" w:rsidRPr="004771C5" w:rsidRDefault="004771C5" w:rsidP="004771C5">
            <w:pPr>
              <w:spacing w:line="360" w:lineRule="auto"/>
              <w:rPr>
                <w:sz w:val="32"/>
                <w:szCs w:val="32"/>
              </w:rPr>
            </w:pPr>
            <w:r w:rsidRPr="004771C5">
              <w:rPr>
                <w:noProof/>
                <w:sz w:val="32"/>
                <w:szCs w:val="32"/>
              </w:rPr>
              <w:drawing>
                <wp:inline distT="0" distB="0" distL="0" distR="0" wp14:anchorId="44F4B9E6" wp14:editId="73EBBF12">
                  <wp:extent cx="1419225" cy="790575"/>
                  <wp:effectExtent l="0" t="0" r="9525" b="9525"/>
                  <wp:docPr id="741055279" name="Picture 4" descr="the 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055279" name="Picture 4" descr="the NDI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62FA0" w14:textId="77777777" w:rsidR="000618C7" w:rsidRPr="009319C3" w:rsidRDefault="000618C7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EDDDEF2" w14:textId="77777777" w:rsidR="000618C7" w:rsidRDefault="000618C7">
            <w:pPr>
              <w:pStyle w:val="EasyRead16"/>
            </w:pPr>
          </w:p>
          <w:p w14:paraId="50BED13D" w14:textId="66584351" w:rsidR="000618C7" w:rsidRDefault="27D7BB81">
            <w:pPr>
              <w:pStyle w:val="EasyRead16"/>
            </w:pPr>
            <w:r>
              <w:t xml:space="preserve">We will work with the National Disability Insurance Agency to help </w:t>
            </w:r>
            <w:r w:rsidRPr="71A09CD6">
              <w:rPr>
                <w:b/>
                <w:bCs/>
              </w:rPr>
              <w:t xml:space="preserve">disability services </w:t>
            </w:r>
            <w:r w:rsidR="49D25765">
              <w:t>improve</w:t>
            </w:r>
            <w:r>
              <w:t>.</w:t>
            </w:r>
          </w:p>
        </w:tc>
      </w:tr>
    </w:tbl>
    <w:p w14:paraId="53E97E4C" w14:textId="374A5929" w:rsidR="00563430" w:rsidRPr="008515B4" w:rsidRDefault="335F3FEF" w:rsidP="1B161CC7">
      <w:pPr>
        <w:pStyle w:val="Heading2"/>
        <w:spacing w:line="240" w:lineRule="auto"/>
        <w:rPr>
          <w:color w:val="005568"/>
          <w:sz w:val="44"/>
          <w:szCs w:val="44"/>
        </w:rPr>
      </w:pPr>
      <w:r w:rsidRPr="7DF0DE5A">
        <w:rPr>
          <w:color w:val="005568"/>
          <w:sz w:val="44"/>
          <w:szCs w:val="44"/>
        </w:rPr>
        <w:lastRenderedPageBreak/>
        <w:t>D</w:t>
      </w:r>
      <w:r w:rsidR="55DE87A9" w:rsidRPr="7DF0DE5A">
        <w:rPr>
          <w:color w:val="005568"/>
          <w:sz w:val="44"/>
          <w:szCs w:val="44"/>
        </w:rPr>
        <w:t xml:space="preserve">isability </w:t>
      </w:r>
      <w:r w:rsidRPr="7DF0DE5A">
        <w:rPr>
          <w:color w:val="005568"/>
          <w:sz w:val="44"/>
          <w:szCs w:val="44"/>
        </w:rPr>
        <w:t>R</w:t>
      </w:r>
      <w:r w:rsidR="0640E787" w:rsidRPr="7DF0DE5A">
        <w:rPr>
          <w:color w:val="005568"/>
          <w:sz w:val="44"/>
          <w:szCs w:val="44"/>
        </w:rPr>
        <w:t xml:space="preserve">oyal </w:t>
      </w:r>
      <w:r w:rsidRPr="7DF0DE5A">
        <w:rPr>
          <w:color w:val="005568"/>
          <w:sz w:val="44"/>
          <w:szCs w:val="44"/>
        </w:rPr>
        <w:t>C</w:t>
      </w:r>
      <w:r w:rsidR="0640E787" w:rsidRPr="7DF0DE5A">
        <w:rPr>
          <w:color w:val="005568"/>
          <w:sz w:val="44"/>
          <w:szCs w:val="44"/>
        </w:rPr>
        <w:t>ommission</w:t>
      </w:r>
    </w:p>
    <w:p w14:paraId="3F9EFCEE" w14:textId="77777777" w:rsidR="00563430" w:rsidRDefault="00563430" w:rsidP="00563430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5870"/>
      </w:tblGrid>
      <w:tr w:rsidR="000A04CC" w:rsidRPr="00146974" w14:paraId="2FD9810A" w14:textId="77777777" w:rsidTr="00935E92">
        <w:trPr>
          <w:trHeight w:val="2968"/>
        </w:trPr>
        <w:tc>
          <w:tcPr>
            <w:tcW w:w="3114" w:type="dxa"/>
          </w:tcPr>
          <w:p w14:paraId="3AC0337C" w14:textId="12F9657B" w:rsidR="00563430" w:rsidRPr="00146974" w:rsidRDefault="009441A8" w:rsidP="00146974">
            <w:pPr>
              <w:pStyle w:val="EasyRead16"/>
            </w:pPr>
            <w:r w:rsidRPr="009441A8">
              <w:rPr>
                <w:noProof/>
              </w:rPr>
              <w:drawing>
                <wp:inline distT="0" distB="0" distL="0" distR="0" wp14:anchorId="7300415E" wp14:editId="4A6C406F">
                  <wp:extent cx="1762125" cy="1725125"/>
                  <wp:effectExtent l="0" t="0" r="0" b="8890"/>
                  <wp:docPr id="203797712" name="Picture 4" descr="the DRC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he DRC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287" cy="1739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41A8">
              <w:br/>
            </w:r>
          </w:p>
        </w:tc>
        <w:tc>
          <w:tcPr>
            <w:tcW w:w="5902" w:type="dxa"/>
          </w:tcPr>
          <w:p w14:paraId="12521A49" w14:textId="5D37CEF1" w:rsidR="009441A8" w:rsidRPr="009441A8" w:rsidRDefault="009441A8" w:rsidP="009441A8">
            <w:pPr>
              <w:pStyle w:val="EasyRead16"/>
            </w:pPr>
            <w:r w:rsidRPr="009441A8">
              <w:t>The Disability Royal Commission looked at how people with disability are treated.</w:t>
            </w:r>
          </w:p>
          <w:p w14:paraId="72C720EF" w14:textId="6E8DA6C1" w:rsidR="009441A8" w:rsidRPr="009441A8" w:rsidRDefault="009441A8" w:rsidP="009441A8">
            <w:pPr>
              <w:pStyle w:val="EasyRead16"/>
            </w:pPr>
          </w:p>
          <w:p w14:paraId="5C47566D" w14:textId="4B43318C" w:rsidR="009441A8" w:rsidRPr="009441A8" w:rsidRDefault="009441A8" w:rsidP="009441A8">
            <w:pPr>
              <w:pStyle w:val="EasyRead16"/>
            </w:pPr>
            <w:r w:rsidRPr="009441A8">
              <w:t>We call it DRC for short.</w:t>
            </w:r>
          </w:p>
          <w:p w14:paraId="7A83DD9B" w14:textId="3B003731" w:rsidR="00563430" w:rsidRPr="00146974" w:rsidRDefault="00563430" w:rsidP="00146974">
            <w:pPr>
              <w:pStyle w:val="EasyRead16"/>
            </w:pPr>
          </w:p>
        </w:tc>
      </w:tr>
      <w:tr w:rsidR="000A04CC" w:rsidRPr="00146974" w14:paraId="2CDAA240" w14:textId="77777777" w:rsidTr="00935E92">
        <w:trPr>
          <w:trHeight w:val="3470"/>
        </w:trPr>
        <w:tc>
          <w:tcPr>
            <w:tcW w:w="3114" w:type="dxa"/>
          </w:tcPr>
          <w:p w14:paraId="46382EAE" w14:textId="2374FD54" w:rsidR="00563430" w:rsidRPr="00146974" w:rsidRDefault="00FB0DB2" w:rsidP="00146974">
            <w:pPr>
              <w:pStyle w:val="EasyRead16"/>
            </w:pPr>
            <w:r w:rsidRPr="00FB0DB2">
              <w:rPr>
                <w:noProof/>
              </w:rPr>
              <w:drawing>
                <wp:inline distT="0" distB="0" distL="0" distR="0" wp14:anchorId="5A273BC2" wp14:editId="06A7FB3F">
                  <wp:extent cx="1752600" cy="1752600"/>
                  <wp:effectExtent l="0" t="0" r="0" b="0"/>
                  <wp:docPr id="531179468" name="Picture 1" descr="a person holding a red cross and thumbs down next to a person holding a green tick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179468" name="Picture 1" descr="a person holding a red cross and thumbs down next to a person holding a green tick with thumbs up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97CA4B5" w14:textId="04597E63" w:rsidR="00563430" w:rsidRDefault="00F70A04" w:rsidP="00146974">
            <w:pPr>
              <w:pStyle w:val="EasyRead16"/>
            </w:pPr>
            <w:r>
              <w:t>It helped the Australian Government find out</w:t>
            </w:r>
            <w:r w:rsidR="00FB003A">
              <w:t xml:space="preserve"> what</w:t>
            </w:r>
          </w:p>
          <w:p w14:paraId="0EF10AF8" w14:textId="77777777" w:rsidR="00F70A04" w:rsidRDefault="00F70A04" w:rsidP="00146974">
            <w:pPr>
              <w:pStyle w:val="EasyRead16"/>
            </w:pPr>
          </w:p>
          <w:p w14:paraId="78B0AB6D" w14:textId="1A3610B6" w:rsidR="00F70A04" w:rsidRPr="00FB003A" w:rsidRDefault="00FB003A" w:rsidP="002205FF">
            <w:pPr>
              <w:pStyle w:val="EasyRead16"/>
              <w:numPr>
                <w:ilvl w:val="0"/>
                <w:numId w:val="21"/>
              </w:numPr>
              <w:spacing w:line="480" w:lineRule="auto"/>
              <w:ind w:left="714" w:hanging="357"/>
            </w:pPr>
            <w:r w:rsidRPr="00FB003A">
              <w:t>W</w:t>
            </w:r>
            <w:r w:rsidR="00F70A04" w:rsidRPr="00FB003A">
              <w:t>ent wrong</w:t>
            </w:r>
          </w:p>
          <w:p w14:paraId="74639F13" w14:textId="0722EB46" w:rsidR="00F70A04" w:rsidRPr="00146974" w:rsidRDefault="00FB003A" w:rsidP="002205FF">
            <w:pPr>
              <w:pStyle w:val="EasyRead16"/>
              <w:numPr>
                <w:ilvl w:val="0"/>
                <w:numId w:val="21"/>
              </w:numPr>
              <w:spacing w:line="480" w:lineRule="auto"/>
              <w:ind w:left="714" w:hanging="357"/>
            </w:pPr>
            <w:r w:rsidRPr="00FB003A">
              <w:t>W</w:t>
            </w:r>
            <w:r w:rsidR="00F70A04" w:rsidRPr="00FB003A">
              <w:t>e need to do better.</w:t>
            </w:r>
          </w:p>
        </w:tc>
      </w:tr>
      <w:tr w:rsidR="000A04CC" w:rsidRPr="00146974" w14:paraId="6B607AA5" w14:textId="77777777" w:rsidTr="00935E92">
        <w:trPr>
          <w:trHeight w:val="2542"/>
        </w:trPr>
        <w:tc>
          <w:tcPr>
            <w:tcW w:w="3114" w:type="dxa"/>
          </w:tcPr>
          <w:p w14:paraId="5A8F3EF3" w14:textId="7C68CB46" w:rsidR="00563430" w:rsidRPr="00146974" w:rsidRDefault="00416A48" w:rsidP="00146974">
            <w:pPr>
              <w:pStyle w:val="EasyRead16"/>
            </w:pPr>
            <w:r w:rsidRPr="00416A48">
              <w:rPr>
                <w:noProof/>
              </w:rPr>
              <w:drawing>
                <wp:inline distT="0" distB="0" distL="0" distR="0" wp14:anchorId="5B4B35D0" wp14:editId="29491BDF">
                  <wp:extent cx="1866900" cy="1866900"/>
                  <wp:effectExtent l="0" t="0" r="0" b="0"/>
                  <wp:docPr id="41588129" name="Picture 1" descr="a group of people leaning over a table with paper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88129" name="Picture 1" descr="a group of people leaning over a table with paper on it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EB0E4A3" w14:textId="21438D23" w:rsidR="038E90A4" w:rsidRDefault="038E90A4" w:rsidP="038E90A4">
            <w:pPr>
              <w:pStyle w:val="EasyRead16"/>
            </w:pPr>
          </w:p>
          <w:p w14:paraId="198D0B7F" w14:textId="77777777" w:rsidR="00563430" w:rsidRDefault="00F70A04" w:rsidP="00146974">
            <w:pPr>
              <w:pStyle w:val="EasyRead16"/>
            </w:pPr>
            <w:r>
              <w:t xml:space="preserve">The DRC </w:t>
            </w:r>
            <w:r w:rsidR="005E7F8B">
              <w:t>had ideas to make things better for people with disability.</w:t>
            </w:r>
          </w:p>
          <w:p w14:paraId="12861C7C" w14:textId="77777777" w:rsidR="005E7F8B" w:rsidRDefault="005E7F8B" w:rsidP="00146974">
            <w:pPr>
              <w:pStyle w:val="EasyRead16"/>
            </w:pPr>
          </w:p>
          <w:p w14:paraId="446ED7FA" w14:textId="6519CF52" w:rsidR="005E7F8B" w:rsidRPr="00146974" w:rsidRDefault="005E7F8B" w:rsidP="00146974">
            <w:pPr>
              <w:pStyle w:val="EasyRead16"/>
            </w:pPr>
            <w:r>
              <w:t>These ideas are called recommendations.</w:t>
            </w:r>
          </w:p>
        </w:tc>
      </w:tr>
      <w:tr w:rsidR="000A04CC" w:rsidRPr="00146974" w14:paraId="3A43970C" w14:textId="77777777" w:rsidTr="00935E92">
        <w:trPr>
          <w:trHeight w:val="2542"/>
        </w:trPr>
        <w:tc>
          <w:tcPr>
            <w:tcW w:w="3114" w:type="dxa"/>
          </w:tcPr>
          <w:p w14:paraId="180D6617" w14:textId="63A54C0B" w:rsidR="005E7F8B" w:rsidRPr="00146974" w:rsidRDefault="0036628A" w:rsidP="00146974">
            <w:pPr>
              <w:pStyle w:val="EasyRead16"/>
            </w:pPr>
            <w:r w:rsidRPr="0036628A">
              <w:rPr>
                <w:noProof/>
              </w:rPr>
              <w:drawing>
                <wp:inline distT="0" distB="0" distL="0" distR="0" wp14:anchorId="57633FCD" wp14:editId="4C8ACDC4">
                  <wp:extent cx="1533525" cy="1533525"/>
                  <wp:effectExtent l="0" t="0" r="9525" b="9525"/>
                  <wp:docPr id="1983583398" name="Picture 1" descr="calendar of 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583398" name="Picture 1" descr="calendar of  202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574560E" w14:textId="77777777" w:rsidR="002205FF" w:rsidRDefault="002205FF" w:rsidP="00146974">
            <w:pPr>
              <w:pStyle w:val="EasyRead16"/>
            </w:pPr>
          </w:p>
          <w:p w14:paraId="55124DE8" w14:textId="4ACF1563" w:rsidR="005E7F8B" w:rsidRDefault="00741846" w:rsidP="00146974">
            <w:pPr>
              <w:pStyle w:val="EasyRead16"/>
            </w:pPr>
            <w:r>
              <w:t xml:space="preserve">We shared what we </w:t>
            </w:r>
            <w:r w:rsidR="005C4917">
              <w:t>think</w:t>
            </w:r>
            <w:r>
              <w:t xml:space="preserve"> about the DRC recommendations in July 2024.</w:t>
            </w:r>
          </w:p>
        </w:tc>
      </w:tr>
      <w:tr w:rsidR="000A04CC" w:rsidRPr="00146974" w14:paraId="74006D2C" w14:textId="77777777" w:rsidTr="00E12842">
        <w:trPr>
          <w:trHeight w:val="3686"/>
        </w:trPr>
        <w:tc>
          <w:tcPr>
            <w:tcW w:w="3114" w:type="dxa"/>
          </w:tcPr>
          <w:p w14:paraId="3F8C7F6E" w14:textId="77777777" w:rsidR="00741846" w:rsidRDefault="002C1577" w:rsidP="00146974">
            <w:pPr>
              <w:pStyle w:val="EasyRead16"/>
            </w:pPr>
            <w:r w:rsidRPr="002C1577">
              <w:rPr>
                <w:noProof/>
              </w:rPr>
              <w:lastRenderedPageBreak/>
              <w:drawing>
                <wp:inline distT="0" distB="0" distL="0" distR="0" wp14:anchorId="1E94080A" wp14:editId="3D22ADBB">
                  <wp:extent cx="1524000" cy="1524000"/>
                  <wp:effectExtent l="0" t="0" r="0" b="0"/>
                  <wp:docPr id="1883247402" name="Picture 1" descr="2 people standing next to a board with 1, 2 ,3 with green ticks next to each num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247402" name="Picture 1" descr="2 people standing next to a board with 1, 2 ,3 with green ticks next to each number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725E67" w14:textId="2BDED4BC" w:rsidR="00986C1F" w:rsidRPr="00146974" w:rsidRDefault="00986C1F" w:rsidP="00146974">
            <w:pPr>
              <w:pStyle w:val="EasyRead16"/>
            </w:pPr>
          </w:p>
        </w:tc>
        <w:tc>
          <w:tcPr>
            <w:tcW w:w="5902" w:type="dxa"/>
          </w:tcPr>
          <w:p w14:paraId="0FBEAD5B" w14:textId="77777777" w:rsidR="00300B71" w:rsidRDefault="00300B71" w:rsidP="00146974">
            <w:pPr>
              <w:pStyle w:val="EasyRead16"/>
            </w:pPr>
          </w:p>
          <w:p w14:paraId="089C6CA3" w14:textId="5174FA99" w:rsidR="00741846" w:rsidRDefault="00727F73" w:rsidP="00146974">
            <w:pPr>
              <w:pStyle w:val="EasyRead16"/>
            </w:pPr>
            <w:r>
              <w:t>We said what we want to do about the recommendations.</w:t>
            </w:r>
          </w:p>
        </w:tc>
      </w:tr>
      <w:tr w:rsidR="000A04CC" w:rsidRPr="00146974" w14:paraId="11E40F88" w14:textId="77777777" w:rsidTr="00E12842">
        <w:trPr>
          <w:trHeight w:val="4248"/>
        </w:trPr>
        <w:tc>
          <w:tcPr>
            <w:tcW w:w="3114" w:type="dxa"/>
          </w:tcPr>
          <w:p w14:paraId="6335B136" w14:textId="77777777" w:rsidR="00C6133B" w:rsidRDefault="00FE5270" w:rsidP="00146974">
            <w:pPr>
              <w:pStyle w:val="EasyRead16"/>
            </w:pPr>
            <w:r w:rsidRPr="005B1262">
              <w:rPr>
                <w:noProof/>
              </w:rPr>
              <w:drawing>
                <wp:inline distT="0" distB="0" distL="0" distR="0" wp14:anchorId="791460CC" wp14:editId="3C5F823F">
                  <wp:extent cx="1619250" cy="1619250"/>
                  <wp:effectExtent l="0" t="0" r="0" b="0"/>
                  <wp:docPr id="414741268" name="Picture 1" descr="a group of people talking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741268" name="Picture 1" descr="a group of people talking with speech bubbles above their heads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A004CF" w14:textId="686801A7" w:rsidR="00986C1F" w:rsidRPr="00146974" w:rsidRDefault="00986C1F" w:rsidP="00146974">
            <w:pPr>
              <w:pStyle w:val="EasyRead16"/>
            </w:pPr>
          </w:p>
        </w:tc>
        <w:tc>
          <w:tcPr>
            <w:tcW w:w="5902" w:type="dxa"/>
          </w:tcPr>
          <w:p w14:paraId="3BE7412A" w14:textId="77777777" w:rsidR="00300B71" w:rsidRDefault="00300B71" w:rsidP="00146974">
            <w:pPr>
              <w:pStyle w:val="EasyRead16"/>
            </w:pPr>
          </w:p>
          <w:p w14:paraId="7B385A7A" w14:textId="77777777" w:rsidR="00E12842" w:rsidRDefault="00E12842" w:rsidP="00146974">
            <w:pPr>
              <w:pStyle w:val="EasyRead16"/>
            </w:pPr>
          </w:p>
          <w:p w14:paraId="36E5330B" w14:textId="2B677B05" w:rsidR="00C6133B" w:rsidRDefault="00C6133B" w:rsidP="00146974">
            <w:pPr>
              <w:pStyle w:val="EasyRead16"/>
            </w:pPr>
            <w:r>
              <w:t>We will work with the disability community to do this work.</w:t>
            </w:r>
          </w:p>
        </w:tc>
      </w:tr>
      <w:tr w:rsidR="000A04CC" w:rsidRPr="00146974" w14:paraId="65961848" w14:textId="77777777" w:rsidTr="00935E92">
        <w:trPr>
          <w:trHeight w:val="2542"/>
        </w:trPr>
        <w:tc>
          <w:tcPr>
            <w:tcW w:w="3114" w:type="dxa"/>
          </w:tcPr>
          <w:p w14:paraId="2BE2E7D3" w14:textId="4F5920BF" w:rsidR="00C6133B" w:rsidRPr="00146974" w:rsidRDefault="000A04CC" w:rsidP="00146974">
            <w:pPr>
              <w:pStyle w:val="EasyRead16"/>
            </w:pPr>
            <w:r w:rsidRPr="000A04CC">
              <w:rPr>
                <w:noProof/>
              </w:rPr>
              <w:drawing>
                <wp:inline distT="0" distB="0" distL="0" distR="0" wp14:anchorId="294A0C1D" wp14:editId="458AC51B">
                  <wp:extent cx="1590675" cy="1590675"/>
                  <wp:effectExtent l="0" t="0" r="9525" b="9525"/>
                  <wp:docPr id="1509030616" name="Picture 1" descr="calendar with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030616" name="Picture 1" descr="calendar with 202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EE944D2" w14:textId="77777777" w:rsidR="00C6133B" w:rsidRDefault="00495FA8" w:rsidP="00146974">
            <w:pPr>
              <w:pStyle w:val="EasyRead16"/>
            </w:pPr>
            <w:r>
              <w:t>We will let you know how we are going in</w:t>
            </w:r>
          </w:p>
          <w:p w14:paraId="7AA3C17E" w14:textId="77777777" w:rsidR="00495FA8" w:rsidRDefault="00495FA8" w:rsidP="001758A6">
            <w:pPr>
              <w:pStyle w:val="EasyRead16"/>
              <w:numPr>
                <w:ilvl w:val="0"/>
                <w:numId w:val="22"/>
              </w:numPr>
              <w:spacing w:line="480" w:lineRule="auto"/>
              <w:ind w:left="714" w:hanging="357"/>
            </w:pPr>
            <w:r>
              <w:t>June 2025</w:t>
            </w:r>
          </w:p>
          <w:p w14:paraId="3AE45B7A" w14:textId="6EF2EF23" w:rsidR="00495FA8" w:rsidRDefault="00495FA8" w:rsidP="001758A6">
            <w:pPr>
              <w:pStyle w:val="EasyRead16"/>
              <w:numPr>
                <w:ilvl w:val="0"/>
                <w:numId w:val="22"/>
              </w:numPr>
              <w:spacing w:line="480" w:lineRule="auto"/>
              <w:ind w:left="714" w:hanging="357"/>
            </w:pPr>
            <w:r>
              <w:t>December 2025.</w:t>
            </w:r>
          </w:p>
        </w:tc>
      </w:tr>
    </w:tbl>
    <w:p w14:paraId="6F4DEA33" w14:textId="77777777" w:rsidR="00563430" w:rsidRDefault="00563430" w:rsidP="00563430"/>
    <w:p w14:paraId="1B1E93DA" w14:textId="77777777" w:rsidR="00563430" w:rsidRDefault="00563430" w:rsidP="00563430">
      <w:pPr>
        <w:rPr>
          <w:b/>
          <w:bCs/>
        </w:rPr>
      </w:pPr>
      <w:r>
        <w:rPr>
          <w:b/>
          <w:bCs/>
        </w:rPr>
        <w:br w:type="page"/>
      </w:r>
    </w:p>
    <w:p w14:paraId="0EC3D78C" w14:textId="62CBA35D" w:rsidR="00B81B08" w:rsidRPr="00166ED8" w:rsidRDefault="2E79AB54" w:rsidP="1B161CC7">
      <w:pPr>
        <w:pStyle w:val="EasyReadPageHeader"/>
        <w:rPr>
          <w:sz w:val="44"/>
          <w:szCs w:val="44"/>
        </w:rPr>
      </w:pPr>
      <w:r w:rsidRPr="7DF0DE5A">
        <w:rPr>
          <w:sz w:val="44"/>
          <w:szCs w:val="44"/>
        </w:rPr>
        <w:lastRenderedPageBreak/>
        <w:t>NDIS Review</w:t>
      </w:r>
    </w:p>
    <w:p w14:paraId="0A30DD45" w14:textId="77777777" w:rsidR="00B81B08" w:rsidRDefault="00B81B08" w:rsidP="00B81B08"/>
    <w:p w14:paraId="1AE72C88" w14:textId="77777777" w:rsidR="00E12842" w:rsidRDefault="00E12842" w:rsidP="00B81B08"/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5209C0" w:rsidRPr="009319C3" w14:paraId="0D99B038" w14:textId="77777777" w:rsidTr="00E12842">
        <w:trPr>
          <w:trHeight w:val="8866"/>
        </w:trPr>
        <w:tc>
          <w:tcPr>
            <w:tcW w:w="3114" w:type="dxa"/>
          </w:tcPr>
          <w:p w14:paraId="5BC0E62C" w14:textId="77777777" w:rsidR="00D80D3B" w:rsidRDefault="00D80D3B" w:rsidP="00D54F90">
            <w:pPr>
              <w:pStyle w:val="EasyRead16"/>
            </w:pPr>
          </w:p>
          <w:p w14:paraId="04E977E7" w14:textId="0DADB336" w:rsidR="00D54F90" w:rsidRDefault="00D80D3B" w:rsidP="00D54F90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E1E271A" wp14:editId="105FF30C">
                  <wp:extent cx="1419225" cy="790575"/>
                  <wp:effectExtent l="0" t="0" r="9525" b="9525"/>
                  <wp:docPr id="1314006409" name="Picture 10" descr="the 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006409" name="Picture 10" descr="the NDI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CEA3C" w14:textId="7E0A6E35" w:rsidR="00D54F90" w:rsidRDefault="00D54F90" w:rsidP="00D54F90">
            <w:pPr>
              <w:pStyle w:val="EasyRead16"/>
            </w:pPr>
          </w:p>
          <w:p w14:paraId="255548F3" w14:textId="301967D6" w:rsidR="00D54F90" w:rsidRDefault="00D54F90" w:rsidP="00D54F90">
            <w:pPr>
              <w:pStyle w:val="EasyRead16"/>
            </w:pPr>
          </w:p>
          <w:p w14:paraId="3CF9F97A" w14:textId="77777777" w:rsidR="00E12842" w:rsidRDefault="00E12842" w:rsidP="00D54F90">
            <w:pPr>
              <w:pStyle w:val="EasyRead16"/>
            </w:pPr>
          </w:p>
          <w:p w14:paraId="059CB3D9" w14:textId="768EA70E" w:rsidR="00D80D3B" w:rsidRDefault="00700293" w:rsidP="00D54F90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10831F0" wp14:editId="0AEA0540">
                  <wp:extent cx="1729937" cy="876300"/>
                  <wp:effectExtent l="0" t="0" r="3810" b="0"/>
                  <wp:docPr id="911015564" name="Picture 9" descr="The NDIS review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015564" name="Picture 9" descr="The NDIS review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937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376BB" w14:textId="32D069EB" w:rsidR="00D54F90" w:rsidRDefault="00D54F90" w:rsidP="00D54F90">
            <w:pPr>
              <w:pStyle w:val="EasyRead16"/>
            </w:pPr>
          </w:p>
          <w:p w14:paraId="7F7EA615" w14:textId="63E580E4" w:rsidR="00D54F90" w:rsidRDefault="00D54F90" w:rsidP="00D54F90">
            <w:pPr>
              <w:pStyle w:val="EasyRead16"/>
            </w:pPr>
          </w:p>
          <w:p w14:paraId="0FA55784" w14:textId="35A0BEA7" w:rsidR="00B81B08" w:rsidRPr="009319C3" w:rsidRDefault="00B81B08">
            <w:pPr>
              <w:rPr>
                <w:sz w:val="32"/>
                <w:szCs w:val="32"/>
              </w:rPr>
            </w:pPr>
          </w:p>
        </w:tc>
        <w:tc>
          <w:tcPr>
            <w:tcW w:w="5902" w:type="dxa"/>
          </w:tcPr>
          <w:p w14:paraId="2C88EEA3" w14:textId="0CBD389C" w:rsidR="00D54F90" w:rsidRDefault="67DD3AC7" w:rsidP="00521B21">
            <w:pPr>
              <w:pStyle w:val="EasyRead16"/>
            </w:pPr>
            <w:r>
              <w:t xml:space="preserve">All </w:t>
            </w:r>
            <w:r w:rsidR="39BC2B70">
              <w:t>government</w:t>
            </w:r>
            <w:r>
              <w:t>s</w:t>
            </w:r>
            <w:r w:rsidR="39BC2B70">
              <w:t xml:space="preserve"> did a </w:t>
            </w:r>
            <w:r w:rsidR="39BC2B70" w:rsidRPr="71A09CD6">
              <w:rPr>
                <w:b/>
                <w:bCs/>
              </w:rPr>
              <w:t>review</w:t>
            </w:r>
            <w:r w:rsidR="39BC2B70">
              <w:t xml:space="preserve"> of the </w:t>
            </w:r>
            <w:r w:rsidR="018A9C7B">
              <w:t xml:space="preserve">National Disability Insurance Scheme. </w:t>
            </w:r>
          </w:p>
          <w:p w14:paraId="21231659" w14:textId="77777777" w:rsidR="00D54F90" w:rsidRDefault="00D54F90" w:rsidP="00521B21">
            <w:pPr>
              <w:pStyle w:val="EasyRead16"/>
            </w:pPr>
          </w:p>
          <w:p w14:paraId="7FCF0CC2" w14:textId="77777777" w:rsidR="00E12842" w:rsidRDefault="00E12842" w:rsidP="00521B21">
            <w:pPr>
              <w:pStyle w:val="EasyRead16"/>
            </w:pPr>
          </w:p>
          <w:p w14:paraId="0B2683C8" w14:textId="0964CA50" w:rsidR="00B81B08" w:rsidRDefault="7FF3608A" w:rsidP="00521B21">
            <w:pPr>
              <w:pStyle w:val="EasyRead16"/>
            </w:pPr>
            <w:r>
              <w:t xml:space="preserve">We call it </w:t>
            </w:r>
            <w:r w:rsidR="14B6DB54">
              <w:t xml:space="preserve">the </w:t>
            </w:r>
            <w:r w:rsidR="69A18C7F">
              <w:t>NDIS</w:t>
            </w:r>
            <w:r>
              <w:t xml:space="preserve"> </w:t>
            </w:r>
            <w:r w:rsidR="14B6DB54">
              <w:t>Review</w:t>
            </w:r>
            <w:r w:rsidR="69A18C7F">
              <w:t>.</w:t>
            </w:r>
          </w:p>
          <w:p w14:paraId="3A761363" w14:textId="77777777" w:rsidR="00521B21" w:rsidRDefault="00521B21" w:rsidP="00521B21">
            <w:pPr>
              <w:pStyle w:val="EasyRead16"/>
            </w:pPr>
          </w:p>
          <w:p w14:paraId="62AA2DD2" w14:textId="77777777" w:rsidR="00E12842" w:rsidRDefault="00E12842" w:rsidP="00521B21">
            <w:pPr>
              <w:pStyle w:val="EasyRead16"/>
            </w:pPr>
          </w:p>
          <w:p w14:paraId="2D42929C" w14:textId="213515B5" w:rsidR="00521B21" w:rsidRDefault="0014167A" w:rsidP="00521B21">
            <w:pPr>
              <w:pStyle w:val="EasyRead16"/>
            </w:pPr>
            <w:r>
              <w:t>The NDIS Review</w:t>
            </w:r>
            <w:r w:rsidR="00521B21">
              <w:t xml:space="preserve"> </w:t>
            </w:r>
            <w:r>
              <w:rPr>
                <w:b/>
                <w:bCs/>
              </w:rPr>
              <w:t>looked at</w:t>
            </w:r>
            <w:r w:rsidRPr="00521B21">
              <w:rPr>
                <w:b/>
                <w:bCs/>
              </w:rPr>
              <w:t xml:space="preserve"> </w:t>
            </w:r>
            <w:r w:rsidR="00521B21">
              <w:t>what</w:t>
            </w:r>
          </w:p>
          <w:p w14:paraId="3EA1357E" w14:textId="090518FF" w:rsidR="00521B21" w:rsidRDefault="25784678" w:rsidP="00012395">
            <w:pPr>
              <w:pStyle w:val="EasyRead16"/>
              <w:numPr>
                <w:ilvl w:val="0"/>
                <w:numId w:val="23"/>
              </w:numPr>
              <w:spacing w:line="480" w:lineRule="auto"/>
              <w:ind w:left="714" w:hanging="357"/>
            </w:pPr>
            <w:r>
              <w:t>Works</w:t>
            </w:r>
            <w:r w:rsidR="643AF131">
              <w:t xml:space="preserve"> well</w:t>
            </w:r>
          </w:p>
          <w:p w14:paraId="1AA0FEC7" w14:textId="4DF120B4" w:rsidR="00521B21" w:rsidRDefault="00521B21" w:rsidP="00012395">
            <w:pPr>
              <w:pStyle w:val="EasyRead16"/>
              <w:numPr>
                <w:ilvl w:val="0"/>
                <w:numId w:val="23"/>
              </w:numPr>
              <w:spacing w:line="480" w:lineRule="auto"/>
              <w:ind w:left="714" w:hanging="357"/>
            </w:pPr>
            <w:r>
              <w:t xml:space="preserve">Needs to </w:t>
            </w:r>
            <w:r w:rsidRPr="00521B21">
              <w:rPr>
                <w:b/>
                <w:bCs/>
              </w:rPr>
              <w:t>change</w:t>
            </w:r>
            <w:r>
              <w:t>.</w:t>
            </w:r>
          </w:p>
          <w:p w14:paraId="10114D30" w14:textId="77777777" w:rsidR="0049487C" w:rsidRDefault="0049487C" w:rsidP="0049487C">
            <w:pPr>
              <w:pStyle w:val="EasyRead16"/>
            </w:pPr>
          </w:p>
          <w:p w14:paraId="499B8990" w14:textId="18C5372E" w:rsidR="00300B71" w:rsidRDefault="0014167A" w:rsidP="0049487C">
            <w:pPr>
              <w:pStyle w:val="EasyRead16"/>
            </w:pPr>
            <w:r>
              <w:t>The NDIS Review made recommendations to all governments.</w:t>
            </w:r>
          </w:p>
          <w:p w14:paraId="551B2650" w14:textId="1C3F91C3" w:rsidR="00804BD5" w:rsidRPr="009319C3" w:rsidRDefault="00804BD5" w:rsidP="0014167A">
            <w:pPr>
              <w:pStyle w:val="EasyRead16"/>
            </w:pPr>
          </w:p>
        </w:tc>
      </w:tr>
      <w:tr w:rsidR="005209C0" w:rsidRPr="009319C3" w14:paraId="536A3ABB" w14:textId="77777777" w:rsidTr="71A09CD6">
        <w:tc>
          <w:tcPr>
            <w:tcW w:w="3114" w:type="dxa"/>
          </w:tcPr>
          <w:p w14:paraId="5C0A100F" w14:textId="10FBF496" w:rsidR="00B81B08" w:rsidRPr="009319C3" w:rsidRDefault="00C52941">
            <w:pPr>
              <w:rPr>
                <w:sz w:val="32"/>
                <w:szCs w:val="32"/>
              </w:rPr>
            </w:pPr>
            <w:r w:rsidRPr="00C52941">
              <w:rPr>
                <w:noProof/>
                <w:sz w:val="32"/>
                <w:szCs w:val="32"/>
              </w:rPr>
              <w:drawing>
                <wp:inline distT="0" distB="0" distL="0" distR="0" wp14:anchorId="2CE2CB27" wp14:editId="5362D6DD">
                  <wp:extent cx="1771650" cy="1771650"/>
                  <wp:effectExtent l="0" t="0" r="0" b="0"/>
                  <wp:docPr id="2136034040" name="Picture 1" descr="a group of people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034040" name="Picture 1" descr="a group of people shaking hands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AE1CFE9" w14:textId="6A7BC9D9" w:rsidR="00B14B02" w:rsidRDefault="00B14B02" w:rsidP="00521B21">
            <w:pPr>
              <w:pStyle w:val="EasyRead16"/>
            </w:pPr>
            <w:r>
              <w:t xml:space="preserve">Disability </w:t>
            </w:r>
            <w:r w:rsidR="0014167A">
              <w:rPr>
                <w:b/>
                <w:bCs/>
              </w:rPr>
              <w:t>M</w:t>
            </w:r>
            <w:r w:rsidRPr="0032564A">
              <w:rPr>
                <w:b/>
                <w:bCs/>
              </w:rPr>
              <w:t>inisters</w:t>
            </w:r>
            <w:r>
              <w:t xml:space="preserve"> are looking at the recommendations from the NDIS Review.</w:t>
            </w:r>
          </w:p>
          <w:p w14:paraId="04DE1FA7" w14:textId="77777777" w:rsidR="00B14B02" w:rsidRDefault="00B14B02" w:rsidP="00521B21">
            <w:pPr>
              <w:pStyle w:val="EasyRead16"/>
            </w:pPr>
          </w:p>
          <w:p w14:paraId="091706BD" w14:textId="3AFE4247" w:rsidR="00B14B02" w:rsidRPr="009319C3" w:rsidRDefault="005C734A" w:rsidP="00521B21">
            <w:pPr>
              <w:pStyle w:val="EasyRead16"/>
            </w:pPr>
            <w:r>
              <w:t>Ministers are leaders in an area of the government.</w:t>
            </w:r>
          </w:p>
        </w:tc>
      </w:tr>
      <w:tr w:rsidR="005209C0" w:rsidRPr="009319C3" w14:paraId="2F102A21" w14:textId="77777777" w:rsidTr="00E12842">
        <w:trPr>
          <w:trHeight w:val="3828"/>
        </w:trPr>
        <w:tc>
          <w:tcPr>
            <w:tcW w:w="3114" w:type="dxa"/>
          </w:tcPr>
          <w:p w14:paraId="2D5BE902" w14:textId="154F4EDF" w:rsidR="00B81B08" w:rsidRPr="009319C3" w:rsidRDefault="000821DB">
            <w:pPr>
              <w:rPr>
                <w:sz w:val="32"/>
                <w:szCs w:val="32"/>
              </w:rPr>
            </w:pPr>
            <w:r w:rsidRPr="000821DB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1E918C2B" wp14:editId="027D7B44">
                  <wp:extent cx="1628775" cy="1628775"/>
                  <wp:effectExtent l="0" t="0" r="9525" b="9525"/>
                  <wp:docPr id="2091295818" name="Picture 1" descr="calendar of 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295818" name="Picture 1" descr="calendar of  202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92EAB9B" w14:textId="77777777" w:rsidR="0032564A" w:rsidRDefault="0032564A" w:rsidP="00521B21">
            <w:pPr>
              <w:pStyle w:val="EasyRead16"/>
            </w:pPr>
          </w:p>
          <w:p w14:paraId="3A06B9BC" w14:textId="1D63C272" w:rsidR="00B81B08" w:rsidRPr="009319C3" w:rsidRDefault="38C99729" w:rsidP="00521B21">
            <w:pPr>
              <w:pStyle w:val="EasyRead16"/>
            </w:pPr>
            <w:r>
              <w:t>We will share what we think about the recommendations in December 2024.</w:t>
            </w:r>
          </w:p>
        </w:tc>
      </w:tr>
      <w:tr w:rsidR="005209C0" w:rsidRPr="009319C3" w14:paraId="3C092C9D" w14:textId="77777777" w:rsidTr="00E12842">
        <w:trPr>
          <w:trHeight w:val="3967"/>
        </w:trPr>
        <w:tc>
          <w:tcPr>
            <w:tcW w:w="3114" w:type="dxa"/>
          </w:tcPr>
          <w:p w14:paraId="4EFC4678" w14:textId="77777777" w:rsidR="003E2F0D" w:rsidRDefault="005209C0">
            <w:pPr>
              <w:rPr>
                <w:sz w:val="32"/>
                <w:szCs w:val="32"/>
              </w:rPr>
            </w:pPr>
            <w:r w:rsidRPr="005209C0">
              <w:rPr>
                <w:noProof/>
                <w:sz w:val="32"/>
                <w:szCs w:val="32"/>
              </w:rPr>
              <w:drawing>
                <wp:inline distT="0" distB="0" distL="0" distR="0" wp14:anchorId="1C31495E" wp14:editId="675D219F">
                  <wp:extent cx="1766635" cy="1590675"/>
                  <wp:effectExtent l="0" t="0" r="5080" b="0"/>
                  <wp:docPr id="1131228137" name="Picture 1" descr="a group of people pointing to a table with a plan and calendar of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228137" name="Picture 1" descr="a group of people pointing to a table with a plan and calendar of 2025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63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A6F468" w14:textId="77777777" w:rsidR="00C171FB" w:rsidRDefault="00C171FB">
            <w:pPr>
              <w:rPr>
                <w:sz w:val="32"/>
                <w:szCs w:val="32"/>
              </w:rPr>
            </w:pPr>
          </w:p>
          <w:p w14:paraId="161A5C14" w14:textId="47B59566" w:rsidR="00EF53A2" w:rsidRPr="009319C3" w:rsidRDefault="00EF53A2">
            <w:pPr>
              <w:rPr>
                <w:sz w:val="32"/>
                <w:szCs w:val="32"/>
              </w:rPr>
            </w:pPr>
          </w:p>
        </w:tc>
        <w:tc>
          <w:tcPr>
            <w:tcW w:w="5902" w:type="dxa"/>
          </w:tcPr>
          <w:p w14:paraId="7467D6FD" w14:textId="0EC18381" w:rsidR="7DF0DE5A" w:rsidRDefault="7DF0DE5A" w:rsidP="7DF0DE5A">
            <w:pPr>
              <w:pStyle w:val="EasyRead16"/>
            </w:pPr>
          </w:p>
          <w:p w14:paraId="0C4B33A6" w14:textId="55E65C3D" w:rsidR="003E2F0D" w:rsidRDefault="26E960CA" w:rsidP="00521B21">
            <w:pPr>
              <w:pStyle w:val="EasyRead16"/>
            </w:pPr>
            <w:r>
              <w:t xml:space="preserve">We will start making plans </w:t>
            </w:r>
            <w:r w:rsidR="60F9BDE8">
              <w:t xml:space="preserve">to </w:t>
            </w:r>
            <w:r w:rsidR="7E6083D5">
              <w:t xml:space="preserve">make </w:t>
            </w:r>
            <w:r w:rsidR="60F9BDE8">
              <w:t>changes from the recommendations in 2025.</w:t>
            </w:r>
          </w:p>
        </w:tc>
      </w:tr>
      <w:tr w:rsidR="005209C0" w:rsidRPr="009319C3" w14:paraId="03FA2F41" w14:textId="77777777" w:rsidTr="71A09CD6">
        <w:tc>
          <w:tcPr>
            <w:tcW w:w="3114" w:type="dxa"/>
          </w:tcPr>
          <w:p w14:paraId="5C9DA3C6" w14:textId="20DBCAEC" w:rsidR="000E6F6C" w:rsidRPr="009319C3" w:rsidRDefault="00FE5270">
            <w:pPr>
              <w:rPr>
                <w:sz w:val="32"/>
                <w:szCs w:val="32"/>
              </w:rPr>
            </w:pPr>
            <w:r w:rsidRPr="005B1262">
              <w:rPr>
                <w:noProof/>
                <w:sz w:val="32"/>
                <w:szCs w:val="32"/>
              </w:rPr>
              <w:drawing>
                <wp:inline distT="0" distB="0" distL="0" distR="0" wp14:anchorId="2B048F62" wp14:editId="0E576A5A">
                  <wp:extent cx="1619250" cy="1619250"/>
                  <wp:effectExtent l="0" t="0" r="0" b="0"/>
                  <wp:docPr id="2083187833" name="Picture 1" descr="a group of people talking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187833" name="Picture 1" descr="a group of people talking with speech bubbles above their heads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58618EA" w14:textId="77777777" w:rsidR="00300B71" w:rsidRDefault="00300B71" w:rsidP="00521B21">
            <w:pPr>
              <w:pStyle w:val="EasyRead16"/>
            </w:pPr>
          </w:p>
          <w:p w14:paraId="3E7EA984" w14:textId="19B08AB9" w:rsidR="7DF0DE5A" w:rsidRDefault="7DF0DE5A" w:rsidP="7DF0DE5A">
            <w:pPr>
              <w:pStyle w:val="EasyRead16"/>
            </w:pPr>
          </w:p>
          <w:p w14:paraId="26A0DAE4" w14:textId="0A46B478" w:rsidR="000E6F6C" w:rsidRDefault="53B16D9C" w:rsidP="00521B21">
            <w:pPr>
              <w:pStyle w:val="EasyRead16"/>
            </w:pPr>
            <w:r>
              <w:t>We will work with the disability community to do this</w:t>
            </w:r>
            <w:r w:rsidR="5E108FF6">
              <w:t>.</w:t>
            </w:r>
            <w:r>
              <w:t xml:space="preserve"> </w:t>
            </w:r>
          </w:p>
        </w:tc>
      </w:tr>
    </w:tbl>
    <w:p w14:paraId="1FFB1FCA" w14:textId="7F1AC644" w:rsidR="00563430" w:rsidRDefault="00563430" w:rsidP="00563430">
      <w:pPr>
        <w:rPr>
          <w:b/>
          <w:bCs/>
        </w:rPr>
      </w:pPr>
    </w:p>
    <w:p w14:paraId="56F15ED4" w14:textId="54661C77" w:rsidR="001D7A0B" w:rsidRDefault="001D7A0B">
      <w:pPr>
        <w:rPr>
          <w:b/>
          <w:bCs/>
        </w:rPr>
      </w:pPr>
      <w:r>
        <w:rPr>
          <w:b/>
          <w:bCs/>
        </w:rPr>
        <w:br w:type="page"/>
      </w:r>
    </w:p>
    <w:p w14:paraId="0F828225" w14:textId="0E13A57E" w:rsidR="001D7A0B" w:rsidRPr="00166ED8" w:rsidRDefault="22A1F139" w:rsidP="001D7A0B">
      <w:pPr>
        <w:pStyle w:val="EasyReadPageHeader"/>
      </w:pPr>
      <w:r w:rsidRPr="00700293">
        <w:rPr>
          <w:sz w:val="44"/>
          <w:szCs w:val="44"/>
        </w:rPr>
        <w:lastRenderedPageBreak/>
        <w:t>NDIS rules and laws</w:t>
      </w:r>
    </w:p>
    <w:p w14:paraId="1CC771BA" w14:textId="77777777" w:rsidR="001D7A0B" w:rsidRDefault="001D7A0B" w:rsidP="001D7A0B"/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750CE4" w:rsidRPr="009319C3" w14:paraId="2D9D1CBA" w14:textId="77777777" w:rsidTr="71A09CD6">
        <w:tc>
          <w:tcPr>
            <w:tcW w:w="3114" w:type="dxa"/>
          </w:tcPr>
          <w:p w14:paraId="2C5E2918" w14:textId="77777777" w:rsidR="00AF57B0" w:rsidRDefault="00AF57B0" w:rsidP="00F23E8F">
            <w:pPr>
              <w:pStyle w:val="EasyRead16"/>
            </w:pPr>
          </w:p>
          <w:p w14:paraId="2A62AD76" w14:textId="394F257E" w:rsidR="001D7A0B" w:rsidRPr="009319C3" w:rsidRDefault="007D5FF9" w:rsidP="00F23E8F">
            <w:pPr>
              <w:pStyle w:val="EasyRead16"/>
            </w:pPr>
            <w:r w:rsidRPr="007D5FF9">
              <w:rPr>
                <w:noProof/>
              </w:rPr>
              <w:drawing>
                <wp:inline distT="0" distB="0" distL="0" distR="0" wp14:anchorId="349CC2F4" wp14:editId="3ECB0E3C">
                  <wp:extent cx="1695450" cy="1695450"/>
                  <wp:effectExtent l="0" t="0" r="0" b="0"/>
                  <wp:docPr id="1151899846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E151CE3" w14:textId="798A1279" w:rsidR="001D7A0B" w:rsidRDefault="00C90F5D" w:rsidP="00F23E8F">
            <w:pPr>
              <w:pStyle w:val="EasyRead16"/>
            </w:pPr>
            <w:r>
              <w:t xml:space="preserve">The </w:t>
            </w:r>
            <w:r w:rsidRPr="005370FC">
              <w:rPr>
                <w:b/>
                <w:bCs/>
              </w:rPr>
              <w:t>NDIS Act</w:t>
            </w:r>
            <w:r>
              <w:t xml:space="preserve"> is the </w:t>
            </w:r>
            <w:r w:rsidRPr="005370FC">
              <w:rPr>
                <w:b/>
                <w:bCs/>
              </w:rPr>
              <w:t>law</w:t>
            </w:r>
            <w:r>
              <w:t xml:space="preserve"> that </w:t>
            </w:r>
            <w:r w:rsidR="00F23E8F">
              <w:t>says how the NDIS should work.</w:t>
            </w:r>
          </w:p>
          <w:p w14:paraId="1C9AF696" w14:textId="77777777" w:rsidR="00F23E8F" w:rsidRDefault="00F23E8F" w:rsidP="00F23E8F">
            <w:pPr>
              <w:pStyle w:val="EasyRead16"/>
            </w:pPr>
          </w:p>
          <w:p w14:paraId="2E3BD186" w14:textId="77777777" w:rsidR="00804BD5" w:rsidRDefault="00F23E8F" w:rsidP="00F23E8F">
            <w:pPr>
              <w:pStyle w:val="EasyRead16"/>
            </w:pPr>
            <w:r>
              <w:t xml:space="preserve">Laws are </w:t>
            </w:r>
            <w:r w:rsidRPr="005370FC">
              <w:rPr>
                <w:b/>
                <w:bCs/>
              </w:rPr>
              <w:t>rules</w:t>
            </w:r>
            <w:r>
              <w:t xml:space="preserve"> </w:t>
            </w:r>
            <w:r w:rsidR="00A17629">
              <w:t>for</w:t>
            </w:r>
            <w:r>
              <w:t xml:space="preserve"> how </w:t>
            </w:r>
          </w:p>
          <w:p w14:paraId="4B145182" w14:textId="45748F14" w:rsidR="00804BD5" w:rsidRDefault="2C0F0B9E" w:rsidP="00E12842">
            <w:pPr>
              <w:pStyle w:val="EasyRead16"/>
              <w:numPr>
                <w:ilvl w:val="0"/>
                <w:numId w:val="46"/>
              </w:numPr>
              <w:spacing w:before="120"/>
              <w:ind w:left="714" w:hanging="357"/>
            </w:pPr>
            <w:r>
              <w:t>W</w:t>
            </w:r>
            <w:r w:rsidR="449A730E">
              <w:t>e live</w:t>
            </w:r>
          </w:p>
          <w:p w14:paraId="26A546E2" w14:textId="2BE8F2B4" w:rsidR="00F23E8F" w:rsidRPr="009319C3" w:rsidRDefault="57844130" w:rsidP="00E12842">
            <w:pPr>
              <w:pStyle w:val="EasyRead16"/>
              <w:numPr>
                <w:ilvl w:val="0"/>
                <w:numId w:val="46"/>
              </w:numPr>
              <w:spacing w:before="120"/>
              <w:ind w:left="714" w:hanging="357"/>
            </w:pPr>
            <w:r>
              <w:t>T</w:t>
            </w:r>
            <w:r w:rsidR="15B34DD5">
              <w:t>hings should work</w:t>
            </w:r>
            <w:r w:rsidR="6F142734">
              <w:t>.</w:t>
            </w:r>
          </w:p>
        </w:tc>
      </w:tr>
      <w:tr w:rsidR="00750CE4" w:rsidRPr="009319C3" w14:paraId="7BDBB883" w14:textId="77777777" w:rsidTr="71A09CD6">
        <w:tc>
          <w:tcPr>
            <w:tcW w:w="3114" w:type="dxa"/>
          </w:tcPr>
          <w:p w14:paraId="09491F3C" w14:textId="77777777" w:rsidR="001D7A0B" w:rsidRDefault="00F63D4D">
            <w:pPr>
              <w:rPr>
                <w:sz w:val="32"/>
                <w:szCs w:val="32"/>
              </w:rPr>
            </w:pPr>
            <w:r w:rsidRPr="00F63D4D">
              <w:rPr>
                <w:noProof/>
                <w:sz w:val="32"/>
                <w:szCs w:val="32"/>
              </w:rPr>
              <w:drawing>
                <wp:inline distT="0" distB="0" distL="0" distR="0" wp14:anchorId="5F4A59C2" wp14:editId="7DA4D3A1">
                  <wp:extent cx="1714739" cy="1857634"/>
                  <wp:effectExtent l="0" t="0" r="0" b="9525"/>
                  <wp:docPr id="1340616872" name="Picture 1" descr="the NDIS logo and a 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616872" name="Picture 1" descr="the NDIS logo and a green tick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739" cy="1857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63D020" w14:textId="3B3E4784" w:rsidR="00EF53A2" w:rsidRPr="009319C3" w:rsidRDefault="00EF53A2">
            <w:pPr>
              <w:rPr>
                <w:sz w:val="32"/>
                <w:szCs w:val="32"/>
              </w:rPr>
            </w:pPr>
          </w:p>
        </w:tc>
        <w:tc>
          <w:tcPr>
            <w:tcW w:w="5902" w:type="dxa"/>
          </w:tcPr>
          <w:p w14:paraId="370353FC" w14:textId="77777777" w:rsidR="005370FC" w:rsidRDefault="005370FC" w:rsidP="005370FC">
            <w:pPr>
              <w:pStyle w:val="EasyRead16"/>
            </w:pPr>
          </w:p>
          <w:p w14:paraId="11B2E705" w14:textId="77777777" w:rsidR="005370FC" w:rsidRDefault="005370FC" w:rsidP="005370FC">
            <w:pPr>
              <w:pStyle w:val="EasyRead16"/>
            </w:pPr>
          </w:p>
          <w:p w14:paraId="3334638C" w14:textId="7514239E" w:rsidR="001D7A0B" w:rsidRPr="009319C3" w:rsidRDefault="00C913EF" w:rsidP="005370FC">
            <w:pPr>
              <w:pStyle w:val="EasyRead16"/>
            </w:pPr>
            <w:r>
              <w:t>We have change</w:t>
            </w:r>
            <w:r w:rsidR="005370FC">
              <w:t>d</w:t>
            </w:r>
            <w:r>
              <w:t xml:space="preserve"> </w:t>
            </w:r>
            <w:r w:rsidR="00D36D0B">
              <w:t>this</w:t>
            </w:r>
            <w:r>
              <w:t xml:space="preserve"> law to make the NDIS work better.</w:t>
            </w:r>
          </w:p>
        </w:tc>
      </w:tr>
      <w:tr w:rsidR="00750CE4" w:rsidRPr="009319C3" w14:paraId="74DA99ED" w14:textId="77777777" w:rsidTr="71A09CD6">
        <w:tc>
          <w:tcPr>
            <w:tcW w:w="3114" w:type="dxa"/>
          </w:tcPr>
          <w:p w14:paraId="374284CF" w14:textId="0F6FA0B0" w:rsidR="001D7A0B" w:rsidRPr="009319C3" w:rsidRDefault="008E19E7">
            <w:pPr>
              <w:rPr>
                <w:sz w:val="32"/>
                <w:szCs w:val="32"/>
              </w:rPr>
            </w:pPr>
            <w:r w:rsidRPr="008E19E7">
              <w:rPr>
                <w:noProof/>
                <w:sz w:val="32"/>
                <w:szCs w:val="32"/>
              </w:rPr>
              <w:drawing>
                <wp:inline distT="0" distB="0" distL="0" distR="0" wp14:anchorId="48744AF1" wp14:editId="49303473">
                  <wp:extent cx="1543050" cy="1543050"/>
                  <wp:effectExtent l="0" t="0" r="0" b="0"/>
                  <wp:docPr id="730835766" name="Picture 1" descr="Calendar with 3 Octo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835766" name="Picture 1" descr="Calendar with 3 October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B7C14F6" w14:textId="77777777" w:rsidR="005370FC" w:rsidRDefault="005370FC" w:rsidP="005370FC">
            <w:pPr>
              <w:pStyle w:val="EasyRead16"/>
            </w:pPr>
          </w:p>
          <w:p w14:paraId="6ED3458E" w14:textId="77777777" w:rsidR="0014167A" w:rsidRDefault="13E77457" w:rsidP="005370FC">
            <w:pPr>
              <w:pStyle w:val="EasyRead16"/>
            </w:pPr>
            <w:r>
              <w:t xml:space="preserve">The </w:t>
            </w:r>
            <w:r w:rsidR="61F0C2E4">
              <w:t>new law start</w:t>
            </w:r>
            <w:r w:rsidR="778985CB">
              <w:t>ed</w:t>
            </w:r>
            <w:r w:rsidR="61F0C2E4">
              <w:t xml:space="preserve"> on 3 October 2024.</w:t>
            </w:r>
            <w:r w:rsidR="013FEA09">
              <w:t xml:space="preserve"> </w:t>
            </w:r>
          </w:p>
          <w:p w14:paraId="3B325E28" w14:textId="77777777" w:rsidR="00804BD5" w:rsidRDefault="00804BD5" w:rsidP="005370FC">
            <w:pPr>
              <w:pStyle w:val="EasyRead16"/>
            </w:pPr>
          </w:p>
          <w:p w14:paraId="0DEDBF8F" w14:textId="78A573C6" w:rsidR="001D7A0B" w:rsidRPr="009319C3" w:rsidRDefault="15B34DD5" w:rsidP="005370FC">
            <w:pPr>
              <w:pStyle w:val="EasyRead16"/>
            </w:pPr>
            <w:r>
              <w:t xml:space="preserve">Some changes will </w:t>
            </w:r>
            <w:r w:rsidRPr="00F62341">
              <w:rPr>
                <w:b/>
                <w:bCs/>
              </w:rPr>
              <w:t>not</w:t>
            </w:r>
            <w:r>
              <w:t xml:space="preserve"> happen </w:t>
            </w:r>
            <w:r w:rsidR="2C0F0B9E">
              <w:t>right</w:t>
            </w:r>
            <w:r>
              <w:t xml:space="preserve"> away.</w:t>
            </w:r>
          </w:p>
        </w:tc>
      </w:tr>
      <w:tr w:rsidR="00750CE4" w:rsidRPr="009319C3" w14:paraId="1F52CA26" w14:textId="77777777" w:rsidTr="71A09CD6">
        <w:tc>
          <w:tcPr>
            <w:tcW w:w="3114" w:type="dxa"/>
          </w:tcPr>
          <w:p w14:paraId="406E18C9" w14:textId="2EBCEE80" w:rsidR="000F71B2" w:rsidRPr="009319C3" w:rsidRDefault="00516043">
            <w:pPr>
              <w:rPr>
                <w:sz w:val="32"/>
                <w:szCs w:val="32"/>
              </w:rPr>
            </w:pPr>
            <w:r w:rsidRPr="00516043">
              <w:rPr>
                <w:noProof/>
                <w:sz w:val="32"/>
                <w:szCs w:val="32"/>
              </w:rPr>
              <w:drawing>
                <wp:inline distT="0" distB="0" distL="0" distR="0" wp14:anchorId="211678A6" wp14:editId="4EE89208">
                  <wp:extent cx="1533525" cy="1533525"/>
                  <wp:effectExtent l="0" t="0" r="9525" b="9525"/>
                  <wp:docPr id="974278349" name="Picture 1" descr="A person standing next to a page with green ticks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278349" name="Picture 1" descr="A person standing next to a page with green ticks with thumbs up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69DE7D8" w14:textId="77777777" w:rsidR="00D36D0B" w:rsidRDefault="00D36D0B" w:rsidP="00D36D0B">
            <w:pPr>
              <w:pStyle w:val="EasyRead16"/>
            </w:pPr>
          </w:p>
          <w:p w14:paraId="6D7FC1F3" w14:textId="77777777" w:rsidR="00D36D0B" w:rsidRDefault="00D36D0B" w:rsidP="00D36D0B">
            <w:pPr>
              <w:pStyle w:val="EasyRead16"/>
            </w:pPr>
          </w:p>
          <w:p w14:paraId="5AB9A744" w14:textId="200C0563" w:rsidR="000F71B2" w:rsidRDefault="40A099AF" w:rsidP="00D36D0B">
            <w:pPr>
              <w:pStyle w:val="EasyRead16"/>
            </w:pPr>
            <w:r>
              <w:t>The new law will he</w:t>
            </w:r>
            <w:r w:rsidR="0DB0661F">
              <w:t xml:space="preserve">lp make </w:t>
            </w:r>
            <w:r w:rsidR="5F6ABF33">
              <w:t xml:space="preserve">the NDIS </w:t>
            </w:r>
            <w:r w:rsidR="0014167A">
              <w:t xml:space="preserve">work </w:t>
            </w:r>
            <w:r w:rsidR="0DB0661F">
              <w:t>better.</w:t>
            </w:r>
          </w:p>
        </w:tc>
      </w:tr>
    </w:tbl>
    <w:p w14:paraId="7E7DAF37" w14:textId="66A56647" w:rsidR="00EB46B6" w:rsidRPr="00700293" w:rsidRDefault="6F5D8494" w:rsidP="1B161CC7">
      <w:pPr>
        <w:pStyle w:val="EasyReadPageHeader"/>
        <w:rPr>
          <w:sz w:val="44"/>
          <w:szCs w:val="44"/>
        </w:rPr>
      </w:pPr>
      <w:r w:rsidRPr="00700293">
        <w:rPr>
          <w:sz w:val="44"/>
          <w:szCs w:val="44"/>
        </w:rPr>
        <w:lastRenderedPageBreak/>
        <w:t xml:space="preserve">Temporary Section </w:t>
      </w:r>
      <w:r w:rsidR="72AD3116" w:rsidRPr="00700293">
        <w:rPr>
          <w:sz w:val="44"/>
          <w:szCs w:val="44"/>
        </w:rPr>
        <w:t>10</w:t>
      </w:r>
    </w:p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832798" w:rsidRPr="009319C3" w:rsidDel="0045213C" w14:paraId="2F5AAB83" w14:textId="77777777" w:rsidTr="00E12842">
        <w:trPr>
          <w:trHeight w:val="5168"/>
        </w:trPr>
        <w:tc>
          <w:tcPr>
            <w:tcW w:w="3114" w:type="dxa"/>
          </w:tcPr>
          <w:p w14:paraId="57FC5541" w14:textId="77777777" w:rsidR="00EE5E36" w:rsidRDefault="00EE5E36" w:rsidP="00EE5E36">
            <w:pPr>
              <w:tabs>
                <w:tab w:val="left" w:pos="960"/>
              </w:tabs>
              <w:rPr>
                <w:sz w:val="32"/>
                <w:szCs w:val="32"/>
              </w:rPr>
            </w:pPr>
          </w:p>
          <w:p w14:paraId="701425FB" w14:textId="77777777" w:rsidR="00EF53A2" w:rsidRDefault="00EF53A2" w:rsidP="001F79DC">
            <w:pPr>
              <w:tabs>
                <w:tab w:val="left" w:pos="960"/>
              </w:tabs>
              <w:rPr>
                <w:sz w:val="32"/>
                <w:szCs w:val="32"/>
              </w:rPr>
            </w:pPr>
          </w:p>
          <w:p w14:paraId="726B8E33" w14:textId="62FF1D4E" w:rsidR="00EE5E36" w:rsidRPr="0097549B" w:rsidDel="0045213C" w:rsidRDefault="00EE5E36" w:rsidP="001F79DC">
            <w:pPr>
              <w:tabs>
                <w:tab w:val="left" w:pos="960"/>
              </w:tabs>
              <w:rPr>
                <w:sz w:val="32"/>
                <w:szCs w:val="32"/>
              </w:rPr>
            </w:pPr>
            <w:r w:rsidRPr="00EE5E36">
              <w:rPr>
                <w:noProof/>
                <w:sz w:val="32"/>
                <w:szCs w:val="32"/>
              </w:rPr>
              <w:drawing>
                <wp:inline distT="0" distB="0" distL="0" distR="0" wp14:anchorId="5259B749" wp14:editId="0588BF97">
                  <wp:extent cx="1771650" cy="1771650"/>
                  <wp:effectExtent l="0" t="0" r="0" b="0"/>
                  <wp:docPr id="363042855" name="Picture 1" descr="calendar with red top showing October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042855" name="Picture 1" descr="calendar with red top showing October 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6187952" w14:textId="36DA3DA5" w:rsidR="1B161CC7" w:rsidRDefault="1B161CC7" w:rsidP="1B161CC7">
            <w:pPr>
              <w:pStyle w:val="EasyRead16"/>
            </w:pPr>
          </w:p>
          <w:p w14:paraId="77BB74C6" w14:textId="66115001" w:rsidR="00E32F1C" w:rsidRDefault="20E1BAF0" w:rsidP="00ED1F8B">
            <w:pPr>
              <w:pStyle w:val="EasyRead16"/>
            </w:pPr>
            <w:r>
              <w:t>1</w:t>
            </w:r>
            <w:r w:rsidR="6123FF6F">
              <w:t xml:space="preserve"> of t</w:t>
            </w:r>
            <w:r w:rsidR="1EC04CCF">
              <w:t>he</w:t>
            </w:r>
            <w:r w:rsidR="0B7F83BB">
              <w:t xml:space="preserve"> new </w:t>
            </w:r>
            <w:r w:rsidR="79775CBD">
              <w:t>law</w:t>
            </w:r>
            <w:r w:rsidR="6123FF6F">
              <w:t>s</w:t>
            </w:r>
            <w:r w:rsidR="79775CBD">
              <w:t xml:space="preserve"> </w:t>
            </w:r>
            <w:r w:rsidR="1EC04CCF">
              <w:t>is called</w:t>
            </w:r>
            <w:r w:rsidR="79FE7FE1">
              <w:t xml:space="preserve"> </w:t>
            </w:r>
            <w:r w:rsidR="79FE7FE1" w:rsidRPr="71A09CD6">
              <w:rPr>
                <w:b/>
                <w:bCs/>
              </w:rPr>
              <w:t>temporary</w:t>
            </w:r>
            <w:r w:rsidR="79FE7FE1">
              <w:t xml:space="preserve"> Section 10.</w:t>
            </w:r>
          </w:p>
          <w:p w14:paraId="53085E78" w14:textId="3D5FE0AA" w:rsidR="00E32F1C" w:rsidRDefault="67A26B20" w:rsidP="00ED1F8B">
            <w:pPr>
              <w:pStyle w:val="EasyRead16"/>
            </w:pPr>
            <w:r>
              <w:t>It started on 3 October 2024.</w:t>
            </w:r>
          </w:p>
          <w:p w14:paraId="74DE78FE" w14:textId="0A10B6F0" w:rsidR="2C66492B" w:rsidRDefault="2C66492B" w:rsidP="2C66492B">
            <w:pPr>
              <w:pStyle w:val="EasyRead16"/>
            </w:pPr>
          </w:p>
          <w:p w14:paraId="21AE617A" w14:textId="77777777" w:rsidR="00804BD5" w:rsidRDefault="00E32F1C" w:rsidP="0014167A">
            <w:pPr>
              <w:pStyle w:val="EasyRead16"/>
            </w:pPr>
            <w:r>
              <w:t xml:space="preserve">Temporary means </w:t>
            </w:r>
            <w:r w:rsidR="4C22C10F">
              <w:t>it only</w:t>
            </w:r>
            <w:r>
              <w:t xml:space="preserve"> last</w:t>
            </w:r>
            <w:r w:rsidR="5ED8EA13">
              <w:t xml:space="preserve">s </w:t>
            </w:r>
            <w:r>
              <w:t>for a certain time.</w:t>
            </w:r>
          </w:p>
          <w:p w14:paraId="5AC8F039" w14:textId="77777777" w:rsidR="00804BD5" w:rsidRDefault="00804BD5" w:rsidP="0014167A">
            <w:pPr>
              <w:pStyle w:val="EasyRead16"/>
            </w:pPr>
          </w:p>
          <w:p w14:paraId="233B272D" w14:textId="378DFEAE" w:rsidR="000B1B2C" w:rsidRDefault="000B1B2C" w:rsidP="0014167A">
            <w:pPr>
              <w:pStyle w:val="EasyRead16"/>
            </w:pPr>
          </w:p>
        </w:tc>
      </w:tr>
      <w:tr w:rsidR="006E4D56" w:rsidRPr="009319C3" w:rsidDel="0045213C" w14:paraId="402899AB" w14:textId="77777777" w:rsidTr="0C1D5C95">
        <w:trPr>
          <w:trHeight w:val="300"/>
        </w:trPr>
        <w:tc>
          <w:tcPr>
            <w:tcW w:w="3114" w:type="dxa"/>
          </w:tcPr>
          <w:p w14:paraId="502C308D" w14:textId="77777777" w:rsidR="006E4D56" w:rsidRDefault="006E4D56" w:rsidP="00EE5E36">
            <w:pPr>
              <w:tabs>
                <w:tab w:val="left" w:pos="960"/>
              </w:tabs>
              <w:rPr>
                <w:sz w:val="32"/>
                <w:szCs w:val="32"/>
              </w:rPr>
            </w:pPr>
          </w:p>
          <w:p w14:paraId="6768ACD7" w14:textId="562A16E1" w:rsidR="00AF57B0" w:rsidRDefault="000651A8" w:rsidP="00EE5E36">
            <w:pPr>
              <w:tabs>
                <w:tab w:val="left" w:pos="960"/>
              </w:tabs>
              <w:rPr>
                <w:sz w:val="32"/>
                <w:szCs w:val="32"/>
              </w:rPr>
            </w:pPr>
            <w:r w:rsidRPr="000651A8">
              <w:rPr>
                <w:noProof/>
                <w:sz w:val="32"/>
                <w:szCs w:val="32"/>
              </w:rPr>
              <w:drawing>
                <wp:inline distT="0" distB="0" distL="0" distR="0" wp14:anchorId="27BCA11D" wp14:editId="473088A5">
                  <wp:extent cx="1504950" cy="1504950"/>
                  <wp:effectExtent l="0" t="0" r="0" b="0"/>
                  <wp:docPr id="2006391646" name="Picture 1" descr="A man and a woman standing on either side of a large stopwat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391646" name="Picture 1" descr="A man and a woman standing on either side of a large stopwatch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3853C0" w14:textId="77777777" w:rsidR="00142A6B" w:rsidRDefault="00142A6B" w:rsidP="00EE5E36">
            <w:pPr>
              <w:tabs>
                <w:tab w:val="left" w:pos="960"/>
              </w:tabs>
              <w:rPr>
                <w:sz w:val="32"/>
                <w:szCs w:val="32"/>
              </w:rPr>
            </w:pPr>
          </w:p>
          <w:p w14:paraId="3A072978" w14:textId="77777777" w:rsidR="00142A6B" w:rsidRDefault="00142A6B" w:rsidP="00EE5E36">
            <w:pPr>
              <w:tabs>
                <w:tab w:val="left" w:pos="960"/>
              </w:tabs>
              <w:rPr>
                <w:sz w:val="32"/>
                <w:szCs w:val="32"/>
              </w:rPr>
            </w:pPr>
          </w:p>
          <w:p w14:paraId="6A0FAB42" w14:textId="35BB9D3B" w:rsidR="00AF57B0" w:rsidRDefault="00AF57B0" w:rsidP="00EE5E36">
            <w:pPr>
              <w:tabs>
                <w:tab w:val="left" w:pos="960"/>
              </w:tabs>
              <w:rPr>
                <w:sz w:val="32"/>
                <w:szCs w:val="32"/>
              </w:rPr>
            </w:pPr>
            <w:r w:rsidRPr="007D5FF9">
              <w:rPr>
                <w:noProof/>
              </w:rPr>
              <w:drawing>
                <wp:inline distT="0" distB="0" distL="0" distR="0" wp14:anchorId="798BB433" wp14:editId="7F8D0B93">
                  <wp:extent cx="1695450" cy="1695450"/>
                  <wp:effectExtent l="0" t="0" r="0" b="0"/>
                  <wp:docPr id="2129907921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E5A4A6E" w14:textId="77777777" w:rsidR="006E4D56" w:rsidRDefault="57B9B4E2" w:rsidP="006E4D56">
            <w:pPr>
              <w:pStyle w:val="EasyRead16"/>
            </w:pPr>
            <w:r>
              <w:t xml:space="preserve">It might also be called Section 10 </w:t>
            </w:r>
            <w:r w:rsidRPr="2C66492B">
              <w:rPr>
                <w:b/>
                <w:bCs/>
              </w:rPr>
              <w:t>transitional</w:t>
            </w:r>
            <w:r>
              <w:t xml:space="preserve"> rule. </w:t>
            </w:r>
          </w:p>
          <w:p w14:paraId="38E60646" w14:textId="77777777" w:rsidR="006E4D56" w:rsidRDefault="006E4D56" w:rsidP="006E4D56">
            <w:pPr>
              <w:pStyle w:val="EasyRead16"/>
            </w:pPr>
          </w:p>
          <w:p w14:paraId="6B8B7AA0" w14:textId="77777777" w:rsidR="006E4D56" w:rsidRDefault="57B9B4E2" w:rsidP="006E4D56">
            <w:pPr>
              <w:pStyle w:val="EasyRead16"/>
            </w:pPr>
            <w:r>
              <w:t xml:space="preserve">Transitional </w:t>
            </w:r>
            <w:r w:rsidRPr="00690773">
              <w:rPr>
                <w:b/>
                <w:bCs/>
              </w:rPr>
              <w:t>also</w:t>
            </w:r>
            <w:r>
              <w:t xml:space="preserve"> means temporary. </w:t>
            </w:r>
          </w:p>
          <w:p w14:paraId="60EC4C1A" w14:textId="77777777" w:rsidR="006E4D56" w:rsidRDefault="006E4D56" w:rsidP="006E4D56">
            <w:pPr>
              <w:pStyle w:val="EasyRead16"/>
            </w:pPr>
          </w:p>
          <w:p w14:paraId="64306493" w14:textId="77777777" w:rsidR="006E4D56" w:rsidRDefault="57B9B4E2" w:rsidP="006E4D56">
            <w:pPr>
              <w:pStyle w:val="EasyRead16"/>
            </w:pPr>
            <w:r>
              <w:t xml:space="preserve">This means all governments are working together on a </w:t>
            </w:r>
            <w:r w:rsidRPr="2C66492B">
              <w:rPr>
                <w:b/>
                <w:bCs/>
              </w:rPr>
              <w:t>permanent</w:t>
            </w:r>
            <w:r>
              <w:t xml:space="preserve"> law in the future. </w:t>
            </w:r>
          </w:p>
          <w:p w14:paraId="2F8F4128" w14:textId="77777777" w:rsidR="006E4D56" w:rsidRDefault="006E4D56" w:rsidP="006E4D56">
            <w:pPr>
              <w:pStyle w:val="EasyRead16"/>
            </w:pPr>
          </w:p>
          <w:p w14:paraId="2AE8B80B" w14:textId="77777777" w:rsidR="00AF57B0" w:rsidRDefault="00AF57B0" w:rsidP="006E4D56">
            <w:pPr>
              <w:pStyle w:val="EasyRead16"/>
            </w:pPr>
          </w:p>
          <w:p w14:paraId="25C368A2" w14:textId="77777777" w:rsidR="006E4D56" w:rsidRDefault="57B9B4E2" w:rsidP="006E4D56">
            <w:pPr>
              <w:pStyle w:val="EasyRead16"/>
            </w:pPr>
            <w:r>
              <w:t>Permanent means it will last for a long time.</w:t>
            </w:r>
          </w:p>
          <w:p w14:paraId="371538FB" w14:textId="77777777" w:rsidR="006E4D56" w:rsidRDefault="006E4D56" w:rsidP="00ED1F8B">
            <w:pPr>
              <w:pStyle w:val="EasyRead16"/>
            </w:pPr>
          </w:p>
          <w:p w14:paraId="7629E44F" w14:textId="77777777" w:rsidR="00AF57B0" w:rsidDel="00804BD5" w:rsidRDefault="00AF57B0" w:rsidP="00ED1F8B">
            <w:pPr>
              <w:pStyle w:val="EasyRead16"/>
            </w:pPr>
          </w:p>
        </w:tc>
      </w:tr>
      <w:tr w:rsidR="006E4D56" w:rsidRPr="009319C3" w:rsidDel="0045213C" w14:paraId="7E14C2A0" w14:textId="77777777" w:rsidTr="0C1D5C95">
        <w:trPr>
          <w:trHeight w:val="2400"/>
        </w:trPr>
        <w:tc>
          <w:tcPr>
            <w:tcW w:w="3114" w:type="dxa"/>
          </w:tcPr>
          <w:p w14:paraId="3F60B526" w14:textId="77777777" w:rsidR="006E4D56" w:rsidRDefault="009F7747" w:rsidP="00EE5E36">
            <w:pPr>
              <w:tabs>
                <w:tab w:val="left" w:pos="960"/>
              </w:tabs>
              <w:rPr>
                <w:sz w:val="32"/>
                <w:szCs w:val="32"/>
              </w:rPr>
            </w:pPr>
            <w:r w:rsidRPr="005B1262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78C61988" wp14:editId="62CE73D6">
                  <wp:extent cx="1619250" cy="1619250"/>
                  <wp:effectExtent l="0" t="0" r="0" b="0"/>
                  <wp:docPr id="835701000" name="Picture 1" descr="a group of people talking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187833" name="Picture 1" descr="a group of people talking with speech bubbles above their heads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486176" w14:textId="33846291" w:rsidR="001C6F6D" w:rsidRDefault="001C6F6D" w:rsidP="00EE5E36">
            <w:pPr>
              <w:tabs>
                <w:tab w:val="left" w:pos="960"/>
              </w:tabs>
              <w:rPr>
                <w:sz w:val="32"/>
                <w:szCs w:val="32"/>
              </w:rPr>
            </w:pPr>
          </w:p>
        </w:tc>
        <w:tc>
          <w:tcPr>
            <w:tcW w:w="5902" w:type="dxa"/>
          </w:tcPr>
          <w:p w14:paraId="39D10024" w14:textId="77777777" w:rsidR="006E4D56" w:rsidRDefault="006E4D56" w:rsidP="00ED1F8B">
            <w:pPr>
              <w:pStyle w:val="EasyRead16"/>
            </w:pPr>
          </w:p>
          <w:p w14:paraId="7EB16EEF" w14:textId="77777777" w:rsidR="00E12842" w:rsidRDefault="00E12842" w:rsidP="00ED1F8B">
            <w:pPr>
              <w:pStyle w:val="EasyRead16"/>
            </w:pPr>
          </w:p>
          <w:p w14:paraId="1FCFB30D" w14:textId="3882F1C8" w:rsidR="006E4D56" w:rsidDel="00804BD5" w:rsidRDefault="57B9B4E2" w:rsidP="00ED1F8B">
            <w:pPr>
              <w:pStyle w:val="EasyRead16"/>
            </w:pPr>
            <w:r>
              <w:t>We will work with the disability community on this permanent law.</w:t>
            </w:r>
          </w:p>
        </w:tc>
      </w:tr>
      <w:tr w:rsidR="006E4D56" w:rsidRPr="009319C3" w:rsidDel="0045213C" w14:paraId="2E78E4E1" w14:textId="77777777" w:rsidTr="00E12842">
        <w:trPr>
          <w:trHeight w:val="3174"/>
        </w:trPr>
        <w:tc>
          <w:tcPr>
            <w:tcW w:w="3114" w:type="dxa"/>
          </w:tcPr>
          <w:p w14:paraId="2548647E" w14:textId="77777777" w:rsidR="006E4D56" w:rsidRDefault="00F62A00" w:rsidP="00EE5E36">
            <w:pPr>
              <w:tabs>
                <w:tab w:val="left" w:pos="960"/>
              </w:tabs>
              <w:rPr>
                <w:sz w:val="32"/>
                <w:szCs w:val="32"/>
              </w:rPr>
            </w:pPr>
            <w:r w:rsidRPr="00F62A00">
              <w:rPr>
                <w:noProof/>
                <w:sz w:val="32"/>
                <w:szCs w:val="32"/>
              </w:rPr>
              <w:drawing>
                <wp:inline distT="0" distB="0" distL="0" distR="0" wp14:anchorId="010D22F6" wp14:editId="43B0F992">
                  <wp:extent cx="1657350" cy="1657350"/>
                  <wp:effectExtent l="0" t="0" r="0" b="0"/>
                  <wp:docPr id="1279262344" name="Picture 1" descr="Elderly person holding a piece of paper with a numbered 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262344" name="Picture 1" descr="Elderly person holding a piece of paper with a numbered list.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8A6B0" w14:textId="7584C1D6" w:rsidR="00D969FD" w:rsidRDefault="00D969FD" w:rsidP="00EE5E36">
            <w:pPr>
              <w:tabs>
                <w:tab w:val="left" w:pos="960"/>
              </w:tabs>
              <w:rPr>
                <w:sz w:val="32"/>
                <w:szCs w:val="32"/>
              </w:rPr>
            </w:pPr>
          </w:p>
        </w:tc>
        <w:tc>
          <w:tcPr>
            <w:tcW w:w="5902" w:type="dxa"/>
          </w:tcPr>
          <w:p w14:paraId="4685BB9A" w14:textId="77777777" w:rsidR="006E4D56" w:rsidRDefault="006E4D56" w:rsidP="00ED1F8B">
            <w:pPr>
              <w:pStyle w:val="EasyRead16"/>
            </w:pPr>
          </w:p>
          <w:p w14:paraId="4DCF8D9F" w14:textId="372CA369" w:rsidR="006E4D56" w:rsidRDefault="57B9B4E2" w:rsidP="00ED1F8B">
            <w:pPr>
              <w:pStyle w:val="EasyRead16"/>
            </w:pPr>
            <w:r>
              <w:t>Temporary Section 10 has a new list of NDIS Supports.</w:t>
            </w:r>
          </w:p>
        </w:tc>
      </w:tr>
      <w:tr w:rsidR="00B11BE5" w:rsidRPr="009319C3" w:rsidDel="0045213C" w14:paraId="6ED078A1" w14:textId="77777777" w:rsidTr="00E12842">
        <w:trPr>
          <w:trHeight w:val="3032"/>
        </w:trPr>
        <w:tc>
          <w:tcPr>
            <w:tcW w:w="3114" w:type="dxa"/>
          </w:tcPr>
          <w:p w14:paraId="58B9902C" w14:textId="5BF1A19E" w:rsidR="00B11BE5" w:rsidRPr="00516043" w:rsidDel="0045213C" w:rsidRDefault="00C9632D" w:rsidP="00ED1F8B">
            <w:pPr>
              <w:rPr>
                <w:noProof/>
                <w:sz w:val="32"/>
                <w:szCs w:val="32"/>
              </w:rPr>
            </w:pPr>
            <w:r w:rsidRPr="00C9632D">
              <w:rPr>
                <w:noProof/>
                <w:sz w:val="32"/>
                <w:szCs w:val="32"/>
              </w:rPr>
              <w:drawing>
                <wp:inline distT="0" distB="0" distL="0" distR="0" wp14:anchorId="5FD22009" wp14:editId="2EDBB979">
                  <wp:extent cx="1695450" cy="1695450"/>
                  <wp:effectExtent l="0" t="0" r="0" b="0"/>
                  <wp:docPr id="1096426354" name="Picture 1" descr="a person standing next to a board with green ticks smiling with thumbs up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426354" name="Picture 1" descr="a person standing next to a board with green ticks smiling with thumbs up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F18B169" w14:textId="77777777" w:rsidR="00E32F1C" w:rsidRDefault="00E32F1C" w:rsidP="00ED1F8B">
            <w:pPr>
              <w:pStyle w:val="EasyRead16"/>
            </w:pPr>
          </w:p>
          <w:p w14:paraId="139C350C" w14:textId="1E322DAF" w:rsidR="00085C02" w:rsidRDefault="00333D7D" w:rsidP="0014167A">
            <w:pPr>
              <w:pStyle w:val="EasyRead16"/>
            </w:pPr>
            <w:r>
              <w:t xml:space="preserve">NDIS </w:t>
            </w:r>
            <w:r w:rsidR="00E9255D">
              <w:t>supports</w:t>
            </w:r>
            <w:r w:rsidR="00804BD5">
              <w:t xml:space="preserve"> </w:t>
            </w:r>
            <w:r w:rsidR="00085C02">
              <w:t>say</w:t>
            </w:r>
            <w:r w:rsidR="0022066F">
              <w:t>s</w:t>
            </w:r>
            <w:r w:rsidR="00085C02">
              <w:t xml:space="preserve"> what you</w:t>
            </w:r>
          </w:p>
          <w:p w14:paraId="6375FA05" w14:textId="77777777" w:rsidR="00E32F1C" w:rsidRDefault="00E32F1C" w:rsidP="00ED1F8B">
            <w:pPr>
              <w:pStyle w:val="EasyRead16"/>
            </w:pPr>
          </w:p>
          <w:p w14:paraId="61DCCDCF" w14:textId="6C930283" w:rsidR="00E32F1C" w:rsidRDefault="00E32F1C" w:rsidP="0097549B">
            <w:pPr>
              <w:pStyle w:val="EasyRead16"/>
              <w:numPr>
                <w:ilvl w:val="0"/>
                <w:numId w:val="42"/>
              </w:numPr>
            </w:pPr>
            <w:r w:rsidRPr="00CB518C">
              <w:rPr>
                <w:b/>
                <w:bCs/>
              </w:rPr>
              <w:t>Can</w:t>
            </w:r>
            <w:r>
              <w:t xml:space="preserve"> </w:t>
            </w:r>
          </w:p>
        </w:tc>
      </w:tr>
      <w:tr w:rsidR="00B11BE5" w:rsidRPr="009319C3" w:rsidDel="0045213C" w14:paraId="4F24CFA0" w14:textId="77777777" w:rsidTr="0C1D5C95">
        <w:tc>
          <w:tcPr>
            <w:tcW w:w="3114" w:type="dxa"/>
          </w:tcPr>
          <w:p w14:paraId="2674527B" w14:textId="77777777" w:rsidR="00D969FD" w:rsidRDefault="00D969FD" w:rsidP="00ED1F8B">
            <w:pPr>
              <w:rPr>
                <w:noProof/>
                <w:sz w:val="32"/>
                <w:szCs w:val="32"/>
              </w:rPr>
            </w:pPr>
          </w:p>
          <w:p w14:paraId="03ED12B1" w14:textId="77777777" w:rsidR="00D969FD" w:rsidRDefault="00D969FD" w:rsidP="00ED1F8B">
            <w:pPr>
              <w:rPr>
                <w:noProof/>
                <w:sz w:val="32"/>
                <w:szCs w:val="32"/>
              </w:rPr>
            </w:pPr>
          </w:p>
          <w:p w14:paraId="3DB15D4C" w14:textId="42A6613C" w:rsidR="00B11BE5" w:rsidRPr="00516043" w:rsidDel="0045213C" w:rsidRDefault="00F4757B" w:rsidP="00ED1F8B">
            <w:pPr>
              <w:rPr>
                <w:noProof/>
                <w:sz w:val="32"/>
                <w:szCs w:val="32"/>
              </w:rPr>
            </w:pPr>
            <w:r w:rsidRPr="00F4757B">
              <w:rPr>
                <w:noProof/>
                <w:sz w:val="32"/>
                <w:szCs w:val="32"/>
              </w:rPr>
              <w:drawing>
                <wp:inline distT="0" distB="0" distL="0" distR="0" wp14:anchorId="2BA84D1C" wp14:editId="502E8FDB">
                  <wp:extent cx="1571625" cy="1571625"/>
                  <wp:effectExtent l="0" t="0" r="9525" b="9525"/>
                  <wp:docPr id="316888531" name="Picture 1" descr="a person standing next to a baord with crosses and thumbs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888531" name="Picture 1" descr="a person standing next to a baord with crosses and thumbs down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72BE145" w14:textId="77777777" w:rsidR="00B11BE5" w:rsidRDefault="00B11BE5" w:rsidP="00ED1F8B">
            <w:pPr>
              <w:pStyle w:val="EasyRead16"/>
            </w:pPr>
          </w:p>
          <w:p w14:paraId="4CE38D80" w14:textId="77777777" w:rsidR="007851FE" w:rsidRDefault="007851FE" w:rsidP="00ED1F8B">
            <w:pPr>
              <w:pStyle w:val="EasyRead16"/>
            </w:pPr>
          </w:p>
          <w:p w14:paraId="39A02D1A" w14:textId="6D09C015" w:rsidR="007851FE" w:rsidRDefault="07681302" w:rsidP="007851FE">
            <w:pPr>
              <w:pStyle w:val="EasyRead16"/>
              <w:numPr>
                <w:ilvl w:val="0"/>
                <w:numId w:val="42"/>
              </w:numPr>
              <w:rPr>
                <w:b/>
                <w:bCs/>
              </w:rPr>
            </w:pPr>
            <w:r w:rsidRPr="00B13E50">
              <w:t>Can</w:t>
            </w:r>
            <w:r w:rsidR="20DFC34E">
              <w:t xml:space="preserve"> </w:t>
            </w:r>
            <w:r w:rsidRPr="1B161CC7">
              <w:rPr>
                <w:b/>
                <w:bCs/>
              </w:rPr>
              <w:t>not</w:t>
            </w:r>
          </w:p>
          <w:p w14:paraId="53172391" w14:textId="77777777" w:rsidR="00507A0B" w:rsidRDefault="00507A0B" w:rsidP="00507A0B">
            <w:pPr>
              <w:pStyle w:val="EasyRead16"/>
              <w:rPr>
                <w:b/>
                <w:bCs/>
              </w:rPr>
            </w:pPr>
          </w:p>
          <w:p w14:paraId="0C173053" w14:textId="77777777" w:rsidR="00507A0B" w:rsidRDefault="00507A0B" w:rsidP="00507A0B">
            <w:pPr>
              <w:pStyle w:val="EasyRead16"/>
            </w:pPr>
            <w:r w:rsidRPr="0097549B">
              <w:t>S</w:t>
            </w:r>
            <w:r>
              <w:t>pend your NDIS money on.</w:t>
            </w:r>
          </w:p>
          <w:p w14:paraId="5D219A03" w14:textId="77777777" w:rsidR="00C719CF" w:rsidRDefault="00C719CF" w:rsidP="00507A0B">
            <w:pPr>
              <w:pStyle w:val="EasyRead16"/>
            </w:pPr>
          </w:p>
          <w:p w14:paraId="5854FAC2" w14:textId="0C827AA2" w:rsidR="00C719CF" w:rsidRPr="00507A0B" w:rsidRDefault="00C719CF" w:rsidP="00A44492">
            <w:pPr>
              <w:pStyle w:val="EasyRead16"/>
            </w:pPr>
            <w:r>
              <w:t>You can only use your NDIS money to buy NDIS supports.</w:t>
            </w:r>
          </w:p>
        </w:tc>
      </w:tr>
    </w:tbl>
    <w:p w14:paraId="6BA369D8" w14:textId="3EC573F0" w:rsidR="003A15D0" w:rsidRPr="00700293" w:rsidRDefault="101F28CF" w:rsidP="1B161CC7">
      <w:pPr>
        <w:pStyle w:val="EasyReadPageHeader"/>
        <w:rPr>
          <w:sz w:val="44"/>
          <w:szCs w:val="44"/>
        </w:rPr>
      </w:pPr>
      <w:r w:rsidRPr="00700293">
        <w:rPr>
          <w:sz w:val="44"/>
          <w:szCs w:val="44"/>
        </w:rPr>
        <w:lastRenderedPageBreak/>
        <w:t>Section 33</w:t>
      </w:r>
    </w:p>
    <w:p w14:paraId="572331F7" w14:textId="77777777" w:rsidR="003A15D0" w:rsidRDefault="003A15D0" w:rsidP="0097549B">
      <w:pPr>
        <w:pStyle w:val="EasyRead14"/>
      </w:pPr>
    </w:p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8D0194" w:rsidRPr="009319C3" w14:paraId="3A5AF85B" w14:textId="77777777" w:rsidTr="00E12842">
        <w:trPr>
          <w:trHeight w:val="3369"/>
        </w:trPr>
        <w:tc>
          <w:tcPr>
            <w:tcW w:w="3114" w:type="dxa"/>
          </w:tcPr>
          <w:p w14:paraId="2D058834" w14:textId="77777777" w:rsidR="00FA5753" w:rsidRDefault="00F4757B" w:rsidP="00ED1F8B">
            <w:pPr>
              <w:rPr>
                <w:noProof/>
                <w:sz w:val="32"/>
                <w:szCs w:val="32"/>
              </w:rPr>
            </w:pPr>
            <w:r w:rsidRPr="00F4757B">
              <w:rPr>
                <w:noProof/>
                <w:sz w:val="32"/>
                <w:szCs w:val="32"/>
              </w:rPr>
              <w:drawing>
                <wp:inline distT="0" distB="0" distL="0" distR="0" wp14:anchorId="77E53DD8" wp14:editId="04ED0398">
                  <wp:extent cx="1695450" cy="1695450"/>
                  <wp:effectExtent l="0" t="0" r="0" b="0"/>
                  <wp:docPr id="1621205904" name="Picture 1" descr="calendar with red top saying October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205904" name="Picture 1" descr="calendar with red top saying October 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00178F" w14:textId="0813BA78" w:rsidR="008B60BA" w:rsidRPr="00516043" w:rsidRDefault="008B60BA" w:rsidP="00ED1F8B">
            <w:pPr>
              <w:rPr>
                <w:noProof/>
                <w:sz w:val="32"/>
                <w:szCs w:val="32"/>
              </w:rPr>
            </w:pPr>
          </w:p>
        </w:tc>
        <w:tc>
          <w:tcPr>
            <w:tcW w:w="5902" w:type="dxa"/>
          </w:tcPr>
          <w:p w14:paraId="3E007996" w14:textId="77777777" w:rsidR="00E12842" w:rsidRDefault="00E12842" w:rsidP="00ED1F8B">
            <w:pPr>
              <w:pStyle w:val="EasyRead16"/>
            </w:pPr>
          </w:p>
          <w:p w14:paraId="31FF9BBE" w14:textId="12541042" w:rsidR="00FA5753" w:rsidRDefault="63D3EFCF" w:rsidP="00ED1F8B">
            <w:pPr>
              <w:pStyle w:val="EasyRead16"/>
            </w:pPr>
            <w:r>
              <w:t>The second part of the</w:t>
            </w:r>
            <w:r w:rsidR="7B91FE8A">
              <w:t xml:space="preserve"> new </w:t>
            </w:r>
            <w:r w:rsidR="2221C832">
              <w:t>law</w:t>
            </w:r>
            <w:r w:rsidR="7B91FE8A">
              <w:t xml:space="preserve"> started on 9 October 2024.</w:t>
            </w:r>
          </w:p>
          <w:p w14:paraId="0B7FD195" w14:textId="77777777" w:rsidR="00590F0D" w:rsidRDefault="00590F0D" w:rsidP="00ED1F8B">
            <w:pPr>
              <w:pStyle w:val="EasyRead16"/>
            </w:pPr>
          </w:p>
          <w:p w14:paraId="4394B11A" w14:textId="6EC062DC" w:rsidR="00590F0D" w:rsidRDefault="75B1D793" w:rsidP="00ED1F8B">
            <w:pPr>
              <w:pStyle w:val="EasyRead16"/>
            </w:pPr>
            <w:r>
              <w:t>We call it Section 33.</w:t>
            </w:r>
          </w:p>
        </w:tc>
      </w:tr>
      <w:tr w:rsidR="008D0194" w:rsidRPr="009319C3" w14:paraId="2E35BA07" w14:textId="77777777" w:rsidTr="00E12842">
        <w:trPr>
          <w:trHeight w:val="4523"/>
        </w:trPr>
        <w:tc>
          <w:tcPr>
            <w:tcW w:w="3114" w:type="dxa"/>
          </w:tcPr>
          <w:p w14:paraId="6598A06C" w14:textId="77777777" w:rsidR="000138DA" w:rsidRDefault="000138DA" w:rsidP="00ED1F8B">
            <w:pPr>
              <w:rPr>
                <w:noProof/>
                <w:sz w:val="32"/>
                <w:szCs w:val="32"/>
              </w:rPr>
            </w:pPr>
          </w:p>
          <w:p w14:paraId="5FBD5DE3" w14:textId="4EAD335F" w:rsidR="00590F0D" w:rsidRDefault="2F06F8E8" w:rsidP="00ED1F8B">
            <w:pPr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E3571F2" wp14:editId="7220CD4D">
                  <wp:extent cx="1762125" cy="1762125"/>
                  <wp:effectExtent l="0" t="0" r="9525" b="9525"/>
                  <wp:docPr id="1306655251" name="Picture 1" descr="1 person sitting on a chair and 2 people standing in a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AEAF63" w14:textId="75AFD640" w:rsidR="008B60BA" w:rsidRPr="00516043" w:rsidRDefault="008B60BA" w:rsidP="00ED1F8B">
            <w:pPr>
              <w:rPr>
                <w:noProof/>
                <w:sz w:val="32"/>
                <w:szCs w:val="32"/>
              </w:rPr>
            </w:pPr>
          </w:p>
        </w:tc>
        <w:tc>
          <w:tcPr>
            <w:tcW w:w="5902" w:type="dxa"/>
          </w:tcPr>
          <w:p w14:paraId="52AB1CE6" w14:textId="77777777" w:rsidR="00F4757B" w:rsidRDefault="00F4757B" w:rsidP="00ED1F8B">
            <w:pPr>
              <w:pStyle w:val="EasyRead16"/>
            </w:pPr>
          </w:p>
          <w:p w14:paraId="0E7EF65F" w14:textId="6849F779" w:rsidR="000B016B" w:rsidRDefault="000B016B" w:rsidP="00ED1F8B">
            <w:pPr>
              <w:pStyle w:val="EasyRead16"/>
            </w:pPr>
          </w:p>
          <w:p w14:paraId="2C73E179" w14:textId="09D32116" w:rsidR="00874009" w:rsidRDefault="1977C310" w:rsidP="00C719CF">
            <w:pPr>
              <w:pStyle w:val="EasyRead16"/>
            </w:pPr>
            <w:r>
              <w:t xml:space="preserve">This law has new rules for NDIS </w:t>
            </w:r>
            <w:r w:rsidRPr="0EC97BD4">
              <w:rPr>
                <w:b/>
                <w:bCs/>
              </w:rPr>
              <w:t>budgets</w:t>
            </w:r>
            <w:r>
              <w:t xml:space="preserve">. </w:t>
            </w:r>
          </w:p>
          <w:p w14:paraId="35536FAF" w14:textId="77777777" w:rsidR="00874009" w:rsidRDefault="00874009" w:rsidP="00C719CF">
            <w:pPr>
              <w:pStyle w:val="EasyRead16"/>
            </w:pPr>
          </w:p>
          <w:p w14:paraId="2E8B39D0" w14:textId="13409A8C" w:rsidR="002147FD" w:rsidRDefault="0106F982" w:rsidP="00C719CF">
            <w:pPr>
              <w:pStyle w:val="EasyRead16"/>
            </w:pPr>
            <w:r>
              <w:t>B</w:t>
            </w:r>
            <w:r w:rsidR="1977C310">
              <w:t>udgets means how much money you get.</w:t>
            </w:r>
            <w:r w:rsidR="00C719CF">
              <w:t xml:space="preserve"> </w:t>
            </w:r>
            <w:r w:rsidR="6DF06336">
              <w:t xml:space="preserve"> </w:t>
            </w:r>
          </w:p>
        </w:tc>
      </w:tr>
      <w:tr w:rsidR="008D0194" w:rsidRPr="009319C3" w14:paraId="40FF9528" w14:textId="77777777" w:rsidTr="0EC97BD4">
        <w:trPr>
          <w:trHeight w:val="2825"/>
        </w:trPr>
        <w:tc>
          <w:tcPr>
            <w:tcW w:w="3114" w:type="dxa"/>
          </w:tcPr>
          <w:p w14:paraId="0C1B9523" w14:textId="77777777" w:rsidR="00A67D8C" w:rsidRDefault="00D502D9" w:rsidP="00ED1F8B">
            <w:pPr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t xml:space="preserve">        </w:t>
            </w:r>
            <w:r w:rsidR="000A1227" w:rsidRPr="000A1227">
              <w:rPr>
                <w:noProof/>
                <w:sz w:val="32"/>
                <w:szCs w:val="32"/>
              </w:rPr>
              <w:drawing>
                <wp:inline distT="0" distB="0" distL="0" distR="0" wp14:anchorId="167D2F77" wp14:editId="19E9EB12">
                  <wp:extent cx="1000125" cy="1911770"/>
                  <wp:effectExtent l="0" t="0" r="0" b="0"/>
                  <wp:docPr id="1318698142" name="Picture 1" descr="money fanned out with a calendar and clock underneath with a question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698142" name="Picture 1" descr="money fanned out with a calendar and clock underneath with a question mark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748" cy="1920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F339A7" w14:textId="19E9A8DC" w:rsidR="008B60BA" w:rsidRPr="00516043" w:rsidRDefault="008B60BA" w:rsidP="00ED1F8B">
            <w:pPr>
              <w:rPr>
                <w:noProof/>
                <w:sz w:val="32"/>
                <w:szCs w:val="32"/>
              </w:rPr>
            </w:pPr>
          </w:p>
        </w:tc>
        <w:tc>
          <w:tcPr>
            <w:tcW w:w="5902" w:type="dxa"/>
          </w:tcPr>
          <w:p w14:paraId="64489C9E" w14:textId="77777777" w:rsidR="00F4757B" w:rsidRDefault="00F4757B" w:rsidP="007156E9">
            <w:pPr>
              <w:pStyle w:val="EasyRead16"/>
            </w:pPr>
          </w:p>
          <w:p w14:paraId="475C91FB" w14:textId="362B60E6" w:rsidR="00A67D8C" w:rsidRDefault="43CD7D73" w:rsidP="007156E9">
            <w:pPr>
              <w:pStyle w:val="EasyRead16"/>
            </w:pPr>
            <w:r>
              <w:t xml:space="preserve">When </w:t>
            </w:r>
            <w:r w:rsidR="38B7C832">
              <w:t xml:space="preserve">you do </w:t>
            </w:r>
            <w:r w:rsidR="486D4F72">
              <w:t>your</w:t>
            </w:r>
            <w:r w:rsidR="38B7C832">
              <w:t xml:space="preserve"> new NDIS plan</w:t>
            </w:r>
            <w:r w:rsidR="3F49F8EF">
              <w:t xml:space="preserve"> it will say </w:t>
            </w:r>
          </w:p>
          <w:p w14:paraId="4D8E3C75" w14:textId="516CFBE3" w:rsidR="00543895" w:rsidRDefault="00543895" w:rsidP="00543895">
            <w:pPr>
              <w:pStyle w:val="EasyRead16"/>
              <w:numPr>
                <w:ilvl w:val="0"/>
                <w:numId w:val="44"/>
              </w:numPr>
            </w:pPr>
            <w:r>
              <w:t>How much money you will have</w:t>
            </w:r>
            <w:r w:rsidR="000A6959">
              <w:t xml:space="preserve"> </w:t>
            </w:r>
            <w:r w:rsidR="00FE5D13">
              <w:t>in total</w:t>
            </w:r>
          </w:p>
          <w:p w14:paraId="3AF76C39" w14:textId="1AC0D5E9" w:rsidR="00543895" w:rsidRDefault="1AB85174" w:rsidP="0097549B">
            <w:pPr>
              <w:pStyle w:val="EasyRead16"/>
              <w:numPr>
                <w:ilvl w:val="0"/>
                <w:numId w:val="44"/>
              </w:numPr>
            </w:pPr>
            <w:r>
              <w:t xml:space="preserve">How long </w:t>
            </w:r>
            <w:r w:rsidR="486A6557">
              <w:t xml:space="preserve">you </w:t>
            </w:r>
            <w:proofErr w:type="gramStart"/>
            <w:r>
              <w:t>have to</w:t>
            </w:r>
            <w:proofErr w:type="gramEnd"/>
            <w:r w:rsidR="486A6557">
              <w:t xml:space="preserve"> spend it.</w:t>
            </w:r>
          </w:p>
        </w:tc>
      </w:tr>
    </w:tbl>
    <w:p w14:paraId="27787F3B" w14:textId="6D0939B7" w:rsidR="0C1D5C95" w:rsidRDefault="0C1D5C95"/>
    <w:p w14:paraId="21DBFC78" w14:textId="1672A030" w:rsidR="0C1D5C95" w:rsidRDefault="0C1D5C95">
      <w:r>
        <w:br w:type="page"/>
      </w:r>
    </w:p>
    <w:p w14:paraId="3B1BA8B6" w14:textId="3D510531" w:rsidR="00C719CF" w:rsidRPr="00BD10F3" w:rsidRDefault="2AFFBD3E" w:rsidP="1B161CC7">
      <w:pPr>
        <w:pStyle w:val="EasyReadPageHeader"/>
        <w:rPr>
          <w:sz w:val="44"/>
          <w:szCs w:val="44"/>
        </w:rPr>
      </w:pPr>
      <w:r w:rsidRPr="00BD10F3">
        <w:rPr>
          <w:sz w:val="44"/>
          <w:szCs w:val="44"/>
        </w:rPr>
        <w:lastRenderedPageBreak/>
        <w:t>NDIS Bill 2</w:t>
      </w:r>
    </w:p>
    <w:p w14:paraId="1AAE3185" w14:textId="77777777" w:rsidR="00C719CF" w:rsidRDefault="00C719CF">
      <w:pPr>
        <w:rPr>
          <w:b/>
          <w:bCs/>
        </w:rPr>
      </w:pPr>
    </w:p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C719CF" w:rsidRPr="009319C3" w14:paraId="41E0F967" w14:textId="77777777" w:rsidTr="00E12842">
        <w:trPr>
          <w:trHeight w:val="4962"/>
        </w:trPr>
        <w:tc>
          <w:tcPr>
            <w:tcW w:w="3114" w:type="dxa"/>
          </w:tcPr>
          <w:p w14:paraId="78031CFB" w14:textId="77777777" w:rsidR="00C719CF" w:rsidRPr="00516043" w:rsidRDefault="00C719CF">
            <w:pPr>
              <w:rPr>
                <w:noProof/>
                <w:sz w:val="32"/>
                <w:szCs w:val="32"/>
              </w:rPr>
            </w:pPr>
            <w:r w:rsidRPr="008D0194">
              <w:rPr>
                <w:noProof/>
                <w:sz w:val="32"/>
                <w:szCs w:val="32"/>
              </w:rPr>
              <w:drawing>
                <wp:inline distT="0" distB="0" distL="0" distR="0" wp14:anchorId="75399575" wp14:editId="3D27A848">
                  <wp:extent cx="1685925" cy="1685925"/>
                  <wp:effectExtent l="0" t="0" r="9525" b="0"/>
                  <wp:docPr id="1141024074" name="Picture 1" descr="a group of people leaning over a table with a piece of paper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386379" name="Picture 1" descr="a group of people leaning over a table with a piece of paper on it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A7BCE2F" w14:textId="77777777" w:rsidR="00C719CF" w:rsidRDefault="00C719CF">
            <w:pPr>
              <w:pStyle w:val="EasyRead16"/>
            </w:pPr>
            <w:r>
              <w:t>We want to keep making the NDIS better.</w:t>
            </w:r>
          </w:p>
          <w:p w14:paraId="6AA1A46F" w14:textId="77777777" w:rsidR="00C719CF" w:rsidRDefault="00C719CF">
            <w:pPr>
              <w:pStyle w:val="EasyRead16"/>
            </w:pPr>
          </w:p>
          <w:p w14:paraId="50A59287" w14:textId="77777777" w:rsidR="00C719CF" w:rsidRDefault="00C719CF">
            <w:pPr>
              <w:pStyle w:val="EasyRead16"/>
            </w:pPr>
            <w:r>
              <w:t>We will work on more new laws with the disability community.</w:t>
            </w:r>
          </w:p>
          <w:p w14:paraId="71511A44" w14:textId="77777777" w:rsidR="00C719CF" w:rsidRDefault="00C719CF">
            <w:pPr>
              <w:pStyle w:val="EasyRead16"/>
            </w:pPr>
          </w:p>
          <w:p w14:paraId="622D9D3D" w14:textId="77777777" w:rsidR="00E12842" w:rsidRDefault="00E12842">
            <w:pPr>
              <w:pStyle w:val="EasyRead16"/>
            </w:pPr>
          </w:p>
          <w:p w14:paraId="34389709" w14:textId="071E07CC" w:rsidR="00C719CF" w:rsidRDefault="006E4D56">
            <w:pPr>
              <w:pStyle w:val="EasyRead16"/>
            </w:pPr>
            <w:r>
              <w:t xml:space="preserve">The next 1 will be </w:t>
            </w:r>
            <w:r w:rsidR="00C719CF">
              <w:t>called NDIS Bill 2.</w:t>
            </w:r>
          </w:p>
          <w:p w14:paraId="562E1B7A" w14:textId="4B67468E" w:rsidR="00C719CF" w:rsidRDefault="00C719CF">
            <w:pPr>
              <w:pStyle w:val="EasyRead16"/>
            </w:pPr>
          </w:p>
        </w:tc>
      </w:tr>
      <w:tr w:rsidR="00C719CF" w:rsidRPr="009319C3" w14:paraId="3B45862F" w14:textId="77777777" w:rsidTr="00935E92">
        <w:trPr>
          <w:trHeight w:val="3470"/>
        </w:trPr>
        <w:tc>
          <w:tcPr>
            <w:tcW w:w="3114" w:type="dxa"/>
          </w:tcPr>
          <w:p w14:paraId="6ECCB557" w14:textId="77777777" w:rsidR="00C719CF" w:rsidRPr="009319C3" w:rsidRDefault="00C719CF">
            <w:pPr>
              <w:rPr>
                <w:sz w:val="32"/>
                <w:szCs w:val="32"/>
              </w:rPr>
            </w:pPr>
            <w:r w:rsidRPr="005B1262">
              <w:rPr>
                <w:noProof/>
                <w:sz w:val="32"/>
                <w:szCs w:val="32"/>
              </w:rPr>
              <w:drawing>
                <wp:inline distT="0" distB="0" distL="0" distR="0" wp14:anchorId="356FB8E2" wp14:editId="1A149111">
                  <wp:extent cx="1619250" cy="1619250"/>
                  <wp:effectExtent l="0" t="0" r="0" b="0"/>
                  <wp:docPr id="197495152" name="Picture 1" descr="a group of people talking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869305" name="Picture 1" descr="a group of people talking with speech bubbles above their heads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E55AB0A" w14:textId="77777777" w:rsidR="00C719CF" w:rsidRDefault="00C719CF">
            <w:pPr>
              <w:pStyle w:val="EasyRead16"/>
            </w:pPr>
          </w:p>
          <w:p w14:paraId="778F6FC7" w14:textId="77777777" w:rsidR="00C719CF" w:rsidRDefault="00C719CF">
            <w:pPr>
              <w:pStyle w:val="EasyRead16"/>
            </w:pPr>
            <w:r>
              <w:t xml:space="preserve">We will work with the disability community to do this work in </w:t>
            </w:r>
          </w:p>
          <w:p w14:paraId="01D124BF" w14:textId="77777777" w:rsidR="006E4D56" w:rsidRDefault="006E4D56">
            <w:pPr>
              <w:pStyle w:val="EasyRead16"/>
            </w:pPr>
          </w:p>
          <w:p w14:paraId="54C01AA1" w14:textId="77777777" w:rsidR="00C719CF" w:rsidRDefault="00C719CF">
            <w:pPr>
              <w:pStyle w:val="EasyRead16"/>
              <w:numPr>
                <w:ilvl w:val="0"/>
                <w:numId w:val="2"/>
              </w:numPr>
            </w:pPr>
            <w:r>
              <w:t>2024</w:t>
            </w:r>
          </w:p>
          <w:p w14:paraId="20B89931" w14:textId="77777777" w:rsidR="006E4D56" w:rsidRDefault="006E4D56" w:rsidP="00F87093">
            <w:pPr>
              <w:pStyle w:val="EasyRead16"/>
            </w:pPr>
          </w:p>
          <w:p w14:paraId="10FACE34" w14:textId="77777777" w:rsidR="00C719CF" w:rsidRDefault="00C719CF">
            <w:pPr>
              <w:pStyle w:val="EasyRead16"/>
              <w:numPr>
                <w:ilvl w:val="0"/>
                <w:numId w:val="2"/>
              </w:numPr>
            </w:pPr>
            <w:r>
              <w:t>2025.</w:t>
            </w:r>
          </w:p>
          <w:p w14:paraId="00C55977" w14:textId="77777777" w:rsidR="006E4D56" w:rsidRDefault="006E4D56" w:rsidP="00F87093">
            <w:pPr>
              <w:ind w:left="360"/>
            </w:pPr>
          </w:p>
          <w:p w14:paraId="68CA7DB5" w14:textId="77777777" w:rsidR="006E4D56" w:rsidRDefault="006E4D56" w:rsidP="00F87093">
            <w:pPr>
              <w:pStyle w:val="EasyRead16"/>
            </w:pPr>
          </w:p>
        </w:tc>
      </w:tr>
    </w:tbl>
    <w:p w14:paraId="7E3F934A" w14:textId="77777777" w:rsidR="00C719CF" w:rsidRDefault="00C719CF">
      <w:pPr>
        <w:rPr>
          <w:b/>
          <w:bCs/>
        </w:rPr>
      </w:pPr>
    </w:p>
    <w:p w14:paraId="6B412114" w14:textId="143EFC5F" w:rsidR="00C719CF" w:rsidRDefault="00C719CF">
      <w:pPr>
        <w:rPr>
          <w:b/>
          <w:bCs/>
        </w:rPr>
      </w:pPr>
      <w:r>
        <w:rPr>
          <w:b/>
          <w:bCs/>
        </w:rPr>
        <w:br w:type="page"/>
      </w:r>
    </w:p>
    <w:p w14:paraId="192055C7" w14:textId="5F1C9EC2" w:rsidR="001D7A0B" w:rsidRPr="00BD10F3" w:rsidRDefault="4C698272" w:rsidP="1B161CC7">
      <w:pPr>
        <w:pStyle w:val="EasyReadPageHeader"/>
        <w:rPr>
          <w:sz w:val="44"/>
          <w:szCs w:val="44"/>
        </w:rPr>
      </w:pPr>
      <w:r w:rsidRPr="00BD10F3">
        <w:rPr>
          <w:sz w:val="44"/>
          <w:szCs w:val="44"/>
        </w:rPr>
        <w:lastRenderedPageBreak/>
        <w:t>Foundational Supports Strategy</w:t>
      </w:r>
    </w:p>
    <w:p w14:paraId="0887699F" w14:textId="77777777" w:rsidR="001D7A0B" w:rsidRDefault="001D7A0B" w:rsidP="001D7A0B"/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B70BE2" w:rsidRPr="009319C3" w14:paraId="36CF0D27" w14:textId="77777777" w:rsidTr="0EC97BD4">
        <w:tc>
          <w:tcPr>
            <w:tcW w:w="3114" w:type="dxa"/>
          </w:tcPr>
          <w:p w14:paraId="376CA7C2" w14:textId="7F8C33D2" w:rsidR="001D7A0B" w:rsidRDefault="00A3282D" w:rsidP="00914241">
            <w:pPr>
              <w:pStyle w:val="EasyRead16"/>
            </w:pPr>
            <w:r w:rsidRPr="00A3282D">
              <w:rPr>
                <w:noProof/>
              </w:rPr>
              <w:drawing>
                <wp:inline distT="0" distB="0" distL="0" distR="0" wp14:anchorId="1E940C0D" wp14:editId="411AC226">
                  <wp:extent cx="1685925" cy="1685925"/>
                  <wp:effectExtent l="0" t="0" r="9525" b="0"/>
                  <wp:docPr id="598743294" name="Picture 1" descr="a group of people leaning over a table with paper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743294" name="Picture 1" descr="a group of people leaning over a table with paper on it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CFB84" w14:textId="77777777" w:rsidR="008B60BA" w:rsidRDefault="008B60BA" w:rsidP="00914241">
            <w:pPr>
              <w:pStyle w:val="EasyRead16"/>
            </w:pPr>
          </w:p>
          <w:p w14:paraId="01491F37" w14:textId="24A0E08A" w:rsidR="00B70BE2" w:rsidRDefault="00B70BE2" w:rsidP="00914241">
            <w:pPr>
              <w:pStyle w:val="EasyRead16"/>
            </w:pPr>
            <w:r w:rsidRPr="00B70BE2">
              <w:rPr>
                <w:noProof/>
              </w:rPr>
              <w:drawing>
                <wp:inline distT="0" distB="0" distL="0" distR="0" wp14:anchorId="4AD2C8CD" wp14:editId="0628DC68">
                  <wp:extent cx="1466850" cy="1466850"/>
                  <wp:effectExtent l="0" t="0" r="0" b="0"/>
                  <wp:docPr id="1006111284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111284" name="Picture 1" descr="Group of five diverse individuals with disabilities smiling and standing together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D189FB" w14:textId="77777777" w:rsidR="008B60BA" w:rsidRDefault="008B60BA" w:rsidP="00914241">
            <w:pPr>
              <w:pStyle w:val="EasyRead16"/>
            </w:pPr>
          </w:p>
          <w:p w14:paraId="5E0D52E0" w14:textId="77777777" w:rsidR="00B70BE2" w:rsidRDefault="00B70BE2" w:rsidP="00914241">
            <w:pPr>
              <w:pStyle w:val="EasyRead16"/>
            </w:pPr>
            <w:r w:rsidRPr="00C14096">
              <w:rPr>
                <w:noProof/>
              </w:rPr>
              <w:drawing>
                <wp:inline distT="0" distB="0" distL="0" distR="0" wp14:anchorId="74B48535" wp14:editId="4C673797">
                  <wp:extent cx="1657350" cy="1657350"/>
                  <wp:effectExtent l="0" t="0" r="0" b="0"/>
                  <wp:docPr id="1934873271" name="Picture 1" descr="Woman with glasses holding a shopping basket and wearing a blue arm ca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873271" name="Picture 1" descr="Woman with glasses holding a shopping basket and wearing a blue arm cast.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682D66" w14:textId="77777777" w:rsidR="008B60BA" w:rsidRDefault="008B60BA" w:rsidP="00914241">
            <w:pPr>
              <w:pStyle w:val="EasyRead16"/>
            </w:pPr>
          </w:p>
          <w:p w14:paraId="4DEBA053" w14:textId="654BB682" w:rsidR="00B70BE2" w:rsidRPr="009319C3" w:rsidRDefault="00B70BE2" w:rsidP="00914241">
            <w:pPr>
              <w:pStyle w:val="EasyRead16"/>
            </w:pPr>
            <w:r w:rsidRPr="00B70BE2">
              <w:rPr>
                <w:noProof/>
              </w:rPr>
              <w:drawing>
                <wp:inline distT="0" distB="0" distL="0" distR="0" wp14:anchorId="24A59084" wp14:editId="662F4FC8">
                  <wp:extent cx="1558528" cy="1571625"/>
                  <wp:effectExtent l="0" t="0" r="3810" b="0"/>
                  <wp:docPr id="944333245" name="Picture 1" descr="Two men in business attire filling out a form together at a wooden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333245" name="Picture 1" descr="Two men in business attire filling out a form together at a wooden table.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050" cy="1580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4D7079" w14:textId="77777777" w:rsidR="001D7A0B" w:rsidRDefault="339CAB65" w:rsidP="00914241">
            <w:pPr>
              <w:pStyle w:val="EasyRead16"/>
            </w:pPr>
            <w:r>
              <w:t xml:space="preserve">We will work together to create a plan called </w:t>
            </w:r>
            <w:r w:rsidRPr="71A09CD6">
              <w:rPr>
                <w:b/>
                <w:bCs/>
              </w:rPr>
              <w:t>Foundational Supports S</w:t>
            </w:r>
            <w:r w:rsidR="575FF1AB" w:rsidRPr="71A09CD6">
              <w:rPr>
                <w:b/>
                <w:bCs/>
              </w:rPr>
              <w:t>trategy</w:t>
            </w:r>
            <w:r w:rsidR="575FF1AB">
              <w:t>.</w:t>
            </w:r>
          </w:p>
          <w:p w14:paraId="7587BC80" w14:textId="77777777" w:rsidR="00C45006" w:rsidRDefault="00C45006" w:rsidP="00914241">
            <w:pPr>
              <w:pStyle w:val="EasyRead16"/>
            </w:pPr>
          </w:p>
          <w:p w14:paraId="1DE080C7" w14:textId="77777777" w:rsidR="00C45006" w:rsidRDefault="00C45006" w:rsidP="00914241">
            <w:pPr>
              <w:pStyle w:val="EasyRead16"/>
            </w:pPr>
            <w:r>
              <w:t>We call it the Strategy.</w:t>
            </w:r>
          </w:p>
          <w:p w14:paraId="7E16055D" w14:textId="77777777" w:rsidR="001A4C05" w:rsidRDefault="001A4C05" w:rsidP="00914241">
            <w:pPr>
              <w:pStyle w:val="EasyRead16"/>
            </w:pPr>
          </w:p>
          <w:p w14:paraId="4C263F23" w14:textId="77777777" w:rsidR="001A4C05" w:rsidRDefault="03EF0F75" w:rsidP="00914241">
            <w:pPr>
              <w:pStyle w:val="EasyRead16"/>
            </w:pPr>
            <w:r>
              <w:t>Foundational supports are</w:t>
            </w:r>
            <w:r w:rsidR="06C9FC19">
              <w:t xml:space="preserve"> supports that are for all people with disability.</w:t>
            </w:r>
          </w:p>
          <w:p w14:paraId="082B3EEE" w14:textId="62838F86" w:rsidR="00584369" w:rsidRDefault="00584369" w:rsidP="00914241">
            <w:pPr>
              <w:pStyle w:val="EasyRead16"/>
            </w:pPr>
          </w:p>
          <w:p w14:paraId="5C362292" w14:textId="77777777" w:rsidR="00584369" w:rsidRDefault="709A5D68" w:rsidP="00914241">
            <w:pPr>
              <w:pStyle w:val="EasyRead16"/>
            </w:pPr>
            <w:r>
              <w:t>They could be things like</w:t>
            </w:r>
          </w:p>
          <w:p w14:paraId="2D644574" w14:textId="77777777" w:rsidR="00584369" w:rsidRPr="00F87093" w:rsidRDefault="31B794F2" w:rsidP="00584369">
            <w:pPr>
              <w:pStyle w:val="EasyRead16"/>
              <w:numPr>
                <w:ilvl w:val="0"/>
                <w:numId w:val="48"/>
              </w:numPr>
              <w:rPr>
                <w:b/>
                <w:bCs/>
              </w:rPr>
            </w:pPr>
            <w:r w:rsidRPr="2C66492B">
              <w:rPr>
                <w:b/>
                <w:bCs/>
              </w:rPr>
              <w:t xml:space="preserve">Capacity building </w:t>
            </w:r>
          </w:p>
          <w:p w14:paraId="78EA5D13" w14:textId="5BB8F394" w:rsidR="00B70BE2" w:rsidRDefault="31B794F2" w:rsidP="00584369">
            <w:pPr>
              <w:pStyle w:val="EasyRead16"/>
              <w:numPr>
                <w:ilvl w:val="0"/>
                <w:numId w:val="48"/>
              </w:numPr>
            </w:pPr>
            <w:r>
              <w:t>Learning decision making skills</w:t>
            </w:r>
          </w:p>
          <w:p w14:paraId="02F9B2B2" w14:textId="2534F1AB" w:rsidR="00B70BE2" w:rsidRDefault="00C2CDAF" w:rsidP="00584369">
            <w:pPr>
              <w:pStyle w:val="EasyRead16"/>
              <w:numPr>
                <w:ilvl w:val="0"/>
                <w:numId w:val="48"/>
              </w:numPr>
            </w:pPr>
            <w:r w:rsidRPr="0C1D5C95">
              <w:rPr>
                <w:b/>
                <w:bCs/>
              </w:rPr>
              <w:t>Peer support</w:t>
            </w:r>
            <w:r>
              <w:t>.</w:t>
            </w:r>
          </w:p>
          <w:p w14:paraId="421BC3A3" w14:textId="77777777" w:rsidR="008B60BA" w:rsidRDefault="008B60BA" w:rsidP="00B70BE2">
            <w:pPr>
              <w:pStyle w:val="EasyRead16"/>
            </w:pPr>
          </w:p>
          <w:p w14:paraId="439EB195" w14:textId="02EAC7DD" w:rsidR="00B70BE2" w:rsidRDefault="00C2CDAF" w:rsidP="00B70BE2">
            <w:pPr>
              <w:pStyle w:val="EasyRead16"/>
            </w:pPr>
            <w:r>
              <w:t xml:space="preserve">Capacity building is </w:t>
            </w:r>
            <w:r w:rsidR="04E03677">
              <w:t>learning</w:t>
            </w:r>
            <w:r>
              <w:t xml:space="preserve"> new skills to help you do more for yourself.</w:t>
            </w:r>
          </w:p>
          <w:p w14:paraId="38E968ED" w14:textId="77777777" w:rsidR="00B70BE2" w:rsidRDefault="00B70BE2" w:rsidP="00B70BE2">
            <w:pPr>
              <w:pStyle w:val="EasyRead16"/>
            </w:pPr>
          </w:p>
          <w:p w14:paraId="44BB35F6" w14:textId="77777777" w:rsidR="008B60BA" w:rsidRDefault="008B60BA" w:rsidP="00B70BE2">
            <w:pPr>
              <w:pStyle w:val="EasyRead16"/>
            </w:pPr>
          </w:p>
          <w:p w14:paraId="63726665" w14:textId="7E3CCB8E" w:rsidR="00B70BE2" w:rsidRPr="009319C3" w:rsidRDefault="31B794F2" w:rsidP="00B70BE2">
            <w:pPr>
              <w:pStyle w:val="EasyRead16"/>
            </w:pPr>
            <w:r>
              <w:t>Peer support is when people with disability get together to give each other support and advice.</w:t>
            </w:r>
          </w:p>
        </w:tc>
      </w:tr>
      <w:tr w:rsidR="00B70BE2" w:rsidRPr="009319C3" w14:paraId="29F9A75B" w14:textId="77777777" w:rsidTr="00E12842">
        <w:trPr>
          <w:trHeight w:val="4111"/>
        </w:trPr>
        <w:tc>
          <w:tcPr>
            <w:tcW w:w="3114" w:type="dxa"/>
          </w:tcPr>
          <w:p w14:paraId="76F844DC" w14:textId="77777777" w:rsidR="001D7A0B" w:rsidRDefault="00C21685" w:rsidP="00914241">
            <w:pPr>
              <w:pStyle w:val="EasyRead16"/>
            </w:pPr>
            <w:r w:rsidRPr="00C21685">
              <w:rPr>
                <w:noProof/>
              </w:rPr>
              <w:lastRenderedPageBreak/>
              <w:drawing>
                <wp:inline distT="0" distB="0" distL="0" distR="0" wp14:anchorId="0EB9A14E" wp14:editId="43A7C38E">
                  <wp:extent cx="1790700" cy="1790700"/>
                  <wp:effectExtent l="0" t="0" r="0" b="0"/>
                  <wp:docPr id="529552662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552662" name="Picture 1" descr="a group of people posing for a photo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38708D" w14:textId="2D862802" w:rsidR="008B60BA" w:rsidRPr="009319C3" w:rsidRDefault="008B60BA" w:rsidP="00914241">
            <w:pPr>
              <w:pStyle w:val="EasyRead16"/>
            </w:pPr>
          </w:p>
        </w:tc>
        <w:tc>
          <w:tcPr>
            <w:tcW w:w="5902" w:type="dxa"/>
          </w:tcPr>
          <w:p w14:paraId="5EA8C8DD" w14:textId="77777777" w:rsidR="001A4C05" w:rsidRDefault="001A4C05" w:rsidP="002147FD">
            <w:pPr>
              <w:pStyle w:val="EasyRead16"/>
            </w:pPr>
          </w:p>
          <w:p w14:paraId="427E6F82" w14:textId="427BB0C8" w:rsidR="4537514A" w:rsidRDefault="7531FEDE" w:rsidP="4537514A">
            <w:pPr>
              <w:pStyle w:val="EasyRead16"/>
            </w:pPr>
            <w:r>
              <w:t xml:space="preserve">Some supports are for </w:t>
            </w:r>
          </w:p>
          <w:p w14:paraId="6FD53443" w14:textId="11ED482D" w:rsidR="4537514A" w:rsidRDefault="3D040DA0" w:rsidP="0EC97BD4">
            <w:pPr>
              <w:pStyle w:val="EasyRead16"/>
              <w:numPr>
                <w:ilvl w:val="0"/>
                <w:numId w:val="1"/>
              </w:numPr>
            </w:pPr>
            <w:r>
              <w:t xml:space="preserve">People </w:t>
            </w:r>
            <w:r w:rsidR="7531FEDE">
              <w:t>who use the NDIS</w:t>
            </w:r>
          </w:p>
          <w:p w14:paraId="6A53131F" w14:textId="3A1D2FA4" w:rsidR="4537514A" w:rsidRDefault="67F8D208" w:rsidP="0EC97BD4">
            <w:pPr>
              <w:pStyle w:val="EasyRead16"/>
              <w:numPr>
                <w:ilvl w:val="0"/>
                <w:numId w:val="1"/>
              </w:numPr>
            </w:pPr>
            <w:r>
              <w:t>O</w:t>
            </w:r>
            <w:r w:rsidR="7531FEDE">
              <w:t xml:space="preserve">thers who do </w:t>
            </w:r>
            <w:r w:rsidR="7531FEDE" w:rsidRPr="0EC97BD4">
              <w:rPr>
                <w:b/>
                <w:bCs/>
              </w:rPr>
              <w:t>not</w:t>
            </w:r>
            <w:r w:rsidR="7531FEDE">
              <w:t xml:space="preserve"> get the NDIS</w:t>
            </w:r>
            <w:r w:rsidR="5939D1F3">
              <w:t>.</w:t>
            </w:r>
          </w:p>
          <w:p w14:paraId="5042B3D4" w14:textId="24E0FD19" w:rsidR="00F96541" w:rsidRPr="009319C3" w:rsidRDefault="00F96541" w:rsidP="00611CE7">
            <w:pPr>
              <w:pStyle w:val="EasyRead16"/>
            </w:pPr>
          </w:p>
        </w:tc>
      </w:tr>
      <w:tr w:rsidR="00B70BE2" w:rsidRPr="009319C3" w14:paraId="611CBCF8" w14:textId="77777777" w:rsidTr="00E12842">
        <w:trPr>
          <w:trHeight w:val="3828"/>
        </w:trPr>
        <w:tc>
          <w:tcPr>
            <w:tcW w:w="3114" w:type="dxa"/>
          </w:tcPr>
          <w:p w14:paraId="646F1336" w14:textId="77777777" w:rsidR="007B020D" w:rsidRDefault="00EA02AF" w:rsidP="00914241">
            <w:pPr>
              <w:pStyle w:val="EasyRead16"/>
            </w:pPr>
            <w:r w:rsidRPr="00EA02AF">
              <w:rPr>
                <w:noProof/>
              </w:rPr>
              <w:drawing>
                <wp:inline distT="0" distB="0" distL="0" distR="0" wp14:anchorId="549691FA" wp14:editId="2C67EBDE">
                  <wp:extent cx="1428750" cy="1428750"/>
                  <wp:effectExtent l="0" t="0" r="0" b="0"/>
                  <wp:docPr id="381568637" name="Picture 1" descr="calendar of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568637" name="Picture 1" descr="calendar of 202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47FB50" w14:textId="163D9C01" w:rsidR="008B60BA" w:rsidRPr="009319C3" w:rsidRDefault="008B60BA" w:rsidP="00914241">
            <w:pPr>
              <w:pStyle w:val="EasyRead16"/>
            </w:pPr>
          </w:p>
        </w:tc>
        <w:tc>
          <w:tcPr>
            <w:tcW w:w="5902" w:type="dxa"/>
          </w:tcPr>
          <w:p w14:paraId="7016AACA" w14:textId="77777777" w:rsidR="006E4D56" w:rsidRDefault="006E4D56" w:rsidP="00914241">
            <w:pPr>
              <w:pStyle w:val="EasyRead16"/>
            </w:pPr>
          </w:p>
          <w:p w14:paraId="30810800" w14:textId="402C0FED" w:rsidR="007B020D" w:rsidRDefault="007B020D" w:rsidP="00914241">
            <w:pPr>
              <w:pStyle w:val="EasyRead16"/>
            </w:pPr>
            <w:r>
              <w:t xml:space="preserve">People with disability </w:t>
            </w:r>
            <w:r w:rsidR="002147FD">
              <w:t xml:space="preserve">may </w:t>
            </w:r>
            <w:r w:rsidR="00B23DAC">
              <w:t xml:space="preserve">be able to </w:t>
            </w:r>
            <w:r w:rsidR="008557B1">
              <w:t xml:space="preserve">use these supports </w:t>
            </w:r>
            <w:r w:rsidR="00F52172">
              <w:t xml:space="preserve">from </w:t>
            </w:r>
            <w:r w:rsidR="008557B1">
              <w:t>2025.</w:t>
            </w:r>
          </w:p>
        </w:tc>
      </w:tr>
      <w:tr w:rsidR="00B70BE2" w:rsidRPr="009319C3" w14:paraId="5AAE937C" w14:textId="77777777" w:rsidTr="0EC97BD4">
        <w:tc>
          <w:tcPr>
            <w:tcW w:w="3114" w:type="dxa"/>
          </w:tcPr>
          <w:p w14:paraId="79E18573" w14:textId="6F30AEE1" w:rsidR="00B23DAC" w:rsidRPr="009319C3" w:rsidRDefault="007D32B4">
            <w:pPr>
              <w:pStyle w:val="EasyRead16"/>
            </w:pPr>
            <w:r w:rsidRPr="005B1262">
              <w:rPr>
                <w:noProof/>
              </w:rPr>
              <w:drawing>
                <wp:inline distT="0" distB="0" distL="0" distR="0" wp14:anchorId="39B1DD02" wp14:editId="13071BE4">
                  <wp:extent cx="1619250" cy="1619250"/>
                  <wp:effectExtent l="0" t="0" r="0" b="0"/>
                  <wp:docPr id="1441976549" name="Picture 1" descr="a group of people talking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976549" name="Picture 1" descr="a group of people talking with speech bubbles above their heads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6742B3" w14:textId="77777777" w:rsidR="006E4D56" w:rsidRDefault="006E4D56">
            <w:pPr>
              <w:pStyle w:val="EasyRead16"/>
            </w:pPr>
          </w:p>
          <w:p w14:paraId="5E72B62F" w14:textId="77777777" w:rsidR="00E12842" w:rsidRDefault="00E12842">
            <w:pPr>
              <w:pStyle w:val="EasyRead16"/>
            </w:pPr>
          </w:p>
          <w:p w14:paraId="5BC97587" w14:textId="066E3801" w:rsidR="00B23DAC" w:rsidRPr="009319C3" w:rsidRDefault="00B23DAC">
            <w:pPr>
              <w:pStyle w:val="EasyRead16"/>
            </w:pPr>
            <w:r>
              <w:t>We will work with the disability community to do this work</w:t>
            </w:r>
            <w:r w:rsidR="008557B1">
              <w:t>.</w:t>
            </w:r>
          </w:p>
        </w:tc>
      </w:tr>
    </w:tbl>
    <w:p w14:paraId="370927C3" w14:textId="77777777" w:rsidR="001D7A0B" w:rsidRDefault="001D7A0B">
      <w:pPr>
        <w:rPr>
          <w:b/>
          <w:bCs/>
        </w:rPr>
      </w:pPr>
      <w:r>
        <w:rPr>
          <w:b/>
          <w:bCs/>
        </w:rPr>
        <w:br w:type="page"/>
      </w:r>
    </w:p>
    <w:p w14:paraId="6664C334" w14:textId="07ACFD31" w:rsidR="001D7A0B" w:rsidRPr="00BD10F3" w:rsidRDefault="6D5220FC" w:rsidP="1B161CC7">
      <w:pPr>
        <w:pStyle w:val="EasyReadPageHeader"/>
        <w:rPr>
          <w:sz w:val="44"/>
          <w:szCs w:val="44"/>
        </w:rPr>
      </w:pPr>
      <w:r w:rsidRPr="00BD10F3">
        <w:rPr>
          <w:sz w:val="44"/>
          <w:szCs w:val="44"/>
        </w:rPr>
        <w:lastRenderedPageBreak/>
        <w:t>A</w:t>
      </w:r>
      <w:r w:rsidR="49254137" w:rsidRPr="00BD10F3">
        <w:rPr>
          <w:sz w:val="44"/>
          <w:szCs w:val="44"/>
        </w:rPr>
        <w:t>ustralia</w:t>
      </w:r>
      <w:r w:rsidR="4F60A9D3" w:rsidRPr="00BD10F3">
        <w:rPr>
          <w:sz w:val="44"/>
          <w:szCs w:val="44"/>
        </w:rPr>
        <w:t>’</w:t>
      </w:r>
      <w:r w:rsidR="49254137" w:rsidRPr="00BD10F3">
        <w:rPr>
          <w:sz w:val="44"/>
          <w:szCs w:val="44"/>
        </w:rPr>
        <w:t xml:space="preserve">s </w:t>
      </w:r>
      <w:r w:rsidRPr="00BD10F3">
        <w:rPr>
          <w:sz w:val="44"/>
          <w:szCs w:val="44"/>
        </w:rPr>
        <w:t>D</w:t>
      </w:r>
      <w:r w:rsidR="49254137" w:rsidRPr="00BD10F3">
        <w:rPr>
          <w:sz w:val="44"/>
          <w:szCs w:val="44"/>
        </w:rPr>
        <w:t xml:space="preserve">isability </w:t>
      </w:r>
      <w:r w:rsidRPr="00BD10F3">
        <w:rPr>
          <w:sz w:val="44"/>
          <w:szCs w:val="44"/>
        </w:rPr>
        <w:t>S</w:t>
      </w:r>
      <w:r w:rsidR="49254137" w:rsidRPr="00BD10F3">
        <w:rPr>
          <w:sz w:val="44"/>
          <w:szCs w:val="44"/>
        </w:rPr>
        <w:t>trategy</w:t>
      </w:r>
    </w:p>
    <w:p w14:paraId="42A17FDA" w14:textId="77777777" w:rsidR="001D7A0B" w:rsidRDefault="001D7A0B" w:rsidP="001D7A0B"/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210ACE" w:rsidRPr="009319C3" w14:paraId="4084F968" w14:textId="77777777" w:rsidTr="0C1D5C95">
        <w:tc>
          <w:tcPr>
            <w:tcW w:w="3114" w:type="dxa"/>
          </w:tcPr>
          <w:p w14:paraId="48B29F7E" w14:textId="58E4F9E6" w:rsidR="001D7A0B" w:rsidRPr="009319C3" w:rsidRDefault="10A209E2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88CB8F3" wp14:editId="62F17743">
                  <wp:extent cx="1706336" cy="942975"/>
                  <wp:effectExtent l="0" t="0" r="8255" b="0"/>
                  <wp:docPr id="2106270447" name="Picture 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336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84D70">
              <w:br/>
            </w:r>
          </w:p>
        </w:tc>
        <w:tc>
          <w:tcPr>
            <w:tcW w:w="5902" w:type="dxa"/>
          </w:tcPr>
          <w:p w14:paraId="2EE05714" w14:textId="263FF959" w:rsidR="00286482" w:rsidRPr="00286482" w:rsidRDefault="45F3BA48" w:rsidP="00286482">
            <w:pPr>
              <w:pStyle w:val="EasyRead16"/>
            </w:pPr>
            <w:r>
              <w:t>The government set up Australia’s Disability Strategy.</w:t>
            </w:r>
          </w:p>
          <w:p w14:paraId="6F795C33" w14:textId="2B417E6A" w:rsidR="00286482" w:rsidRPr="00286482" w:rsidRDefault="00286482" w:rsidP="00286482">
            <w:pPr>
              <w:pStyle w:val="EasyRead16"/>
            </w:pPr>
          </w:p>
          <w:p w14:paraId="1DD30ABD" w14:textId="08F03883" w:rsidR="00286482" w:rsidRPr="00286482" w:rsidRDefault="7EE42F69" w:rsidP="00286482">
            <w:pPr>
              <w:pStyle w:val="EasyRead16"/>
            </w:pPr>
            <w:r>
              <w:t>We call it ADS for short.</w:t>
            </w:r>
          </w:p>
          <w:p w14:paraId="079D81B0" w14:textId="4A7BE2D5" w:rsidR="001D7A0B" w:rsidRPr="009319C3" w:rsidRDefault="001D7A0B" w:rsidP="00286482">
            <w:pPr>
              <w:pStyle w:val="EasyRead16"/>
            </w:pPr>
          </w:p>
        </w:tc>
      </w:tr>
      <w:tr w:rsidR="00C719CF" w:rsidRPr="009319C3" w14:paraId="1FBC5601" w14:textId="77777777" w:rsidTr="0C1D5C95">
        <w:tc>
          <w:tcPr>
            <w:tcW w:w="3114" w:type="dxa"/>
          </w:tcPr>
          <w:p w14:paraId="51B84461" w14:textId="77777777" w:rsidR="00B13E50" w:rsidRDefault="00B13E50" w:rsidP="00C719CF">
            <w:pPr>
              <w:rPr>
                <w:sz w:val="32"/>
                <w:szCs w:val="32"/>
              </w:rPr>
            </w:pPr>
          </w:p>
          <w:p w14:paraId="1D8C344F" w14:textId="77777777" w:rsidR="00B13E50" w:rsidRDefault="00B13E50" w:rsidP="00C719CF">
            <w:pPr>
              <w:rPr>
                <w:sz w:val="32"/>
                <w:szCs w:val="32"/>
              </w:rPr>
            </w:pPr>
          </w:p>
          <w:p w14:paraId="66DC4BE2" w14:textId="77777777" w:rsidR="00B13E50" w:rsidRDefault="00B13E50" w:rsidP="00C719CF">
            <w:pPr>
              <w:rPr>
                <w:sz w:val="32"/>
                <w:szCs w:val="32"/>
              </w:rPr>
            </w:pPr>
          </w:p>
          <w:p w14:paraId="4860D4A9" w14:textId="54875532" w:rsidR="00B13E50" w:rsidRPr="009319C3" w:rsidRDefault="00C719CF" w:rsidP="00C719CF">
            <w:pPr>
              <w:rPr>
                <w:sz w:val="32"/>
                <w:szCs w:val="32"/>
              </w:rPr>
            </w:pPr>
            <w:r w:rsidRPr="00B84D70">
              <w:rPr>
                <w:noProof/>
                <w:sz w:val="32"/>
                <w:szCs w:val="32"/>
              </w:rPr>
              <w:drawing>
                <wp:inline distT="0" distB="0" distL="0" distR="0" wp14:anchorId="0B230196" wp14:editId="2904E478">
                  <wp:extent cx="1762125" cy="1762125"/>
                  <wp:effectExtent l="0" t="0" r="0" b="9525"/>
                  <wp:docPr id="427021721" name="Picture 8" descr="group of poeple talking together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roup of poeple talking together with speech bubbles above their he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84D70">
              <w:rPr>
                <w:sz w:val="32"/>
                <w:szCs w:val="32"/>
              </w:rPr>
              <w:br/>
            </w:r>
          </w:p>
        </w:tc>
        <w:tc>
          <w:tcPr>
            <w:tcW w:w="5902" w:type="dxa"/>
          </w:tcPr>
          <w:p w14:paraId="103DDF90" w14:textId="6E1890B5" w:rsidR="00C719CF" w:rsidRPr="00960407" w:rsidRDefault="00C719CF" w:rsidP="00C719CF">
            <w:pPr>
              <w:pStyle w:val="EasyRead14"/>
              <w:rPr>
                <w:sz w:val="32"/>
                <w:szCs w:val="32"/>
              </w:rPr>
            </w:pPr>
            <w:r w:rsidRPr="2C66492B">
              <w:rPr>
                <w:sz w:val="32"/>
                <w:szCs w:val="32"/>
              </w:rPr>
              <w:t xml:space="preserve">ADS is the governments way of working together to support people with disability </w:t>
            </w:r>
            <w:r w:rsidR="57B9B4E2" w:rsidRPr="2C66492B">
              <w:rPr>
                <w:sz w:val="32"/>
                <w:szCs w:val="32"/>
              </w:rPr>
              <w:t xml:space="preserve">to </w:t>
            </w:r>
            <w:r w:rsidRPr="2C66492B">
              <w:rPr>
                <w:sz w:val="32"/>
                <w:szCs w:val="32"/>
              </w:rPr>
              <w:t>live good lives.</w:t>
            </w:r>
          </w:p>
          <w:p w14:paraId="30B6519C" w14:textId="77777777" w:rsidR="00C719CF" w:rsidRPr="00960407" w:rsidRDefault="00C719CF" w:rsidP="00C719CF">
            <w:pPr>
              <w:pStyle w:val="EasyRead14"/>
              <w:rPr>
                <w:sz w:val="32"/>
                <w:szCs w:val="32"/>
              </w:rPr>
            </w:pPr>
          </w:p>
          <w:p w14:paraId="5D658D49" w14:textId="77777777" w:rsidR="00C719CF" w:rsidRPr="00960407" w:rsidRDefault="00C719CF" w:rsidP="00C719CF">
            <w:pPr>
              <w:pStyle w:val="EasyRead14"/>
              <w:rPr>
                <w:sz w:val="32"/>
                <w:szCs w:val="32"/>
              </w:rPr>
            </w:pPr>
            <w:r w:rsidRPr="2C66492B">
              <w:rPr>
                <w:sz w:val="32"/>
                <w:szCs w:val="32"/>
              </w:rPr>
              <w:t>They do this by working with</w:t>
            </w:r>
          </w:p>
          <w:p w14:paraId="1BEA0B87" w14:textId="77777777" w:rsidR="00C719CF" w:rsidRPr="00960407" w:rsidRDefault="00C719CF" w:rsidP="00C719CF">
            <w:pPr>
              <w:pStyle w:val="EasyRead14"/>
              <w:rPr>
                <w:sz w:val="32"/>
                <w:szCs w:val="32"/>
              </w:rPr>
            </w:pPr>
          </w:p>
          <w:p w14:paraId="7CC903FE" w14:textId="77777777" w:rsidR="00C719CF" w:rsidRPr="00960407" w:rsidRDefault="00C719CF" w:rsidP="00C719CF">
            <w:pPr>
              <w:pStyle w:val="EasyRead14"/>
              <w:numPr>
                <w:ilvl w:val="0"/>
                <w:numId w:val="47"/>
              </w:numPr>
              <w:rPr>
                <w:sz w:val="32"/>
                <w:szCs w:val="32"/>
              </w:rPr>
            </w:pPr>
            <w:r w:rsidRPr="2C66492B">
              <w:rPr>
                <w:sz w:val="32"/>
                <w:szCs w:val="32"/>
              </w:rPr>
              <w:t>People with disability</w:t>
            </w:r>
          </w:p>
          <w:p w14:paraId="46AB3231" w14:textId="77777777" w:rsidR="00C719CF" w:rsidRPr="00960407" w:rsidRDefault="00C719CF" w:rsidP="00C719CF">
            <w:pPr>
              <w:pStyle w:val="EasyRead14"/>
              <w:numPr>
                <w:ilvl w:val="0"/>
                <w:numId w:val="47"/>
              </w:numPr>
              <w:rPr>
                <w:sz w:val="32"/>
                <w:szCs w:val="32"/>
              </w:rPr>
            </w:pPr>
            <w:r w:rsidRPr="2C66492B">
              <w:rPr>
                <w:sz w:val="32"/>
                <w:szCs w:val="32"/>
              </w:rPr>
              <w:t>The community.</w:t>
            </w:r>
          </w:p>
          <w:p w14:paraId="30B152A6" w14:textId="77777777" w:rsidR="00C719CF" w:rsidRPr="00960407" w:rsidRDefault="00C719CF" w:rsidP="00C719CF">
            <w:pPr>
              <w:pStyle w:val="EasyRead14"/>
              <w:rPr>
                <w:sz w:val="32"/>
                <w:szCs w:val="32"/>
              </w:rPr>
            </w:pPr>
          </w:p>
          <w:p w14:paraId="3144BF4D" w14:textId="77777777" w:rsidR="006E4D56" w:rsidRDefault="490AF5A0" w:rsidP="00F87093">
            <w:pPr>
              <w:pStyle w:val="EasyRead16"/>
            </w:pPr>
            <w:r>
              <w:t>This makes the community a more welcoming place for everyone.</w:t>
            </w:r>
          </w:p>
          <w:p w14:paraId="45CB34FB" w14:textId="2D419ACF" w:rsidR="006E4D56" w:rsidRPr="009319C3" w:rsidRDefault="006E4D56" w:rsidP="00C719CF">
            <w:pPr>
              <w:rPr>
                <w:sz w:val="32"/>
                <w:szCs w:val="32"/>
              </w:rPr>
            </w:pPr>
          </w:p>
        </w:tc>
      </w:tr>
      <w:tr w:rsidR="00C719CF" w:rsidRPr="009319C3" w14:paraId="0CF0B523" w14:textId="77777777" w:rsidTr="0C1D5C95">
        <w:tc>
          <w:tcPr>
            <w:tcW w:w="3114" w:type="dxa"/>
          </w:tcPr>
          <w:p w14:paraId="173C2F85" w14:textId="79C1CC57" w:rsidR="00C719CF" w:rsidRPr="009319C3" w:rsidRDefault="00C719CF" w:rsidP="00C719CF">
            <w:pPr>
              <w:pStyle w:val="EasyRead16"/>
            </w:pPr>
            <w:r w:rsidRPr="00494173">
              <w:rPr>
                <w:noProof/>
              </w:rPr>
              <w:drawing>
                <wp:inline distT="0" distB="0" distL="0" distR="0" wp14:anchorId="1AC91E05" wp14:editId="412A6274">
                  <wp:extent cx="1695450" cy="1695450"/>
                  <wp:effectExtent l="0" t="0" r="0" b="0"/>
                  <wp:docPr id="920954661" name="Picture 1" descr="a person looking through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954661" name="Picture 1" descr="a person looking through a magnifying glass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BF8BB12" w14:textId="77777777" w:rsidR="00C719CF" w:rsidRDefault="00C719CF" w:rsidP="00C719CF">
            <w:pPr>
              <w:pStyle w:val="EasyRead16"/>
            </w:pPr>
            <w:r>
              <w:t>We did a review of ADS to find out what</w:t>
            </w:r>
          </w:p>
          <w:p w14:paraId="6A64BB1C" w14:textId="77777777" w:rsidR="00C719CF" w:rsidRDefault="00C719CF" w:rsidP="00C719CF">
            <w:pPr>
              <w:pStyle w:val="EasyRead16"/>
            </w:pPr>
          </w:p>
          <w:p w14:paraId="7FA78982" w14:textId="56E36CD8" w:rsidR="00C719CF" w:rsidRDefault="00C719CF" w:rsidP="00C719CF">
            <w:pPr>
              <w:pStyle w:val="EasyRead16"/>
              <w:numPr>
                <w:ilvl w:val="0"/>
                <w:numId w:val="25"/>
              </w:numPr>
              <w:spacing w:line="480" w:lineRule="auto"/>
              <w:ind w:left="714" w:hanging="357"/>
            </w:pPr>
            <w:r>
              <w:t>Works well</w:t>
            </w:r>
          </w:p>
          <w:p w14:paraId="7AF7BBE8" w14:textId="1A2368FE" w:rsidR="00C719CF" w:rsidRPr="009319C3" w:rsidRDefault="00C719CF" w:rsidP="00C719CF">
            <w:pPr>
              <w:pStyle w:val="EasyRead16"/>
              <w:numPr>
                <w:ilvl w:val="0"/>
                <w:numId w:val="25"/>
              </w:numPr>
              <w:spacing w:line="480" w:lineRule="auto"/>
              <w:ind w:left="714" w:hanging="357"/>
            </w:pPr>
            <w:r>
              <w:t>Needs to change.</w:t>
            </w:r>
          </w:p>
        </w:tc>
      </w:tr>
      <w:tr w:rsidR="00C719CF" w:rsidRPr="009319C3" w14:paraId="0F48A06E" w14:textId="77777777" w:rsidTr="0C1D5C95">
        <w:tc>
          <w:tcPr>
            <w:tcW w:w="3114" w:type="dxa"/>
          </w:tcPr>
          <w:p w14:paraId="7B368D2C" w14:textId="7B91C1F4" w:rsidR="00C719CF" w:rsidRPr="009319C3" w:rsidRDefault="00C719CF" w:rsidP="00C719CF">
            <w:pPr>
              <w:pStyle w:val="EasyRead16"/>
            </w:pPr>
            <w:r w:rsidRPr="00A37340">
              <w:rPr>
                <w:noProof/>
              </w:rPr>
              <w:lastRenderedPageBreak/>
              <w:drawing>
                <wp:inline distT="0" distB="0" distL="0" distR="0" wp14:anchorId="21CAAAB3" wp14:editId="484F4BE5">
                  <wp:extent cx="1428750" cy="1428750"/>
                  <wp:effectExtent l="0" t="0" r="0" b="0"/>
                  <wp:docPr id="1223460470" name="Picture 1" descr="a group of people looking at a pl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460470" name="Picture 1" descr="a group of people looking at a plan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63835FD" w14:textId="77777777" w:rsidR="00C719CF" w:rsidRDefault="00C719CF" w:rsidP="00C719CF">
            <w:pPr>
              <w:pStyle w:val="EasyRead16"/>
            </w:pPr>
          </w:p>
          <w:p w14:paraId="76D2C7D1" w14:textId="3FE2ADF4" w:rsidR="00C719CF" w:rsidRDefault="00C719CF" w:rsidP="00C719CF">
            <w:pPr>
              <w:pStyle w:val="EasyRead16"/>
            </w:pPr>
            <w:r>
              <w:t>All governments are checking their disability inclusion plans between 2024 and 2025.</w:t>
            </w:r>
          </w:p>
        </w:tc>
      </w:tr>
      <w:tr w:rsidR="00C719CF" w:rsidRPr="009319C3" w14:paraId="74EF7E23" w14:textId="77777777" w:rsidTr="0C1D5C95">
        <w:trPr>
          <w:trHeight w:val="2763"/>
        </w:trPr>
        <w:tc>
          <w:tcPr>
            <w:tcW w:w="3114" w:type="dxa"/>
          </w:tcPr>
          <w:p w14:paraId="47F28431" w14:textId="0B6348C6" w:rsidR="00C719CF" w:rsidRPr="009319C3" w:rsidRDefault="00C719CF" w:rsidP="00C719CF">
            <w:pPr>
              <w:pStyle w:val="EasyRead16"/>
              <w:spacing w:line="480" w:lineRule="auto"/>
            </w:pPr>
            <w:r w:rsidRPr="00B00CEC">
              <w:rPr>
                <w:noProof/>
              </w:rPr>
              <w:drawing>
                <wp:inline distT="0" distB="0" distL="0" distR="0" wp14:anchorId="7AEB9DCE" wp14:editId="67C4C7F3">
                  <wp:extent cx="1419225" cy="1419225"/>
                  <wp:effectExtent l="0" t="0" r="9525" b="0"/>
                  <wp:docPr id="125530419" name="Picture 1" descr="2 people shaking hands with a plan behind them with a 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30419" name="Picture 1" descr="2 people shaking hands with a plan behind them with a green tick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815E347" w14:textId="77777777" w:rsidR="00C719CF" w:rsidRDefault="00C719CF" w:rsidP="00C719CF">
            <w:pPr>
              <w:pStyle w:val="EasyRead16"/>
            </w:pPr>
          </w:p>
          <w:p w14:paraId="3DC62112" w14:textId="657C2EA2" w:rsidR="00C719CF" w:rsidRPr="009319C3" w:rsidRDefault="00C719CF" w:rsidP="00C719CF">
            <w:pPr>
              <w:pStyle w:val="EasyRead16"/>
            </w:pPr>
            <w:r>
              <w:t>They will make sure the plans have the ADS goals.</w:t>
            </w:r>
          </w:p>
        </w:tc>
      </w:tr>
      <w:tr w:rsidR="00C719CF" w:rsidRPr="009319C3" w14:paraId="1A2FE12F" w14:textId="77777777" w:rsidTr="0C1D5C95">
        <w:tc>
          <w:tcPr>
            <w:tcW w:w="3114" w:type="dxa"/>
          </w:tcPr>
          <w:p w14:paraId="1AB82B0B" w14:textId="25270ED3" w:rsidR="00C719CF" w:rsidRPr="009319C3" w:rsidRDefault="00C719CF" w:rsidP="00C719CF">
            <w:pPr>
              <w:pStyle w:val="EasyRead16"/>
            </w:pPr>
            <w:r w:rsidRPr="00B00CEC">
              <w:rPr>
                <w:noProof/>
              </w:rPr>
              <w:drawing>
                <wp:inline distT="0" distB="0" distL="0" distR="0" wp14:anchorId="667088F2" wp14:editId="2A581944">
                  <wp:extent cx="1600200" cy="1600200"/>
                  <wp:effectExtent l="0" t="0" r="0" b="0"/>
                  <wp:docPr id="93279982" name="Picture 1" descr="calendar of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79982" name="Picture 1" descr="calendar of 202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A01C22A" w14:textId="77777777" w:rsidR="00C719CF" w:rsidRDefault="00C719CF" w:rsidP="00C719CF">
            <w:pPr>
              <w:pStyle w:val="EasyRead16"/>
            </w:pPr>
          </w:p>
          <w:p w14:paraId="291D73C6" w14:textId="00CB5F49" w:rsidR="00C719CF" w:rsidRDefault="2AFFBD3E" w:rsidP="00C719CF">
            <w:pPr>
              <w:pStyle w:val="EasyRead16"/>
            </w:pPr>
            <w:r>
              <w:t>We will check more of the ADS in 2025.</w:t>
            </w:r>
          </w:p>
          <w:p w14:paraId="265807CC" w14:textId="7F7F915C" w:rsidR="00C719CF" w:rsidRDefault="00C719CF" w:rsidP="00C719CF">
            <w:pPr>
              <w:pStyle w:val="EasyRead16"/>
            </w:pPr>
          </w:p>
        </w:tc>
      </w:tr>
      <w:tr w:rsidR="00C719CF" w:rsidRPr="009319C3" w14:paraId="36252400" w14:textId="77777777" w:rsidTr="0C1D5C95">
        <w:tc>
          <w:tcPr>
            <w:tcW w:w="3114" w:type="dxa"/>
          </w:tcPr>
          <w:p w14:paraId="28F01D94" w14:textId="48B0F61D" w:rsidR="008B60BA" w:rsidRPr="009319C3" w:rsidRDefault="00C719CF" w:rsidP="00C719CF">
            <w:pPr>
              <w:pStyle w:val="EasyRead16"/>
            </w:pPr>
            <w:r w:rsidRPr="005B1262">
              <w:rPr>
                <w:noProof/>
              </w:rPr>
              <w:drawing>
                <wp:inline distT="0" distB="0" distL="0" distR="0" wp14:anchorId="5DC26CF1" wp14:editId="5D643724">
                  <wp:extent cx="1495425" cy="1495425"/>
                  <wp:effectExtent l="0" t="0" r="0" b="9525"/>
                  <wp:docPr id="1270852399" name="Picture 1" descr="a group of people talking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852399" name="Picture 1" descr="a group of people talking with speech bubbles above their heads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56FDE3" w14:textId="77777777" w:rsidR="00C719CF" w:rsidRDefault="00C719CF" w:rsidP="00C719CF">
            <w:pPr>
              <w:pStyle w:val="EasyRead16"/>
            </w:pPr>
          </w:p>
          <w:p w14:paraId="1EAB8BF6" w14:textId="2F98626A" w:rsidR="00C719CF" w:rsidRDefault="2AFFBD3E" w:rsidP="00C719CF">
            <w:pPr>
              <w:pStyle w:val="EasyRead16"/>
            </w:pPr>
            <w:r>
              <w:t>We will work with the disability community to do this work.</w:t>
            </w:r>
          </w:p>
        </w:tc>
      </w:tr>
      <w:tr w:rsidR="00C719CF" w:rsidRPr="009F7AA9" w14:paraId="7244B038" w14:textId="77777777" w:rsidTr="0C1D5C95">
        <w:tc>
          <w:tcPr>
            <w:tcW w:w="3114" w:type="dxa"/>
          </w:tcPr>
          <w:p w14:paraId="3C75FD4F" w14:textId="1C3195E4" w:rsidR="00C719CF" w:rsidRPr="009F7AA9" w:rsidRDefault="00C719CF" w:rsidP="00C719CF">
            <w:pPr>
              <w:pStyle w:val="EasyRead16"/>
            </w:pPr>
            <w:r w:rsidRPr="00210ACE">
              <w:rPr>
                <w:noProof/>
              </w:rPr>
              <w:drawing>
                <wp:inline distT="0" distB="0" distL="0" distR="0" wp14:anchorId="35500825" wp14:editId="020552CD">
                  <wp:extent cx="1638300" cy="1638300"/>
                  <wp:effectExtent l="0" t="0" r="0" b="0"/>
                  <wp:docPr id="1795328817" name="Picture 1" descr="calendar of 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328817" name="Picture 1" descr="calendar of 202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4EB802A" w14:textId="2FDE6382" w:rsidR="00C719CF" w:rsidRDefault="00C719CF" w:rsidP="00C719CF">
            <w:pPr>
              <w:pStyle w:val="EasyRead16"/>
            </w:pPr>
            <w:r>
              <w:t>In 2026 we will share reports about what we have</w:t>
            </w:r>
          </w:p>
          <w:p w14:paraId="728FF1E2" w14:textId="4E860F64" w:rsidR="00C719CF" w:rsidRDefault="00C719CF" w:rsidP="00C719CF">
            <w:pPr>
              <w:pStyle w:val="EasyRead16"/>
              <w:numPr>
                <w:ilvl w:val="0"/>
                <w:numId w:val="26"/>
              </w:numPr>
              <w:spacing w:line="480" w:lineRule="auto"/>
              <w:ind w:left="714" w:hanging="357"/>
            </w:pPr>
            <w:r>
              <w:t>Done</w:t>
            </w:r>
          </w:p>
          <w:p w14:paraId="04F324C4" w14:textId="23849E13" w:rsidR="00C719CF" w:rsidRDefault="00C719CF" w:rsidP="00C719CF">
            <w:pPr>
              <w:pStyle w:val="EasyRead16"/>
              <w:numPr>
                <w:ilvl w:val="0"/>
                <w:numId w:val="26"/>
              </w:numPr>
              <w:spacing w:line="480" w:lineRule="auto"/>
              <w:ind w:left="714" w:hanging="357"/>
            </w:pPr>
            <w:r>
              <w:t>Found</w:t>
            </w:r>
          </w:p>
          <w:p w14:paraId="158389A8" w14:textId="0AC0802E" w:rsidR="00C719CF" w:rsidRPr="009F7AA9" w:rsidRDefault="00C719CF" w:rsidP="00C719CF">
            <w:pPr>
              <w:pStyle w:val="EasyRead16"/>
              <w:numPr>
                <w:ilvl w:val="0"/>
                <w:numId w:val="26"/>
              </w:numPr>
              <w:spacing w:line="480" w:lineRule="auto"/>
              <w:ind w:left="714" w:hanging="357"/>
            </w:pPr>
            <w:r>
              <w:t>Will do next.</w:t>
            </w:r>
          </w:p>
        </w:tc>
      </w:tr>
    </w:tbl>
    <w:p w14:paraId="36E15704" w14:textId="36F78C7F" w:rsidR="00354A38" w:rsidRPr="00BD10F3" w:rsidRDefault="0BFB6B86" w:rsidP="1B161CC7">
      <w:pPr>
        <w:pStyle w:val="Heading2"/>
        <w:rPr>
          <w:color w:val="005568"/>
          <w:sz w:val="44"/>
          <w:szCs w:val="44"/>
        </w:rPr>
      </w:pPr>
      <w:r w:rsidRPr="00BD10F3">
        <w:rPr>
          <w:color w:val="005568"/>
          <w:sz w:val="44"/>
          <w:szCs w:val="44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9C0737" w:rsidRPr="007445C0" w14:paraId="197870A4" w14:textId="77777777" w:rsidTr="00662154">
        <w:tc>
          <w:tcPr>
            <w:tcW w:w="3114" w:type="dxa"/>
          </w:tcPr>
          <w:p w14:paraId="353B902F" w14:textId="75E38D68" w:rsidR="00D51640" w:rsidRPr="009319C3" w:rsidRDefault="001A08F5" w:rsidP="007445C0">
            <w:pPr>
              <w:spacing w:line="360" w:lineRule="auto"/>
              <w:rPr>
                <w:sz w:val="32"/>
                <w:szCs w:val="32"/>
              </w:rPr>
            </w:pPr>
            <w:r w:rsidRPr="001A08F5">
              <w:rPr>
                <w:sz w:val="32"/>
                <w:szCs w:val="32"/>
              </w:rPr>
              <w:t> </w:t>
            </w:r>
            <w:r w:rsidR="00E62246" w:rsidRPr="00E62246">
              <w:rPr>
                <w:noProof/>
                <w:sz w:val="32"/>
                <w:szCs w:val="32"/>
              </w:rPr>
              <w:drawing>
                <wp:inline distT="0" distB="0" distL="0" distR="0" wp14:anchorId="1F9D7228" wp14:editId="681E20A3">
                  <wp:extent cx="1409700" cy="1409700"/>
                  <wp:effectExtent l="0" t="0" r="0" b="0"/>
                  <wp:docPr id="529222723" name="Picture 6" descr="teal circle with white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22723" name="Picture 6" descr="teal circle with white i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9172F25" w14:textId="4651B64E" w:rsidR="00D51640" w:rsidRPr="007445C0" w:rsidRDefault="000073C3" w:rsidP="007445C0">
            <w:pPr>
              <w:spacing w:line="360" w:lineRule="auto"/>
              <w:rPr>
                <w:sz w:val="32"/>
                <w:szCs w:val="32"/>
              </w:rPr>
            </w:pPr>
            <w:r w:rsidRPr="000073C3">
              <w:rPr>
                <w:sz w:val="32"/>
                <w:szCs w:val="32"/>
              </w:rPr>
              <w:t xml:space="preserve">You can contact us if you </w:t>
            </w:r>
            <w:r w:rsidRPr="000073C3">
              <w:rPr>
                <w:b/>
                <w:bCs/>
                <w:sz w:val="32"/>
                <w:szCs w:val="32"/>
              </w:rPr>
              <w:t>need more information.</w:t>
            </w:r>
          </w:p>
        </w:tc>
      </w:tr>
      <w:tr w:rsidR="009C0737" w:rsidRPr="007445C0" w14:paraId="266FE053" w14:textId="77777777" w:rsidTr="00662154">
        <w:tc>
          <w:tcPr>
            <w:tcW w:w="3114" w:type="dxa"/>
          </w:tcPr>
          <w:p w14:paraId="7F2F0222" w14:textId="6793CBC1" w:rsidR="00662154" w:rsidRPr="00F25146" w:rsidRDefault="001A08F5" w:rsidP="00F25146">
            <w:pPr>
              <w:spacing w:line="360" w:lineRule="auto"/>
              <w:rPr>
                <w:noProof/>
                <w:sz w:val="32"/>
                <w:szCs w:val="32"/>
              </w:rPr>
            </w:pPr>
            <w:r w:rsidRPr="001A08F5">
              <w:rPr>
                <w:sz w:val="32"/>
                <w:szCs w:val="32"/>
              </w:rPr>
              <w:t> </w:t>
            </w:r>
            <w:r w:rsidR="00F25146" w:rsidRPr="00F25146">
              <w:rPr>
                <w:noProof/>
                <w:sz w:val="32"/>
                <w:szCs w:val="32"/>
              </w:rPr>
              <w:drawing>
                <wp:inline distT="0" distB="0" distL="0" distR="0" wp14:anchorId="330484C8" wp14:editId="4FA4C5B6">
                  <wp:extent cx="1466850" cy="1093718"/>
                  <wp:effectExtent l="0" t="0" r="0" b="0"/>
                  <wp:docPr id="1256572623" name="Picture 2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572623" name="Picture 2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488" cy="1103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60105" w14:textId="33195BFC" w:rsidR="00D51640" w:rsidRPr="009319C3" w:rsidRDefault="00D51640" w:rsidP="007445C0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5902" w:type="dxa"/>
          </w:tcPr>
          <w:p w14:paraId="1DA9D3C3" w14:textId="77777777" w:rsidR="00D51640" w:rsidRDefault="000073C3" w:rsidP="007445C0">
            <w:pPr>
              <w:spacing w:line="360" w:lineRule="auto"/>
              <w:rPr>
                <w:sz w:val="32"/>
                <w:szCs w:val="32"/>
              </w:rPr>
            </w:pPr>
            <w:r w:rsidRPr="000073C3">
              <w:rPr>
                <w:sz w:val="32"/>
                <w:szCs w:val="32"/>
              </w:rPr>
              <w:t xml:space="preserve">You can </w:t>
            </w:r>
            <w:r w:rsidR="00512C1B">
              <w:rPr>
                <w:sz w:val="32"/>
                <w:szCs w:val="32"/>
              </w:rPr>
              <w:t xml:space="preserve">send us an </w:t>
            </w:r>
            <w:r w:rsidRPr="000073C3">
              <w:rPr>
                <w:sz w:val="32"/>
                <w:szCs w:val="32"/>
              </w:rPr>
              <w:t>email</w:t>
            </w:r>
            <w:r w:rsidR="00512C1B">
              <w:rPr>
                <w:sz w:val="32"/>
                <w:szCs w:val="32"/>
              </w:rPr>
              <w:t>.</w:t>
            </w:r>
          </w:p>
          <w:p w14:paraId="4BF4CB07" w14:textId="77777777" w:rsidR="00512C1B" w:rsidRDefault="00512C1B" w:rsidP="007445C0">
            <w:pPr>
              <w:spacing w:line="360" w:lineRule="auto"/>
              <w:rPr>
                <w:sz w:val="32"/>
                <w:szCs w:val="32"/>
              </w:rPr>
            </w:pPr>
          </w:p>
          <w:p w14:paraId="7BE1F48E" w14:textId="7F8A16F6" w:rsidR="00512C1B" w:rsidRPr="007445C0" w:rsidRDefault="004326FD" w:rsidP="007445C0">
            <w:pPr>
              <w:spacing w:line="360" w:lineRule="auto"/>
              <w:rPr>
                <w:sz w:val="32"/>
                <w:szCs w:val="32"/>
              </w:rPr>
            </w:pPr>
            <w:hyperlink r:id="rId84" w:history="1">
              <w:r w:rsidRPr="00985033">
                <w:rPr>
                  <w:rStyle w:val="Hyperlink"/>
                  <w:sz w:val="32"/>
                  <w:szCs w:val="32"/>
                </w:rPr>
                <w:t>enquiries@dss.gov.au</w:t>
              </w:r>
            </w:hyperlink>
            <w:r w:rsidR="00A00B15">
              <w:rPr>
                <w:sz w:val="32"/>
                <w:szCs w:val="32"/>
              </w:rPr>
              <w:t xml:space="preserve"> </w:t>
            </w:r>
          </w:p>
        </w:tc>
      </w:tr>
      <w:tr w:rsidR="009C0737" w:rsidRPr="007445C0" w14:paraId="3A018B4E" w14:textId="77777777" w:rsidTr="00662154">
        <w:tc>
          <w:tcPr>
            <w:tcW w:w="3114" w:type="dxa"/>
          </w:tcPr>
          <w:p w14:paraId="4D8F0D8E" w14:textId="5BA06611" w:rsidR="00BC4E53" w:rsidRPr="00BC4E53" w:rsidRDefault="001A08F5" w:rsidP="00BC4E53">
            <w:pPr>
              <w:spacing w:line="360" w:lineRule="auto"/>
              <w:rPr>
                <w:sz w:val="32"/>
                <w:szCs w:val="32"/>
              </w:rPr>
            </w:pPr>
            <w:r w:rsidRPr="001A08F5">
              <w:rPr>
                <w:sz w:val="32"/>
                <w:szCs w:val="32"/>
              </w:rPr>
              <w:t> </w:t>
            </w:r>
            <w:r w:rsidR="00BC4E53" w:rsidRPr="00BC4E53">
              <w:rPr>
                <w:noProof/>
                <w:sz w:val="32"/>
                <w:szCs w:val="32"/>
              </w:rPr>
              <w:drawing>
                <wp:inline distT="0" distB="0" distL="0" distR="0" wp14:anchorId="0E50D1D8" wp14:editId="37578CF3">
                  <wp:extent cx="981075" cy="1658855"/>
                  <wp:effectExtent l="0" t="0" r="0" b="0"/>
                  <wp:docPr id="632911054" name="Picture 8" descr="aqua phone on teal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911054" name="Picture 8" descr="aqua phone on teal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591" cy="1669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DA9FE" w14:textId="0407E25F" w:rsidR="00D51640" w:rsidRPr="009319C3" w:rsidRDefault="00D51640" w:rsidP="007445C0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5902" w:type="dxa"/>
          </w:tcPr>
          <w:p w14:paraId="5044BEF2" w14:textId="77777777" w:rsidR="00D51640" w:rsidRDefault="000073C3" w:rsidP="007445C0">
            <w:pPr>
              <w:spacing w:line="360" w:lineRule="auto"/>
              <w:rPr>
                <w:sz w:val="32"/>
                <w:szCs w:val="32"/>
                <w:lang w:val="en-US"/>
              </w:rPr>
            </w:pPr>
            <w:r w:rsidRPr="000073C3">
              <w:rPr>
                <w:sz w:val="32"/>
                <w:szCs w:val="32"/>
                <w:lang w:val="en-US"/>
              </w:rPr>
              <w:t>You can call us</w:t>
            </w:r>
            <w:r w:rsidR="00512C1B">
              <w:rPr>
                <w:sz w:val="32"/>
                <w:szCs w:val="32"/>
                <w:lang w:val="en-US"/>
              </w:rPr>
              <w:t>.</w:t>
            </w:r>
          </w:p>
          <w:p w14:paraId="67FA262A" w14:textId="77777777" w:rsidR="004326FD" w:rsidRDefault="004326FD" w:rsidP="007445C0">
            <w:pPr>
              <w:spacing w:line="360" w:lineRule="auto"/>
              <w:rPr>
                <w:sz w:val="32"/>
                <w:szCs w:val="32"/>
                <w:lang w:val="en-US"/>
              </w:rPr>
            </w:pPr>
          </w:p>
          <w:p w14:paraId="518552A4" w14:textId="584DCD60" w:rsidR="00512C1B" w:rsidRPr="004326FD" w:rsidRDefault="004225BF" w:rsidP="007445C0">
            <w:pPr>
              <w:spacing w:line="360" w:lineRule="auto"/>
              <w:rPr>
                <w:b/>
                <w:bCs/>
                <w:sz w:val="32"/>
                <w:szCs w:val="32"/>
                <w:lang w:val="en-US"/>
              </w:rPr>
            </w:pPr>
            <w:r w:rsidRPr="004326FD">
              <w:rPr>
                <w:b/>
                <w:bCs/>
                <w:sz w:val="32"/>
                <w:szCs w:val="32"/>
                <w:lang w:val="en-US"/>
              </w:rPr>
              <w:t>1300 653 227</w:t>
            </w:r>
          </w:p>
          <w:p w14:paraId="3824967D" w14:textId="77777777" w:rsidR="00512C1B" w:rsidRDefault="00512C1B" w:rsidP="007445C0">
            <w:pPr>
              <w:spacing w:line="360" w:lineRule="auto"/>
              <w:rPr>
                <w:sz w:val="32"/>
                <w:szCs w:val="32"/>
              </w:rPr>
            </w:pPr>
          </w:p>
          <w:p w14:paraId="676ED7ED" w14:textId="77777777" w:rsidR="004225BF" w:rsidRDefault="004225BF" w:rsidP="007445C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can </w:t>
            </w:r>
            <w:r w:rsidR="00B76DB4">
              <w:rPr>
                <w:sz w:val="32"/>
                <w:szCs w:val="32"/>
              </w:rPr>
              <w:t xml:space="preserve">call </w:t>
            </w:r>
            <w:r w:rsidR="002C615B">
              <w:rPr>
                <w:sz w:val="32"/>
                <w:szCs w:val="32"/>
              </w:rPr>
              <w:t xml:space="preserve">us </w:t>
            </w:r>
          </w:p>
          <w:p w14:paraId="746BD294" w14:textId="77777777" w:rsidR="004326FD" w:rsidRDefault="004326FD" w:rsidP="007445C0">
            <w:pPr>
              <w:spacing w:line="360" w:lineRule="auto"/>
              <w:rPr>
                <w:sz w:val="32"/>
                <w:szCs w:val="32"/>
              </w:rPr>
            </w:pPr>
          </w:p>
          <w:p w14:paraId="52BBC93E" w14:textId="77777777" w:rsidR="002C615B" w:rsidRDefault="002C615B" w:rsidP="002C615B">
            <w:pPr>
              <w:pStyle w:val="ListParagraph"/>
              <w:numPr>
                <w:ilvl w:val="0"/>
                <w:numId w:val="27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Monday to Friday</w:t>
            </w:r>
          </w:p>
          <w:p w14:paraId="79D44A1D" w14:textId="77777777" w:rsidR="004326FD" w:rsidRPr="004326FD" w:rsidRDefault="004326FD" w:rsidP="004326FD">
            <w:pPr>
              <w:spacing w:line="360" w:lineRule="auto"/>
              <w:rPr>
                <w:sz w:val="32"/>
                <w:szCs w:val="32"/>
              </w:rPr>
            </w:pPr>
          </w:p>
          <w:p w14:paraId="1A6F46F3" w14:textId="57271837" w:rsidR="002C615B" w:rsidRPr="002C615B" w:rsidRDefault="002C615B" w:rsidP="002C615B">
            <w:pPr>
              <w:pStyle w:val="ListParagraph"/>
              <w:numPr>
                <w:ilvl w:val="0"/>
                <w:numId w:val="27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8.30am to 5.00pm</w:t>
            </w:r>
            <w:r w:rsidR="001557CE">
              <w:rPr>
                <w:sz w:val="32"/>
                <w:szCs w:val="32"/>
              </w:rPr>
              <w:t xml:space="preserve"> </w:t>
            </w:r>
          </w:p>
        </w:tc>
      </w:tr>
    </w:tbl>
    <w:p w14:paraId="3A7DC370" w14:textId="29A2351C" w:rsidR="009319C3" w:rsidRDefault="007D3103" w:rsidP="007D3103">
      <w:r>
        <w:rPr>
          <w:noProof/>
        </w:rPr>
        <w:drawing>
          <wp:inline distT="0" distB="0" distL="0" distR="0" wp14:anchorId="353A60D5" wp14:editId="6C116371">
            <wp:extent cx="1200150" cy="1247775"/>
            <wp:effectExtent l="0" t="0" r="0" b="0"/>
            <wp:docPr id="916946679" name="Picture 119" descr="A blue rectangle with white text saying made with photosymbol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310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F3FF925" wp14:editId="04A75699">
            <wp:extent cx="828675" cy="1026893"/>
            <wp:effectExtent l="0" t="0" r="0" b="0"/>
            <wp:docPr id="456960981" name="Picture 13" descr="A blue and white sign with black text easy read tec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102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3103">
        <w:t xml:space="preserve"> </w:t>
      </w:r>
      <w:r>
        <w:t xml:space="preserve">easyread.tech created these original illustrations. Please do not use these illustrations without permission. Visit </w:t>
      </w:r>
      <w:hyperlink r:id="rId88" w:history="1">
        <w:r w:rsidRPr="0061361E">
          <w:rPr>
            <w:rStyle w:val="Hyperlink"/>
          </w:rPr>
          <w:t>easyread.tech</w:t>
        </w:r>
      </w:hyperlink>
      <w:r>
        <w:t xml:space="preserve"> for more information. </w:t>
      </w:r>
    </w:p>
    <w:sectPr w:rsidR="009319C3" w:rsidSect="00874009">
      <w:headerReference w:type="default" r:id="rId89"/>
      <w:footerReference w:type="default" r:id="rId90"/>
      <w:footerReference w:type="first" r:id="rId91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532FBD" w14:textId="77777777" w:rsidR="00615A53" w:rsidRDefault="00615A53" w:rsidP="00B04ED8">
      <w:pPr>
        <w:spacing w:after="0" w:line="240" w:lineRule="auto"/>
      </w:pPr>
      <w:r>
        <w:separator/>
      </w:r>
    </w:p>
  </w:endnote>
  <w:endnote w:type="continuationSeparator" w:id="0">
    <w:p w14:paraId="0255A912" w14:textId="77777777" w:rsidR="00615A53" w:rsidRDefault="00615A53" w:rsidP="00B04ED8">
      <w:pPr>
        <w:spacing w:after="0" w:line="240" w:lineRule="auto"/>
      </w:pPr>
      <w:r>
        <w:continuationSeparator/>
      </w:r>
    </w:p>
  </w:endnote>
  <w:endnote w:type="continuationNotice" w:id="1">
    <w:p w14:paraId="5FB9ADB1" w14:textId="77777777" w:rsidR="00615A53" w:rsidRDefault="00615A5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50909CF1" w14:textId="3E79CA92" w:rsidR="00825E4B" w:rsidRPr="0041060F" w:rsidRDefault="0041060F" w:rsidP="0041060F">
        <w:pPr>
          <w:pStyle w:val="Footer"/>
          <w:jc w:val="right"/>
          <w:rPr>
            <w:sz w:val="32"/>
            <w:szCs w:val="32"/>
          </w:rPr>
        </w:pPr>
        <w:r w:rsidRPr="0041060F">
          <w:rPr>
            <w:sz w:val="32"/>
            <w:szCs w:val="32"/>
          </w:rPr>
          <w:fldChar w:fldCharType="begin"/>
        </w:r>
        <w:r w:rsidRPr="0051142D">
          <w:rPr>
            <w:sz w:val="32"/>
            <w:szCs w:val="32"/>
          </w:rPr>
          <w:instrText xml:space="preserve"> PAGE   \* MERGEFORMAT </w:instrText>
        </w:r>
        <w:r w:rsidRPr="0041060F">
          <w:rPr>
            <w:sz w:val="32"/>
            <w:szCs w:val="32"/>
          </w:rPr>
          <w:fldChar w:fldCharType="separate"/>
        </w:r>
        <w:r w:rsidRPr="003A2B95">
          <w:rPr>
            <w:sz w:val="32"/>
            <w:szCs w:val="32"/>
          </w:rPr>
          <w:t>2</w:t>
        </w:r>
        <w:r w:rsidRPr="0041060F">
          <w:rPr>
            <w:sz w:val="32"/>
            <w:szCs w:val="32"/>
          </w:rPr>
          <w:fldChar w:fldCharType="end"/>
        </w:r>
      </w:p>
    </w:sdtContent>
  </w:sdt>
  <w:p w14:paraId="18BD5C84" w14:textId="77777777" w:rsidR="00B04ED8" w:rsidRDefault="00B04ED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1B161CC7" w14:paraId="529C23F6" w14:textId="77777777" w:rsidTr="00361904">
      <w:trPr>
        <w:trHeight w:val="300"/>
      </w:trPr>
      <w:tc>
        <w:tcPr>
          <w:tcW w:w="3005" w:type="dxa"/>
        </w:tcPr>
        <w:p w14:paraId="768FFABC" w14:textId="012B664B" w:rsidR="1B161CC7" w:rsidRDefault="1B161CC7" w:rsidP="00361904">
          <w:pPr>
            <w:pStyle w:val="Header"/>
            <w:ind w:left="-115"/>
          </w:pPr>
        </w:p>
      </w:tc>
      <w:tc>
        <w:tcPr>
          <w:tcW w:w="3005" w:type="dxa"/>
        </w:tcPr>
        <w:p w14:paraId="5A6BB5B7" w14:textId="0DE257AF" w:rsidR="1B161CC7" w:rsidRDefault="1B161CC7" w:rsidP="00361904">
          <w:pPr>
            <w:pStyle w:val="Header"/>
            <w:jc w:val="center"/>
          </w:pPr>
        </w:p>
      </w:tc>
      <w:tc>
        <w:tcPr>
          <w:tcW w:w="3005" w:type="dxa"/>
        </w:tcPr>
        <w:p w14:paraId="7317BDA8" w14:textId="4A14DD27" w:rsidR="1B161CC7" w:rsidRDefault="1B161CC7" w:rsidP="00361904">
          <w:pPr>
            <w:pStyle w:val="Header"/>
            <w:ind w:right="-115"/>
            <w:jc w:val="right"/>
          </w:pPr>
        </w:p>
      </w:tc>
    </w:tr>
  </w:tbl>
  <w:p w14:paraId="6818505E" w14:textId="76C9CA27" w:rsidR="1B161CC7" w:rsidRDefault="1B161CC7" w:rsidP="0036190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37AA267" w14:textId="77777777" w:rsidR="00615A53" w:rsidRDefault="00615A53" w:rsidP="00B04ED8">
      <w:pPr>
        <w:spacing w:after="0" w:line="240" w:lineRule="auto"/>
      </w:pPr>
      <w:r>
        <w:separator/>
      </w:r>
    </w:p>
  </w:footnote>
  <w:footnote w:type="continuationSeparator" w:id="0">
    <w:p w14:paraId="3FE489CA" w14:textId="77777777" w:rsidR="00615A53" w:rsidRDefault="00615A53" w:rsidP="00B04ED8">
      <w:pPr>
        <w:spacing w:after="0" w:line="240" w:lineRule="auto"/>
      </w:pPr>
      <w:r>
        <w:continuationSeparator/>
      </w:r>
    </w:p>
  </w:footnote>
  <w:footnote w:type="continuationNotice" w:id="1">
    <w:p w14:paraId="77C674B7" w14:textId="77777777" w:rsidR="00615A53" w:rsidRDefault="00615A5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75F8000D" w14:paraId="0BE8E457" w14:textId="77777777" w:rsidTr="75F8000D">
      <w:trPr>
        <w:trHeight w:val="300"/>
      </w:trPr>
      <w:tc>
        <w:tcPr>
          <w:tcW w:w="3005" w:type="dxa"/>
        </w:tcPr>
        <w:p w14:paraId="6BCE7314" w14:textId="3B1B78B7" w:rsidR="75F8000D" w:rsidRDefault="75F8000D" w:rsidP="75F8000D">
          <w:pPr>
            <w:pStyle w:val="Header"/>
            <w:ind w:left="-115"/>
          </w:pPr>
        </w:p>
      </w:tc>
      <w:tc>
        <w:tcPr>
          <w:tcW w:w="3005" w:type="dxa"/>
        </w:tcPr>
        <w:p w14:paraId="68D2FAB0" w14:textId="58F23D68" w:rsidR="75F8000D" w:rsidRDefault="75F8000D" w:rsidP="75F8000D">
          <w:pPr>
            <w:pStyle w:val="Header"/>
            <w:jc w:val="center"/>
          </w:pPr>
        </w:p>
      </w:tc>
      <w:tc>
        <w:tcPr>
          <w:tcW w:w="3005" w:type="dxa"/>
        </w:tcPr>
        <w:p w14:paraId="1C19F7C5" w14:textId="23F09133" w:rsidR="75F8000D" w:rsidRDefault="75F8000D" w:rsidP="75F8000D">
          <w:pPr>
            <w:pStyle w:val="Header"/>
            <w:ind w:right="-115"/>
            <w:jc w:val="right"/>
          </w:pPr>
        </w:p>
      </w:tc>
    </w:tr>
  </w:tbl>
  <w:p w14:paraId="46336529" w14:textId="21A6EF2C" w:rsidR="75F8000D" w:rsidRDefault="75F8000D" w:rsidP="75F8000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933F4C"/>
    <w:multiLevelType w:val="hybridMultilevel"/>
    <w:tmpl w:val="5016CC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A32134"/>
    <w:multiLevelType w:val="hybridMultilevel"/>
    <w:tmpl w:val="C212BB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2B3C80"/>
    <w:multiLevelType w:val="hybridMultilevel"/>
    <w:tmpl w:val="9958502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8504CB"/>
    <w:multiLevelType w:val="hybridMultilevel"/>
    <w:tmpl w:val="083414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0EB2E3DE"/>
    <w:multiLevelType w:val="hybridMultilevel"/>
    <w:tmpl w:val="FA46D4C6"/>
    <w:lvl w:ilvl="0" w:tplc="6CEE6D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A30CC0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E6A5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8FE3A0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80153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CA261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DA69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B4271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19C0A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C2162F"/>
    <w:multiLevelType w:val="hybridMultilevel"/>
    <w:tmpl w:val="91AE24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D60408"/>
    <w:multiLevelType w:val="multilevel"/>
    <w:tmpl w:val="D19AB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A45900F"/>
    <w:multiLevelType w:val="hybridMultilevel"/>
    <w:tmpl w:val="8D021344"/>
    <w:lvl w:ilvl="0" w:tplc="744E33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02E1C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2542B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801C5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1FC66B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5CE7D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A2D6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5A87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298D33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7D308D"/>
    <w:multiLevelType w:val="hybridMultilevel"/>
    <w:tmpl w:val="365CE3A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B54230"/>
    <w:multiLevelType w:val="multilevel"/>
    <w:tmpl w:val="C144D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E291A54"/>
    <w:multiLevelType w:val="hybridMultilevel"/>
    <w:tmpl w:val="2BF6C0D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4E1036"/>
    <w:multiLevelType w:val="hybridMultilevel"/>
    <w:tmpl w:val="520C14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591E0C"/>
    <w:multiLevelType w:val="hybridMultilevel"/>
    <w:tmpl w:val="298A13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2121F4"/>
    <w:multiLevelType w:val="hybridMultilevel"/>
    <w:tmpl w:val="79A07F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328B449E"/>
    <w:multiLevelType w:val="hybridMultilevel"/>
    <w:tmpl w:val="8DE8A8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8D4507"/>
    <w:multiLevelType w:val="hybridMultilevel"/>
    <w:tmpl w:val="26E0C8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1B3030"/>
    <w:multiLevelType w:val="hybridMultilevel"/>
    <w:tmpl w:val="D75EAA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21319D"/>
    <w:multiLevelType w:val="hybridMultilevel"/>
    <w:tmpl w:val="3536B8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FFC683D"/>
    <w:multiLevelType w:val="multilevel"/>
    <w:tmpl w:val="C144D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40484A21"/>
    <w:multiLevelType w:val="hybridMultilevel"/>
    <w:tmpl w:val="DED2CD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19C2E2A"/>
    <w:multiLevelType w:val="hybridMultilevel"/>
    <w:tmpl w:val="7EFAAF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C55658"/>
    <w:multiLevelType w:val="hybridMultilevel"/>
    <w:tmpl w:val="851C172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5B30FA"/>
    <w:multiLevelType w:val="hybridMultilevel"/>
    <w:tmpl w:val="5FD4B12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A195526"/>
    <w:multiLevelType w:val="hybridMultilevel"/>
    <w:tmpl w:val="7E7CD9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D3C3816"/>
    <w:multiLevelType w:val="hybridMultilevel"/>
    <w:tmpl w:val="A846F6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D6E4332"/>
    <w:multiLevelType w:val="hybridMultilevel"/>
    <w:tmpl w:val="1C4E296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2E73713"/>
    <w:multiLevelType w:val="hybridMultilevel"/>
    <w:tmpl w:val="A080F852"/>
    <w:lvl w:ilvl="0" w:tplc="191CB7D4">
      <w:start w:val="1"/>
      <w:numFmt w:val="decimal"/>
      <w:lvlText w:val="%1."/>
      <w:lvlJc w:val="left"/>
      <w:pPr>
        <w:ind w:left="720" w:hanging="360"/>
      </w:pPr>
    </w:lvl>
    <w:lvl w:ilvl="1" w:tplc="E60297E8">
      <w:start w:val="1"/>
      <w:numFmt w:val="lowerLetter"/>
      <w:lvlText w:val="%2."/>
      <w:lvlJc w:val="left"/>
      <w:pPr>
        <w:ind w:left="1440" w:hanging="360"/>
      </w:pPr>
    </w:lvl>
    <w:lvl w:ilvl="2" w:tplc="48041084">
      <w:start w:val="1"/>
      <w:numFmt w:val="lowerRoman"/>
      <w:lvlText w:val="%3."/>
      <w:lvlJc w:val="right"/>
      <w:pPr>
        <w:ind w:left="2160" w:hanging="180"/>
      </w:pPr>
    </w:lvl>
    <w:lvl w:ilvl="3" w:tplc="09487352">
      <w:start w:val="1"/>
      <w:numFmt w:val="decimal"/>
      <w:lvlText w:val="%4."/>
      <w:lvlJc w:val="left"/>
      <w:pPr>
        <w:ind w:left="2880" w:hanging="360"/>
      </w:pPr>
    </w:lvl>
    <w:lvl w:ilvl="4" w:tplc="84BA736A">
      <w:start w:val="1"/>
      <w:numFmt w:val="lowerLetter"/>
      <w:lvlText w:val="%5."/>
      <w:lvlJc w:val="left"/>
      <w:pPr>
        <w:ind w:left="3600" w:hanging="360"/>
      </w:pPr>
    </w:lvl>
    <w:lvl w:ilvl="5" w:tplc="17B4A798">
      <w:start w:val="1"/>
      <w:numFmt w:val="lowerRoman"/>
      <w:lvlText w:val="%6."/>
      <w:lvlJc w:val="right"/>
      <w:pPr>
        <w:ind w:left="4320" w:hanging="180"/>
      </w:pPr>
    </w:lvl>
    <w:lvl w:ilvl="6" w:tplc="E698D85E">
      <w:start w:val="1"/>
      <w:numFmt w:val="decimal"/>
      <w:lvlText w:val="%7."/>
      <w:lvlJc w:val="left"/>
      <w:pPr>
        <w:ind w:left="5040" w:hanging="360"/>
      </w:pPr>
    </w:lvl>
    <w:lvl w:ilvl="7" w:tplc="21EA734A">
      <w:start w:val="1"/>
      <w:numFmt w:val="lowerLetter"/>
      <w:lvlText w:val="%8."/>
      <w:lvlJc w:val="left"/>
      <w:pPr>
        <w:ind w:left="5760" w:hanging="360"/>
      </w:pPr>
    </w:lvl>
    <w:lvl w:ilvl="8" w:tplc="418C0B80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716525"/>
    <w:multiLevelType w:val="hybridMultilevel"/>
    <w:tmpl w:val="5A4ED8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 w15:restartNumberingAfterBreak="0">
    <w:nsid w:val="60B143BB"/>
    <w:multiLevelType w:val="hybridMultilevel"/>
    <w:tmpl w:val="227E99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0D349E4"/>
    <w:multiLevelType w:val="hybridMultilevel"/>
    <w:tmpl w:val="60109F6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3F02FA8"/>
    <w:multiLevelType w:val="hybridMultilevel"/>
    <w:tmpl w:val="62F82F8C"/>
    <w:lvl w:ilvl="0" w:tplc="5CC44C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5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2A56C9"/>
    <w:multiLevelType w:val="hybridMultilevel"/>
    <w:tmpl w:val="7856E0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A953174"/>
    <w:multiLevelType w:val="hybridMultilevel"/>
    <w:tmpl w:val="DC204C20"/>
    <w:lvl w:ilvl="0" w:tplc="B6EE52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A9E94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7F648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DC940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02B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F9AE00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C654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8C53F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60AA16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B073389"/>
    <w:multiLevelType w:val="multilevel"/>
    <w:tmpl w:val="7CB83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 w15:restartNumberingAfterBreak="0">
    <w:nsid w:val="6BA256FC"/>
    <w:multiLevelType w:val="hybridMultilevel"/>
    <w:tmpl w:val="59604576"/>
    <w:lvl w:ilvl="0" w:tplc="2C8EB8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3D8FB0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D54A0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AC0B5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C2E81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AA649E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E22719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E0571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A261B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5C2DDD"/>
    <w:multiLevelType w:val="hybridMultilevel"/>
    <w:tmpl w:val="3418C7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29638F2"/>
    <w:multiLevelType w:val="hybridMultilevel"/>
    <w:tmpl w:val="DA4ACF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3C46E64"/>
    <w:multiLevelType w:val="hybridMultilevel"/>
    <w:tmpl w:val="460A571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6DD54F3"/>
    <w:multiLevelType w:val="hybridMultilevel"/>
    <w:tmpl w:val="44D626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7D27B2B"/>
    <w:multiLevelType w:val="multilevel"/>
    <w:tmpl w:val="C144D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5" w15:restartNumberingAfterBreak="0">
    <w:nsid w:val="7865C4CD"/>
    <w:multiLevelType w:val="hybridMultilevel"/>
    <w:tmpl w:val="61D8F148"/>
    <w:lvl w:ilvl="0" w:tplc="E38C06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29035F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82A0F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CC640A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4C08A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E9666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16DC2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589B7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422DA1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4478350">
    <w:abstractNumId w:val="37"/>
  </w:num>
  <w:num w:numId="2" w16cid:durableId="1170098016">
    <w:abstractNumId w:val="45"/>
  </w:num>
  <w:num w:numId="3" w16cid:durableId="1731534007">
    <w:abstractNumId w:val="39"/>
  </w:num>
  <w:num w:numId="4" w16cid:durableId="992873324">
    <w:abstractNumId w:val="5"/>
  </w:num>
  <w:num w:numId="5" w16cid:durableId="1067874525">
    <w:abstractNumId w:val="8"/>
  </w:num>
  <w:num w:numId="6" w16cid:durableId="929005054">
    <w:abstractNumId w:val="29"/>
  </w:num>
  <w:num w:numId="7" w16cid:durableId="1085499317">
    <w:abstractNumId w:val="25"/>
  </w:num>
  <w:num w:numId="8" w16cid:durableId="1110932197">
    <w:abstractNumId w:val="35"/>
  </w:num>
  <w:num w:numId="9" w16cid:durableId="1143885024">
    <w:abstractNumId w:val="47"/>
  </w:num>
  <w:num w:numId="10" w16cid:durableId="1685938198">
    <w:abstractNumId w:val="46"/>
  </w:num>
  <w:num w:numId="11" w16cid:durableId="2051688351">
    <w:abstractNumId w:val="15"/>
  </w:num>
  <w:num w:numId="12" w16cid:durableId="2026251064">
    <w:abstractNumId w:val="4"/>
  </w:num>
  <w:num w:numId="13" w16cid:durableId="1694837826">
    <w:abstractNumId w:val="34"/>
  </w:num>
  <w:num w:numId="14" w16cid:durableId="2036540090">
    <w:abstractNumId w:val="31"/>
  </w:num>
  <w:num w:numId="15" w16cid:durableId="490948316">
    <w:abstractNumId w:val="16"/>
  </w:num>
  <w:num w:numId="16" w16cid:durableId="1113522666">
    <w:abstractNumId w:val="11"/>
  </w:num>
  <w:num w:numId="17" w16cid:durableId="802114184">
    <w:abstractNumId w:val="1"/>
  </w:num>
  <w:num w:numId="18" w16cid:durableId="1140809490">
    <w:abstractNumId w:val="40"/>
  </w:num>
  <w:num w:numId="19" w16cid:durableId="778649138">
    <w:abstractNumId w:val="24"/>
  </w:num>
  <w:num w:numId="20" w16cid:durableId="1534146429">
    <w:abstractNumId w:val="42"/>
  </w:num>
  <w:num w:numId="21" w16cid:durableId="2122602381">
    <w:abstractNumId w:val="43"/>
  </w:num>
  <w:num w:numId="22" w16cid:durableId="798260415">
    <w:abstractNumId w:val="3"/>
  </w:num>
  <w:num w:numId="23" w16cid:durableId="877812009">
    <w:abstractNumId w:val="27"/>
  </w:num>
  <w:num w:numId="24" w16cid:durableId="1226842410">
    <w:abstractNumId w:val="41"/>
  </w:num>
  <w:num w:numId="25" w16cid:durableId="1022822985">
    <w:abstractNumId w:val="22"/>
  </w:num>
  <w:num w:numId="26" w16cid:durableId="728580845">
    <w:abstractNumId w:val="23"/>
  </w:num>
  <w:num w:numId="27" w16cid:durableId="1396472149">
    <w:abstractNumId w:val="2"/>
  </w:num>
  <w:num w:numId="28" w16cid:durableId="354623323">
    <w:abstractNumId w:val="6"/>
  </w:num>
  <w:num w:numId="29" w16cid:durableId="1491939912">
    <w:abstractNumId w:val="7"/>
  </w:num>
  <w:num w:numId="30" w16cid:durableId="1655917239">
    <w:abstractNumId w:val="38"/>
  </w:num>
  <w:num w:numId="31" w16cid:durableId="1558011366">
    <w:abstractNumId w:val="0"/>
  </w:num>
  <w:num w:numId="32" w16cid:durableId="306058236">
    <w:abstractNumId w:val="36"/>
  </w:num>
  <w:num w:numId="33" w16cid:durableId="2045398378">
    <w:abstractNumId w:val="9"/>
  </w:num>
  <w:num w:numId="34" w16cid:durableId="1033462801">
    <w:abstractNumId w:val="17"/>
  </w:num>
  <w:num w:numId="35" w16cid:durableId="1460950426">
    <w:abstractNumId w:val="20"/>
  </w:num>
  <w:num w:numId="36" w16cid:durableId="146365853">
    <w:abstractNumId w:val="10"/>
  </w:num>
  <w:num w:numId="37" w16cid:durableId="1057364979">
    <w:abstractNumId w:val="44"/>
  </w:num>
  <w:num w:numId="38" w16cid:durableId="801389359">
    <w:abstractNumId w:val="18"/>
  </w:num>
  <w:num w:numId="39" w16cid:durableId="1855998037">
    <w:abstractNumId w:val="12"/>
  </w:num>
  <w:num w:numId="40" w16cid:durableId="817652670">
    <w:abstractNumId w:val="13"/>
  </w:num>
  <w:num w:numId="41" w16cid:durableId="1067410837">
    <w:abstractNumId w:val="30"/>
  </w:num>
  <w:num w:numId="42" w16cid:durableId="1948151743">
    <w:abstractNumId w:val="21"/>
  </w:num>
  <w:num w:numId="43" w16cid:durableId="832795347">
    <w:abstractNumId w:val="33"/>
  </w:num>
  <w:num w:numId="44" w16cid:durableId="1277369690">
    <w:abstractNumId w:val="19"/>
  </w:num>
  <w:num w:numId="45" w16cid:durableId="1902323641">
    <w:abstractNumId w:val="14"/>
  </w:num>
  <w:num w:numId="46" w16cid:durableId="1225529537">
    <w:abstractNumId w:val="32"/>
  </w:num>
  <w:num w:numId="47" w16cid:durableId="248471776">
    <w:abstractNumId w:val="26"/>
  </w:num>
  <w:num w:numId="48" w16cid:durableId="292099144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73C3"/>
    <w:rsid w:val="00012395"/>
    <w:rsid w:val="000127CB"/>
    <w:rsid w:val="000138DA"/>
    <w:rsid w:val="00025001"/>
    <w:rsid w:val="0002598B"/>
    <w:rsid w:val="00026917"/>
    <w:rsid w:val="00032067"/>
    <w:rsid w:val="000354AE"/>
    <w:rsid w:val="0003590D"/>
    <w:rsid w:val="00044531"/>
    <w:rsid w:val="00044E0B"/>
    <w:rsid w:val="00046167"/>
    <w:rsid w:val="000461AB"/>
    <w:rsid w:val="00046382"/>
    <w:rsid w:val="00047251"/>
    <w:rsid w:val="00050840"/>
    <w:rsid w:val="00056D3F"/>
    <w:rsid w:val="000618C7"/>
    <w:rsid w:val="000651A8"/>
    <w:rsid w:val="00073A1C"/>
    <w:rsid w:val="00075D82"/>
    <w:rsid w:val="00076067"/>
    <w:rsid w:val="00077CA5"/>
    <w:rsid w:val="000802A8"/>
    <w:rsid w:val="000821DB"/>
    <w:rsid w:val="00085C02"/>
    <w:rsid w:val="00092D6F"/>
    <w:rsid w:val="000A04CC"/>
    <w:rsid w:val="000A1227"/>
    <w:rsid w:val="000A6959"/>
    <w:rsid w:val="000B016B"/>
    <w:rsid w:val="000B101D"/>
    <w:rsid w:val="000B1B2C"/>
    <w:rsid w:val="000B2D5A"/>
    <w:rsid w:val="000B3656"/>
    <w:rsid w:val="000B6761"/>
    <w:rsid w:val="000B7891"/>
    <w:rsid w:val="000D21CE"/>
    <w:rsid w:val="000D3ED4"/>
    <w:rsid w:val="000E00DB"/>
    <w:rsid w:val="000E0BD4"/>
    <w:rsid w:val="000E4BE0"/>
    <w:rsid w:val="000E6F6C"/>
    <w:rsid w:val="000F5619"/>
    <w:rsid w:val="000F71B2"/>
    <w:rsid w:val="00104B13"/>
    <w:rsid w:val="00105C8D"/>
    <w:rsid w:val="00106989"/>
    <w:rsid w:val="001147FC"/>
    <w:rsid w:val="00115DF2"/>
    <w:rsid w:val="00120534"/>
    <w:rsid w:val="00121658"/>
    <w:rsid w:val="00124AF4"/>
    <w:rsid w:val="0014167A"/>
    <w:rsid w:val="001427B3"/>
    <w:rsid w:val="00142A6B"/>
    <w:rsid w:val="00146974"/>
    <w:rsid w:val="001525C4"/>
    <w:rsid w:val="001557CE"/>
    <w:rsid w:val="001577E0"/>
    <w:rsid w:val="00160463"/>
    <w:rsid w:val="001643BB"/>
    <w:rsid w:val="00164B9E"/>
    <w:rsid w:val="0017168A"/>
    <w:rsid w:val="001758A6"/>
    <w:rsid w:val="00175E0F"/>
    <w:rsid w:val="00176A44"/>
    <w:rsid w:val="00181F4A"/>
    <w:rsid w:val="00183E6B"/>
    <w:rsid w:val="00185A56"/>
    <w:rsid w:val="00191D27"/>
    <w:rsid w:val="00193869"/>
    <w:rsid w:val="00194A99"/>
    <w:rsid w:val="00196884"/>
    <w:rsid w:val="001A08F5"/>
    <w:rsid w:val="001A2450"/>
    <w:rsid w:val="001A33A9"/>
    <w:rsid w:val="001A4C05"/>
    <w:rsid w:val="001B2C63"/>
    <w:rsid w:val="001B5ADC"/>
    <w:rsid w:val="001B6490"/>
    <w:rsid w:val="001B6EF6"/>
    <w:rsid w:val="001C6F6D"/>
    <w:rsid w:val="001D3B1C"/>
    <w:rsid w:val="001D492F"/>
    <w:rsid w:val="001D5383"/>
    <w:rsid w:val="001D5877"/>
    <w:rsid w:val="001D715C"/>
    <w:rsid w:val="001D7A0B"/>
    <w:rsid w:val="001E012C"/>
    <w:rsid w:val="001E630D"/>
    <w:rsid w:val="001E75B2"/>
    <w:rsid w:val="001F05D8"/>
    <w:rsid w:val="001F0E97"/>
    <w:rsid w:val="001F5FAD"/>
    <w:rsid w:val="001F7200"/>
    <w:rsid w:val="001F79DC"/>
    <w:rsid w:val="00201758"/>
    <w:rsid w:val="00207FC6"/>
    <w:rsid w:val="00210ACE"/>
    <w:rsid w:val="00210AE2"/>
    <w:rsid w:val="0021240C"/>
    <w:rsid w:val="00213B27"/>
    <w:rsid w:val="002147FD"/>
    <w:rsid w:val="00215F14"/>
    <w:rsid w:val="002171A1"/>
    <w:rsid w:val="002205FF"/>
    <w:rsid w:val="0022066F"/>
    <w:rsid w:val="002221D5"/>
    <w:rsid w:val="002264DE"/>
    <w:rsid w:val="002268D6"/>
    <w:rsid w:val="00227E38"/>
    <w:rsid w:val="00262A81"/>
    <w:rsid w:val="00270667"/>
    <w:rsid w:val="00274E43"/>
    <w:rsid w:val="00275955"/>
    <w:rsid w:val="0027644B"/>
    <w:rsid w:val="00281F3A"/>
    <w:rsid w:val="0028203A"/>
    <w:rsid w:val="00284DC9"/>
    <w:rsid w:val="00285C78"/>
    <w:rsid w:val="00286482"/>
    <w:rsid w:val="002950E3"/>
    <w:rsid w:val="00295A65"/>
    <w:rsid w:val="002A7189"/>
    <w:rsid w:val="002A7B19"/>
    <w:rsid w:val="002B26D6"/>
    <w:rsid w:val="002B6BE5"/>
    <w:rsid w:val="002C1402"/>
    <w:rsid w:val="002C1577"/>
    <w:rsid w:val="002C615B"/>
    <w:rsid w:val="002D10CD"/>
    <w:rsid w:val="002D3673"/>
    <w:rsid w:val="002E0405"/>
    <w:rsid w:val="002E061E"/>
    <w:rsid w:val="002E2D81"/>
    <w:rsid w:val="002F0FA8"/>
    <w:rsid w:val="002F4066"/>
    <w:rsid w:val="00300B71"/>
    <w:rsid w:val="003012FF"/>
    <w:rsid w:val="00301B1F"/>
    <w:rsid w:val="003035D2"/>
    <w:rsid w:val="0030464B"/>
    <w:rsid w:val="0031580A"/>
    <w:rsid w:val="00320C34"/>
    <w:rsid w:val="0032242C"/>
    <w:rsid w:val="0032564A"/>
    <w:rsid w:val="00325BE7"/>
    <w:rsid w:val="00333D7D"/>
    <w:rsid w:val="00334B86"/>
    <w:rsid w:val="0033719F"/>
    <w:rsid w:val="003544EB"/>
    <w:rsid w:val="00354A38"/>
    <w:rsid w:val="00361904"/>
    <w:rsid w:val="00361B81"/>
    <w:rsid w:val="00366044"/>
    <w:rsid w:val="0036628A"/>
    <w:rsid w:val="00367635"/>
    <w:rsid w:val="00370A8D"/>
    <w:rsid w:val="00371C2B"/>
    <w:rsid w:val="00372F4D"/>
    <w:rsid w:val="0037641C"/>
    <w:rsid w:val="00381A9C"/>
    <w:rsid w:val="00382760"/>
    <w:rsid w:val="003850E7"/>
    <w:rsid w:val="00386386"/>
    <w:rsid w:val="00392E98"/>
    <w:rsid w:val="00394E03"/>
    <w:rsid w:val="003A0164"/>
    <w:rsid w:val="003A15D0"/>
    <w:rsid w:val="003A1AC1"/>
    <w:rsid w:val="003A2B95"/>
    <w:rsid w:val="003A3F1B"/>
    <w:rsid w:val="003B2178"/>
    <w:rsid w:val="003B2BB8"/>
    <w:rsid w:val="003B6C43"/>
    <w:rsid w:val="003C1EB1"/>
    <w:rsid w:val="003C4CCE"/>
    <w:rsid w:val="003C7F21"/>
    <w:rsid w:val="003D0DD1"/>
    <w:rsid w:val="003D1E3E"/>
    <w:rsid w:val="003D34FF"/>
    <w:rsid w:val="003D565A"/>
    <w:rsid w:val="003E0E42"/>
    <w:rsid w:val="003E2F0D"/>
    <w:rsid w:val="003F2C2B"/>
    <w:rsid w:val="003F7D71"/>
    <w:rsid w:val="0041060F"/>
    <w:rsid w:val="004139FD"/>
    <w:rsid w:val="0041585B"/>
    <w:rsid w:val="00416A48"/>
    <w:rsid w:val="004225BF"/>
    <w:rsid w:val="00426009"/>
    <w:rsid w:val="004278EB"/>
    <w:rsid w:val="004326FD"/>
    <w:rsid w:val="004330FD"/>
    <w:rsid w:val="00437815"/>
    <w:rsid w:val="00444A10"/>
    <w:rsid w:val="004475CF"/>
    <w:rsid w:val="0045213C"/>
    <w:rsid w:val="00455D83"/>
    <w:rsid w:val="00457E3C"/>
    <w:rsid w:val="00462668"/>
    <w:rsid w:val="004663CA"/>
    <w:rsid w:val="0046E2DC"/>
    <w:rsid w:val="00475090"/>
    <w:rsid w:val="004770E6"/>
    <w:rsid w:val="004771C5"/>
    <w:rsid w:val="00480095"/>
    <w:rsid w:val="004823CF"/>
    <w:rsid w:val="004835CC"/>
    <w:rsid w:val="00492ABA"/>
    <w:rsid w:val="00494173"/>
    <w:rsid w:val="0049487C"/>
    <w:rsid w:val="00495FA8"/>
    <w:rsid w:val="004A1D8D"/>
    <w:rsid w:val="004B2130"/>
    <w:rsid w:val="004B5403"/>
    <w:rsid w:val="004B54CA"/>
    <w:rsid w:val="004B731D"/>
    <w:rsid w:val="004C72EE"/>
    <w:rsid w:val="004D092D"/>
    <w:rsid w:val="004D1DE4"/>
    <w:rsid w:val="004D2DE8"/>
    <w:rsid w:val="004E1049"/>
    <w:rsid w:val="004E5CBF"/>
    <w:rsid w:val="004E62AC"/>
    <w:rsid w:val="004F25C1"/>
    <w:rsid w:val="004F7C5D"/>
    <w:rsid w:val="005021B7"/>
    <w:rsid w:val="005028FE"/>
    <w:rsid w:val="00505996"/>
    <w:rsid w:val="00507A0B"/>
    <w:rsid w:val="0051142D"/>
    <w:rsid w:val="00511F6D"/>
    <w:rsid w:val="00512C1B"/>
    <w:rsid w:val="00516043"/>
    <w:rsid w:val="005209C0"/>
    <w:rsid w:val="00521B21"/>
    <w:rsid w:val="005272F3"/>
    <w:rsid w:val="0053656F"/>
    <w:rsid w:val="0053705F"/>
    <w:rsid w:val="005370FC"/>
    <w:rsid w:val="00541A09"/>
    <w:rsid w:val="00542500"/>
    <w:rsid w:val="00543895"/>
    <w:rsid w:val="005450F0"/>
    <w:rsid w:val="00550DA5"/>
    <w:rsid w:val="005601E0"/>
    <w:rsid w:val="00563430"/>
    <w:rsid w:val="00565631"/>
    <w:rsid w:val="00572DB7"/>
    <w:rsid w:val="00584369"/>
    <w:rsid w:val="00590EC5"/>
    <w:rsid w:val="00590F0D"/>
    <w:rsid w:val="005930ED"/>
    <w:rsid w:val="005A0084"/>
    <w:rsid w:val="005A069C"/>
    <w:rsid w:val="005A0C99"/>
    <w:rsid w:val="005A0CAF"/>
    <w:rsid w:val="005A754A"/>
    <w:rsid w:val="005B0D93"/>
    <w:rsid w:val="005B1262"/>
    <w:rsid w:val="005B1BC8"/>
    <w:rsid w:val="005B2AE4"/>
    <w:rsid w:val="005B476B"/>
    <w:rsid w:val="005C09E3"/>
    <w:rsid w:val="005C1931"/>
    <w:rsid w:val="005C3825"/>
    <w:rsid w:val="005C3AA9"/>
    <w:rsid w:val="005C4861"/>
    <w:rsid w:val="005C4917"/>
    <w:rsid w:val="005C734A"/>
    <w:rsid w:val="005D56F1"/>
    <w:rsid w:val="005D7CDF"/>
    <w:rsid w:val="005E7F8B"/>
    <w:rsid w:val="005F5A4B"/>
    <w:rsid w:val="005F75D0"/>
    <w:rsid w:val="006100CD"/>
    <w:rsid w:val="00611CE7"/>
    <w:rsid w:val="00615A53"/>
    <w:rsid w:val="006213C6"/>
    <w:rsid w:val="00621888"/>
    <w:rsid w:val="00621FC5"/>
    <w:rsid w:val="00624D0E"/>
    <w:rsid w:val="006264F0"/>
    <w:rsid w:val="00633312"/>
    <w:rsid w:val="00634ED3"/>
    <w:rsid w:val="00637B02"/>
    <w:rsid w:val="0064067F"/>
    <w:rsid w:val="00643B89"/>
    <w:rsid w:val="00644207"/>
    <w:rsid w:val="006478BF"/>
    <w:rsid w:val="00652A1C"/>
    <w:rsid w:val="00653B93"/>
    <w:rsid w:val="00656A5F"/>
    <w:rsid w:val="00660B19"/>
    <w:rsid w:val="00662154"/>
    <w:rsid w:val="00671125"/>
    <w:rsid w:val="006720FA"/>
    <w:rsid w:val="00672703"/>
    <w:rsid w:val="006808EF"/>
    <w:rsid w:val="00682335"/>
    <w:rsid w:val="00682BDD"/>
    <w:rsid w:val="00683A84"/>
    <w:rsid w:val="00690773"/>
    <w:rsid w:val="0069237E"/>
    <w:rsid w:val="00697D82"/>
    <w:rsid w:val="006A06C1"/>
    <w:rsid w:val="006A0BF8"/>
    <w:rsid w:val="006A1831"/>
    <w:rsid w:val="006A41A2"/>
    <w:rsid w:val="006A43B9"/>
    <w:rsid w:val="006A4CE7"/>
    <w:rsid w:val="006A594D"/>
    <w:rsid w:val="006A6654"/>
    <w:rsid w:val="006B7A32"/>
    <w:rsid w:val="006C65FA"/>
    <w:rsid w:val="006D260B"/>
    <w:rsid w:val="006E176C"/>
    <w:rsid w:val="006E2B20"/>
    <w:rsid w:val="006E463E"/>
    <w:rsid w:val="006E4D56"/>
    <w:rsid w:val="006E68F5"/>
    <w:rsid w:val="00700293"/>
    <w:rsid w:val="007021F1"/>
    <w:rsid w:val="00704754"/>
    <w:rsid w:val="00711544"/>
    <w:rsid w:val="007156E9"/>
    <w:rsid w:val="00716D4B"/>
    <w:rsid w:val="007200A3"/>
    <w:rsid w:val="007236A7"/>
    <w:rsid w:val="00727F73"/>
    <w:rsid w:val="00732626"/>
    <w:rsid w:val="0073423F"/>
    <w:rsid w:val="007344D7"/>
    <w:rsid w:val="007364CD"/>
    <w:rsid w:val="0074092C"/>
    <w:rsid w:val="00741846"/>
    <w:rsid w:val="0074384C"/>
    <w:rsid w:val="007445C0"/>
    <w:rsid w:val="00750C6F"/>
    <w:rsid w:val="00750CE4"/>
    <w:rsid w:val="0075406B"/>
    <w:rsid w:val="0075779F"/>
    <w:rsid w:val="007608F5"/>
    <w:rsid w:val="00763D9A"/>
    <w:rsid w:val="00764CD8"/>
    <w:rsid w:val="00765167"/>
    <w:rsid w:val="00771483"/>
    <w:rsid w:val="00773658"/>
    <w:rsid w:val="00774763"/>
    <w:rsid w:val="00776179"/>
    <w:rsid w:val="00777395"/>
    <w:rsid w:val="00780077"/>
    <w:rsid w:val="0078303E"/>
    <w:rsid w:val="007851FE"/>
    <w:rsid w:val="00785261"/>
    <w:rsid w:val="00785D4E"/>
    <w:rsid w:val="007874E3"/>
    <w:rsid w:val="00787C6B"/>
    <w:rsid w:val="00793AFD"/>
    <w:rsid w:val="00795F27"/>
    <w:rsid w:val="007A19DF"/>
    <w:rsid w:val="007A3052"/>
    <w:rsid w:val="007A330D"/>
    <w:rsid w:val="007B01BD"/>
    <w:rsid w:val="007B020D"/>
    <w:rsid w:val="007B0256"/>
    <w:rsid w:val="007B139B"/>
    <w:rsid w:val="007B73F2"/>
    <w:rsid w:val="007B7B7C"/>
    <w:rsid w:val="007C0A2A"/>
    <w:rsid w:val="007C0BD6"/>
    <w:rsid w:val="007C13CD"/>
    <w:rsid w:val="007C5DD2"/>
    <w:rsid w:val="007D29EF"/>
    <w:rsid w:val="007D3103"/>
    <w:rsid w:val="007D32B4"/>
    <w:rsid w:val="007D4405"/>
    <w:rsid w:val="007D5FF9"/>
    <w:rsid w:val="007E0B07"/>
    <w:rsid w:val="007E66F2"/>
    <w:rsid w:val="007F7C5B"/>
    <w:rsid w:val="00800E3B"/>
    <w:rsid w:val="00801F91"/>
    <w:rsid w:val="00803D73"/>
    <w:rsid w:val="00804BD5"/>
    <w:rsid w:val="00805956"/>
    <w:rsid w:val="0081701C"/>
    <w:rsid w:val="00820254"/>
    <w:rsid w:val="00821EC7"/>
    <w:rsid w:val="00823871"/>
    <w:rsid w:val="00825E4B"/>
    <w:rsid w:val="008263BF"/>
    <w:rsid w:val="00826BB1"/>
    <w:rsid w:val="00830E6E"/>
    <w:rsid w:val="0083177B"/>
    <w:rsid w:val="0083177D"/>
    <w:rsid w:val="00832798"/>
    <w:rsid w:val="00836D61"/>
    <w:rsid w:val="00837C40"/>
    <w:rsid w:val="008511D4"/>
    <w:rsid w:val="008515B4"/>
    <w:rsid w:val="008557B1"/>
    <w:rsid w:val="0085683D"/>
    <w:rsid w:val="00857E72"/>
    <w:rsid w:val="008624AE"/>
    <w:rsid w:val="00864655"/>
    <w:rsid w:val="0086695D"/>
    <w:rsid w:val="00874009"/>
    <w:rsid w:val="008841A9"/>
    <w:rsid w:val="00885E72"/>
    <w:rsid w:val="00886E30"/>
    <w:rsid w:val="00891DD7"/>
    <w:rsid w:val="008943A6"/>
    <w:rsid w:val="00895089"/>
    <w:rsid w:val="008A0F4A"/>
    <w:rsid w:val="008A15B9"/>
    <w:rsid w:val="008A26B6"/>
    <w:rsid w:val="008A4A81"/>
    <w:rsid w:val="008A66F3"/>
    <w:rsid w:val="008B141C"/>
    <w:rsid w:val="008B2C32"/>
    <w:rsid w:val="008B447E"/>
    <w:rsid w:val="008B60BA"/>
    <w:rsid w:val="008B69C8"/>
    <w:rsid w:val="008C3F94"/>
    <w:rsid w:val="008C639F"/>
    <w:rsid w:val="008D0194"/>
    <w:rsid w:val="008D1BBF"/>
    <w:rsid w:val="008D2C84"/>
    <w:rsid w:val="008D5930"/>
    <w:rsid w:val="008D7E1B"/>
    <w:rsid w:val="008E19E7"/>
    <w:rsid w:val="008E287F"/>
    <w:rsid w:val="008E585B"/>
    <w:rsid w:val="008E621F"/>
    <w:rsid w:val="008E72C2"/>
    <w:rsid w:val="008F3B89"/>
    <w:rsid w:val="008F6C9E"/>
    <w:rsid w:val="00914241"/>
    <w:rsid w:val="0091563A"/>
    <w:rsid w:val="009225F0"/>
    <w:rsid w:val="009238DA"/>
    <w:rsid w:val="00923D57"/>
    <w:rsid w:val="009258A2"/>
    <w:rsid w:val="00925F9C"/>
    <w:rsid w:val="00926492"/>
    <w:rsid w:val="009319C3"/>
    <w:rsid w:val="00931B21"/>
    <w:rsid w:val="0093462C"/>
    <w:rsid w:val="00935E92"/>
    <w:rsid w:val="00941637"/>
    <w:rsid w:val="0094400F"/>
    <w:rsid w:val="009441A8"/>
    <w:rsid w:val="0094593C"/>
    <w:rsid w:val="00947B6F"/>
    <w:rsid w:val="00952416"/>
    <w:rsid w:val="00953795"/>
    <w:rsid w:val="00956811"/>
    <w:rsid w:val="00957652"/>
    <w:rsid w:val="009577FC"/>
    <w:rsid w:val="00957C2E"/>
    <w:rsid w:val="00964FA2"/>
    <w:rsid w:val="00966BFF"/>
    <w:rsid w:val="00967F27"/>
    <w:rsid w:val="00971670"/>
    <w:rsid w:val="0097389B"/>
    <w:rsid w:val="00973C15"/>
    <w:rsid w:val="00974189"/>
    <w:rsid w:val="0097549B"/>
    <w:rsid w:val="00976768"/>
    <w:rsid w:val="00983888"/>
    <w:rsid w:val="00985917"/>
    <w:rsid w:val="00986C1F"/>
    <w:rsid w:val="009903D2"/>
    <w:rsid w:val="00990B40"/>
    <w:rsid w:val="00996BC7"/>
    <w:rsid w:val="009A6FAA"/>
    <w:rsid w:val="009B14CB"/>
    <w:rsid w:val="009C0737"/>
    <w:rsid w:val="009C109E"/>
    <w:rsid w:val="009C486D"/>
    <w:rsid w:val="009D2202"/>
    <w:rsid w:val="009D2A4A"/>
    <w:rsid w:val="009D6430"/>
    <w:rsid w:val="009E3B0C"/>
    <w:rsid w:val="009E414F"/>
    <w:rsid w:val="009F0A4E"/>
    <w:rsid w:val="009F1614"/>
    <w:rsid w:val="009F4491"/>
    <w:rsid w:val="009F74EE"/>
    <w:rsid w:val="009F7747"/>
    <w:rsid w:val="009F7AA9"/>
    <w:rsid w:val="00A00B15"/>
    <w:rsid w:val="00A01F55"/>
    <w:rsid w:val="00A042C4"/>
    <w:rsid w:val="00A046BC"/>
    <w:rsid w:val="00A10EE3"/>
    <w:rsid w:val="00A11544"/>
    <w:rsid w:val="00A140E1"/>
    <w:rsid w:val="00A17629"/>
    <w:rsid w:val="00A25904"/>
    <w:rsid w:val="00A27659"/>
    <w:rsid w:val="00A31F34"/>
    <w:rsid w:val="00A3282D"/>
    <w:rsid w:val="00A32FF2"/>
    <w:rsid w:val="00A34607"/>
    <w:rsid w:val="00A35C2C"/>
    <w:rsid w:val="00A37340"/>
    <w:rsid w:val="00A42F61"/>
    <w:rsid w:val="00A443DF"/>
    <w:rsid w:val="00A44492"/>
    <w:rsid w:val="00A4471E"/>
    <w:rsid w:val="00A5081D"/>
    <w:rsid w:val="00A50C35"/>
    <w:rsid w:val="00A544A6"/>
    <w:rsid w:val="00A55FBC"/>
    <w:rsid w:val="00A56905"/>
    <w:rsid w:val="00A63063"/>
    <w:rsid w:val="00A67D8C"/>
    <w:rsid w:val="00A72116"/>
    <w:rsid w:val="00A73869"/>
    <w:rsid w:val="00A7698D"/>
    <w:rsid w:val="00A81F0B"/>
    <w:rsid w:val="00A82EC0"/>
    <w:rsid w:val="00A841C0"/>
    <w:rsid w:val="00A9198C"/>
    <w:rsid w:val="00A95374"/>
    <w:rsid w:val="00AA69C9"/>
    <w:rsid w:val="00AB160B"/>
    <w:rsid w:val="00AC1C8A"/>
    <w:rsid w:val="00AC6A7F"/>
    <w:rsid w:val="00AC73DB"/>
    <w:rsid w:val="00AC75A5"/>
    <w:rsid w:val="00AD2831"/>
    <w:rsid w:val="00AD6A17"/>
    <w:rsid w:val="00AE06F9"/>
    <w:rsid w:val="00AE159E"/>
    <w:rsid w:val="00AE35E8"/>
    <w:rsid w:val="00AE38B5"/>
    <w:rsid w:val="00AE4141"/>
    <w:rsid w:val="00AE4694"/>
    <w:rsid w:val="00AE5C9E"/>
    <w:rsid w:val="00AF5121"/>
    <w:rsid w:val="00AF57B0"/>
    <w:rsid w:val="00AF5D70"/>
    <w:rsid w:val="00AF6A52"/>
    <w:rsid w:val="00B00CEC"/>
    <w:rsid w:val="00B00F96"/>
    <w:rsid w:val="00B04ED8"/>
    <w:rsid w:val="00B11BE5"/>
    <w:rsid w:val="00B13E50"/>
    <w:rsid w:val="00B14B02"/>
    <w:rsid w:val="00B15FE4"/>
    <w:rsid w:val="00B2269F"/>
    <w:rsid w:val="00B23DAC"/>
    <w:rsid w:val="00B30057"/>
    <w:rsid w:val="00B315A3"/>
    <w:rsid w:val="00B37923"/>
    <w:rsid w:val="00B37B33"/>
    <w:rsid w:val="00B41A19"/>
    <w:rsid w:val="00B56C3F"/>
    <w:rsid w:val="00B630A2"/>
    <w:rsid w:val="00B6492F"/>
    <w:rsid w:val="00B70BE2"/>
    <w:rsid w:val="00B70FCD"/>
    <w:rsid w:val="00B7301A"/>
    <w:rsid w:val="00B73149"/>
    <w:rsid w:val="00B73226"/>
    <w:rsid w:val="00B76DB4"/>
    <w:rsid w:val="00B81B08"/>
    <w:rsid w:val="00B84D70"/>
    <w:rsid w:val="00B853EE"/>
    <w:rsid w:val="00B91E3E"/>
    <w:rsid w:val="00B9269A"/>
    <w:rsid w:val="00B96860"/>
    <w:rsid w:val="00BA2DB9"/>
    <w:rsid w:val="00BB4B86"/>
    <w:rsid w:val="00BC1011"/>
    <w:rsid w:val="00BC4E53"/>
    <w:rsid w:val="00BC6764"/>
    <w:rsid w:val="00BD10F3"/>
    <w:rsid w:val="00BD6FB6"/>
    <w:rsid w:val="00BE0627"/>
    <w:rsid w:val="00BE5143"/>
    <w:rsid w:val="00BE6271"/>
    <w:rsid w:val="00BE7148"/>
    <w:rsid w:val="00BE7F46"/>
    <w:rsid w:val="00BF4A13"/>
    <w:rsid w:val="00BF7632"/>
    <w:rsid w:val="00BF7F97"/>
    <w:rsid w:val="00C00884"/>
    <w:rsid w:val="00C0110F"/>
    <w:rsid w:val="00C04E3C"/>
    <w:rsid w:val="00C07B00"/>
    <w:rsid w:val="00C171FB"/>
    <w:rsid w:val="00C21685"/>
    <w:rsid w:val="00C22210"/>
    <w:rsid w:val="00C266C8"/>
    <w:rsid w:val="00C2CDAF"/>
    <w:rsid w:val="00C36A85"/>
    <w:rsid w:val="00C42198"/>
    <w:rsid w:val="00C45006"/>
    <w:rsid w:val="00C45356"/>
    <w:rsid w:val="00C4674B"/>
    <w:rsid w:val="00C50C0B"/>
    <w:rsid w:val="00C5157E"/>
    <w:rsid w:val="00C52941"/>
    <w:rsid w:val="00C6133B"/>
    <w:rsid w:val="00C62FAC"/>
    <w:rsid w:val="00C64BAB"/>
    <w:rsid w:val="00C719CF"/>
    <w:rsid w:val="00C73CA2"/>
    <w:rsid w:val="00C773BB"/>
    <w:rsid w:val="00C80487"/>
    <w:rsid w:val="00C84DD7"/>
    <w:rsid w:val="00C86232"/>
    <w:rsid w:val="00C90F5D"/>
    <w:rsid w:val="00C913EF"/>
    <w:rsid w:val="00C94168"/>
    <w:rsid w:val="00C9499D"/>
    <w:rsid w:val="00C9632D"/>
    <w:rsid w:val="00C96583"/>
    <w:rsid w:val="00C9723F"/>
    <w:rsid w:val="00C972ED"/>
    <w:rsid w:val="00CB518C"/>
    <w:rsid w:val="00CB5863"/>
    <w:rsid w:val="00CD2ACE"/>
    <w:rsid w:val="00CD518C"/>
    <w:rsid w:val="00CE3352"/>
    <w:rsid w:val="00CF2D22"/>
    <w:rsid w:val="00CF624A"/>
    <w:rsid w:val="00D05D37"/>
    <w:rsid w:val="00D2126D"/>
    <w:rsid w:val="00D2238E"/>
    <w:rsid w:val="00D2295F"/>
    <w:rsid w:val="00D24892"/>
    <w:rsid w:val="00D25191"/>
    <w:rsid w:val="00D36D0B"/>
    <w:rsid w:val="00D444B6"/>
    <w:rsid w:val="00D502D9"/>
    <w:rsid w:val="00D50ACF"/>
    <w:rsid w:val="00D51640"/>
    <w:rsid w:val="00D544E2"/>
    <w:rsid w:val="00D54F90"/>
    <w:rsid w:val="00D5756A"/>
    <w:rsid w:val="00D57920"/>
    <w:rsid w:val="00D61B6E"/>
    <w:rsid w:val="00D62262"/>
    <w:rsid w:val="00D6363E"/>
    <w:rsid w:val="00D662A2"/>
    <w:rsid w:val="00D67152"/>
    <w:rsid w:val="00D70B8E"/>
    <w:rsid w:val="00D73763"/>
    <w:rsid w:val="00D80D3B"/>
    <w:rsid w:val="00D8149B"/>
    <w:rsid w:val="00D87F7A"/>
    <w:rsid w:val="00D90271"/>
    <w:rsid w:val="00D94BBF"/>
    <w:rsid w:val="00D969FD"/>
    <w:rsid w:val="00DA243A"/>
    <w:rsid w:val="00DA294B"/>
    <w:rsid w:val="00DA4F11"/>
    <w:rsid w:val="00DA5223"/>
    <w:rsid w:val="00DB25CD"/>
    <w:rsid w:val="00DC4D1D"/>
    <w:rsid w:val="00DC716E"/>
    <w:rsid w:val="00DC7942"/>
    <w:rsid w:val="00DC7F8C"/>
    <w:rsid w:val="00DD0790"/>
    <w:rsid w:val="00DE4B13"/>
    <w:rsid w:val="00DE5A0D"/>
    <w:rsid w:val="00DF7499"/>
    <w:rsid w:val="00E0441F"/>
    <w:rsid w:val="00E12842"/>
    <w:rsid w:val="00E132EE"/>
    <w:rsid w:val="00E14A65"/>
    <w:rsid w:val="00E14A70"/>
    <w:rsid w:val="00E14BAA"/>
    <w:rsid w:val="00E16F67"/>
    <w:rsid w:val="00E273E4"/>
    <w:rsid w:val="00E32F1C"/>
    <w:rsid w:val="00E35F30"/>
    <w:rsid w:val="00E3690C"/>
    <w:rsid w:val="00E37D09"/>
    <w:rsid w:val="00E4095D"/>
    <w:rsid w:val="00E42785"/>
    <w:rsid w:val="00E444A7"/>
    <w:rsid w:val="00E44DDF"/>
    <w:rsid w:val="00E50709"/>
    <w:rsid w:val="00E50CA2"/>
    <w:rsid w:val="00E51C8A"/>
    <w:rsid w:val="00E60089"/>
    <w:rsid w:val="00E62246"/>
    <w:rsid w:val="00E64931"/>
    <w:rsid w:val="00E67B1D"/>
    <w:rsid w:val="00E8611C"/>
    <w:rsid w:val="00E87CD6"/>
    <w:rsid w:val="00E90945"/>
    <w:rsid w:val="00E9255D"/>
    <w:rsid w:val="00E93924"/>
    <w:rsid w:val="00EA02AF"/>
    <w:rsid w:val="00EA433D"/>
    <w:rsid w:val="00EA6D77"/>
    <w:rsid w:val="00EB14F4"/>
    <w:rsid w:val="00EB46B6"/>
    <w:rsid w:val="00EB50BB"/>
    <w:rsid w:val="00EB64A4"/>
    <w:rsid w:val="00EB696E"/>
    <w:rsid w:val="00EC58A1"/>
    <w:rsid w:val="00EC63A7"/>
    <w:rsid w:val="00ED0205"/>
    <w:rsid w:val="00ED1F8B"/>
    <w:rsid w:val="00EE5E36"/>
    <w:rsid w:val="00EE62F4"/>
    <w:rsid w:val="00EF5141"/>
    <w:rsid w:val="00EF53A2"/>
    <w:rsid w:val="00EF5980"/>
    <w:rsid w:val="00EF7B9F"/>
    <w:rsid w:val="00F01C06"/>
    <w:rsid w:val="00F02D15"/>
    <w:rsid w:val="00F06A4D"/>
    <w:rsid w:val="00F10DDB"/>
    <w:rsid w:val="00F142A2"/>
    <w:rsid w:val="00F16105"/>
    <w:rsid w:val="00F206F1"/>
    <w:rsid w:val="00F21519"/>
    <w:rsid w:val="00F23E8F"/>
    <w:rsid w:val="00F25146"/>
    <w:rsid w:val="00F26134"/>
    <w:rsid w:val="00F30AFE"/>
    <w:rsid w:val="00F329DF"/>
    <w:rsid w:val="00F339A9"/>
    <w:rsid w:val="00F35A8B"/>
    <w:rsid w:val="00F405F3"/>
    <w:rsid w:val="00F40E78"/>
    <w:rsid w:val="00F430B5"/>
    <w:rsid w:val="00F44D68"/>
    <w:rsid w:val="00F4757B"/>
    <w:rsid w:val="00F52172"/>
    <w:rsid w:val="00F55E11"/>
    <w:rsid w:val="00F61389"/>
    <w:rsid w:val="00F62341"/>
    <w:rsid w:val="00F62A00"/>
    <w:rsid w:val="00F63D4D"/>
    <w:rsid w:val="00F70A04"/>
    <w:rsid w:val="00F81B8F"/>
    <w:rsid w:val="00F8422C"/>
    <w:rsid w:val="00F8484B"/>
    <w:rsid w:val="00F87093"/>
    <w:rsid w:val="00F91A26"/>
    <w:rsid w:val="00F93D37"/>
    <w:rsid w:val="00F94903"/>
    <w:rsid w:val="00F96541"/>
    <w:rsid w:val="00FA2B58"/>
    <w:rsid w:val="00FA4B64"/>
    <w:rsid w:val="00FA4B68"/>
    <w:rsid w:val="00FA5753"/>
    <w:rsid w:val="00FB003A"/>
    <w:rsid w:val="00FB0DB2"/>
    <w:rsid w:val="00FB5D64"/>
    <w:rsid w:val="00FB6429"/>
    <w:rsid w:val="00FC046E"/>
    <w:rsid w:val="00FC1521"/>
    <w:rsid w:val="00FD2BB3"/>
    <w:rsid w:val="00FD753F"/>
    <w:rsid w:val="00FD7653"/>
    <w:rsid w:val="00FD7A0C"/>
    <w:rsid w:val="00FE0DCC"/>
    <w:rsid w:val="00FE5270"/>
    <w:rsid w:val="00FE5D13"/>
    <w:rsid w:val="00FF35A9"/>
    <w:rsid w:val="00FF39A4"/>
    <w:rsid w:val="00FF3A12"/>
    <w:rsid w:val="00FF667F"/>
    <w:rsid w:val="0106F982"/>
    <w:rsid w:val="013FEA09"/>
    <w:rsid w:val="0184CB27"/>
    <w:rsid w:val="018A9C7B"/>
    <w:rsid w:val="01A9344C"/>
    <w:rsid w:val="038E90A4"/>
    <w:rsid w:val="03EF0F75"/>
    <w:rsid w:val="04BEF6BE"/>
    <w:rsid w:val="04E03677"/>
    <w:rsid w:val="04F459F2"/>
    <w:rsid w:val="05CCE090"/>
    <w:rsid w:val="0640E787"/>
    <w:rsid w:val="0668FD7A"/>
    <w:rsid w:val="06C1027F"/>
    <w:rsid w:val="06C85DFD"/>
    <w:rsid w:val="06C9FC19"/>
    <w:rsid w:val="06F6E086"/>
    <w:rsid w:val="075AB502"/>
    <w:rsid w:val="07681302"/>
    <w:rsid w:val="078FB527"/>
    <w:rsid w:val="07CDCAC6"/>
    <w:rsid w:val="07E193F4"/>
    <w:rsid w:val="08FAF258"/>
    <w:rsid w:val="08FBCFC4"/>
    <w:rsid w:val="09A898ED"/>
    <w:rsid w:val="0A962105"/>
    <w:rsid w:val="0AA9CA7C"/>
    <w:rsid w:val="0B152619"/>
    <w:rsid w:val="0B328CD4"/>
    <w:rsid w:val="0B4BACCF"/>
    <w:rsid w:val="0B6F3C97"/>
    <w:rsid w:val="0B7F83BB"/>
    <w:rsid w:val="0BFB6B86"/>
    <w:rsid w:val="0C1D5C95"/>
    <w:rsid w:val="0C2219B7"/>
    <w:rsid w:val="0CA886D3"/>
    <w:rsid w:val="0CD7912E"/>
    <w:rsid w:val="0D106B18"/>
    <w:rsid w:val="0DB0661F"/>
    <w:rsid w:val="0EA3EF33"/>
    <w:rsid w:val="0EC97BD4"/>
    <w:rsid w:val="0F19EBA4"/>
    <w:rsid w:val="101F28CF"/>
    <w:rsid w:val="1023A264"/>
    <w:rsid w:val="10A209E2"/>
    <w:rsid w:val="10B866D8"/>
    <w:rsid w:val="122F0CB7"/>
    <w:rsid w:val="124890F4"/>
    <w:rsid w:val="12733C89"/>
    <w:rsid w:val="139D3EA7"/>
    <w:rsid w:val="13C7B058"/>
    <w:rsid w:val="13E77457"/>
    <w:rsid w:val="14942612"/>
    <w:rsid w:val="14A73005"/>
    <w:rsid w:val="14B6DB54"/>
    <w:rsid w:val="1509A489"/>
    <w:rsid w:val="15668EE9"/>
    <w:rsid w:val="15B34DD5"/>
    <w:rsid w:val="15D0E267"/>
    <w:rsid w:val="16CA41F9"/>
    <w:rsid w:val="1760B3ED"/>
    <w:rsid w:val="17C13F65"/>
    <w:rsid w:val="181ACF90"/>
    <w:rsid w:val="18201B93"/>
    <w:rsid w:val="188611A0"/>
    <w:rsid w:val="188FCEC2"/>
    <w:rsid w:val="19669CFB"/>
    <w:rsid w:val="1977C310"/>
    <w:rsid w:val="1A2B787E"/>
    <w:rsid w:val="1A915B1A"/>
    <w:rsid w:val="1AB85174"/>
    <w:rsid w:val="1B161CC7"/>
    <w:rsid w:val="1B6FBD49"/>
    <w:rsid w:val="1C0A271E"/>
    <w:rsid w:val="1C30E34D"/>
    <w:rsid w:val="1C631EAC"/>
    <w:rsid w:val="1C85E292"/>
    <w:rsid w:val="1CE06B1E"/>
    <w:rsid w:val="1E2BBC53"/>
    <w:rsid w:val="1EC04CCF"/>
    <w:rsid w:val="1F6FB8FE"/>
    <w:rsid w:val="1F82A54C"/>
    <w:rsid w:val="1FAFA62B"/>
    <w:rsid w:val="1FD8E2D3"/>
    <w:rsid w:val="20426864"/>
    <w:rsid w:val="20DFC34E"/>
    <w:rsid w:val="20E1BAF0"/>
    <w:rsid w:val="214E977F"/>
    <w:rsid w:val="217EBBD3"/>
    <w:rsid w:val="218B2FD1"/>
    <w:rsid w:val="21F1CBB4"/>
    <w:rsid w:val="2221C832"/>
    <w:rsid w:val="223F900C"/>
    <w:rsid w:val="22A1F139"/>
    <w:rsid w:val="22A27164"/>
    <w:rsid w:val="23E2B204"/>
    <w:rsid w:val="24503E03"/>
    <w:rsid w:val="2470831B"/>
    <w:rsid w:val="248E2CDD"/>
    <w:rsid w:val="24D021E5"/>
    <w:rsid w:val="257824D2"/>
    <w:rsid w:val="25784678"/>
    <w:rsid w:val="25E6F626"/>
    <w:rsid w:val="268C23F7"/>
    <w:rsid w:val="26E960CA"/>
    <w:rsid w:val="272A6954"/>
    <w:rsid w:val="27D7BB81"/>
    <w:rsid w:val="27EA3D50"/>
    <w:rsid w:val="28B820DD"/>
    <w:rsid w:val="295E49D0"/>
    <w:rsid w:val="29783689"/>
    <w:rsid w:val="29E27C5F"/>
    <w:rsid w:val="2A70E418"/>
    <w:rsid w:val="2A77E696"/>
    <w:rsid w:val="2AFFBD3E"/>
    <w:rsid w:val="2B0F4E2F"/>
    <w:rsid w:val="2B25A2D2"/>
    <w:rsid w:val="2B587044"/>
    <w:rsid w:val="2C0F0B9E"/>
    <w:rsid w:val="2C66492B"/>
    <w:rsid w:val="2D525ED2"/>
    <w:rsid w:val="2D9F11D0"/>
    <w:rsid w:val="2E79AB54"/>
    <w:rsid w:val="2E7DDDC5"/>
    <w:rsid w:val="2EA46289"/>
    <w:rsid w:val="2EF03193"/>
    <w:rsid w:val="2F0190E6"/>
    <w:rsid w:val="2F0602AB"/>
    <w:rsid w:val="2F06F8E8"/>
    <w:rsid w:val="2F65CB56"/>
    <w:rsid w:val="2FB3A37E"/>
    <w:rsid w:val="3016BD0A"/>
    <w:rsid w:val="30912A84"/>
    <w:rsid w:val="3167BA39"/>
    <w:rsid w:val="3198007C"/>
    <w:rsid w:val="31B794F2"/>
    <w:rsid w:val="3206C259"/>
    <w:rsid w:val="32B1F15E"/>
    <w:rsid w:val="335F3FEF"/>
    <w:rsid w:val="339CAB65"/>
    <w:rsid w:val="35A0AAA2"/>
    <w:rsid w:val="36CFB642"/>
    <w:rsid w:val="36F8B17D"/>
    <w:rsid w:val="373C409E"/>
    <w:rsid w:val="37703851"/>
    <w:rsid w:val="37A5EE05"/>
    <w:rsid w:val="37BE0FD8"/>
    <w:rsid w:val="3865F3B5"/>
    <w:rsid w:val="38B7C832"/>
    <w:rsid w:val="38C99729"/>
    <w:rsid w:val="38F557E1"/>
    <w:rsid w:val="39BC2B70"/>
    <w:rsid w:val="3AC22C8B"/>
    <w:rsid w:val="3AF75041"/>
    <w:rsid w:val="3AF75092"/>
    <w:rsid w:val="3BFA754A"/>
    <w:rsid w:val="3C8E418B"/>
    <w:rsid w:val="3CDCA3D9"/>
    <w:rsid w:val="3D030ADF"/>
    <w:rsid w:val="3D040DA0"/>
    <w:rsid w:val="3D457AD9"/>
    <w:rsid w:val="3E4E9D40"/>
    <w:rsid w:val="3E54B727"/>
    <w:rsid w:val="3F49F8EF"/>
    <w:rsid w:val="3F651461"/>
    <w:rsid w:val="3F877A77"/>
    <w:rsid w:val="4015A5FF"/>
    <w:rsid w:val="4081924D"/>
    <w:rsid w:val="40A099AF"/>
    <w:rsid w:val="413B3245"/>
    <w:rsid w:val="4145E2F2"/>
    <w:rsid w:val="41691462"/>
    <w:rsid w:val="41DA697A"/>
    <w:rsid w:val="424B78CA"/>
    <w:rsid w:val="4258621B"/>
    <w:rsid w:val="42822698"/>
    <w:rsid w:val="42E8BAE8"/>
    <w:rsid w:val="4324DF90"/>
    <w:rsid w:val="43CD7D73"/>
    <w:rsid w:val="43DEF0C1"/>
    <w:rsid w:val="449A730E"/>
    <w:rsid w:val="4519D983"/>
    <w:rsid w:val="4537514A"/>
    <w:rsid w:val="4549A0BE"/>
    <w:rsid w:val="45C031C0"/>
    <w:rsid w:val="45F3BA48"/>
    <w:rsid w:val="4717195A"/>
    <w:rsid w:val="477BD36A"/>
    <w:rsid w:val="486A6557"/>
    <w:rsid w:val="486D4F72"/>
    <w:rsid w:val="48B3382D"/>
    <w:rsid w:val="490AF5A0"/>
    <w:rsid w:val="49254137"/>
    <w:rsid w:val="4972EC10"/>
    <w:rsid w:val="497F96A6"/>
    <w:rsid w:val="49BF28D5"/>
    <w:rsid w:val="49D0A886"/>
    <w:rsid w:val="49D25765"/>
    <w:rsid w:val="4A75D1EC"/>
    <w:rsid w:val="4A760E94"/>
    <w:rsid w:val="4B3E2D2F"/>
    <w:rsid w:val="4B71DC32"/>
    <w:rsid w:val="4C22C10F"/>
    <w:rsid w:val="4C698272"/>
    <w:rsid w:val="4C96E5F3"/>
    <w:rsid w:val="4CA35466"/>
    <w:rsid w:val="4CFC2B4A"/>
    <w:rsid w:val="4F58BAF1"/>
    <w:rsid w:val="4F60A9D3"/>
    <w:rsid w:val="4F794466"/>
    <w:rsid w:val="4FB83EDC"/>
    <w:rsid w:val="50530538"/>
    <w:rsid w:val="51D7B911"/>
    <w:rsid w:val="5238F67F"/>
    <w:rsid w:val="5382F16C"/>
    <w:rsid w:val="53B16D9C"/>
    <w:rsid w:val="53E638AB"/>
    <w:rsid w:val="541B1A6F"/>
    <w:rsid w:val="55863F4A"/>
    <w:rsid w:val="558B5F39"/>
    <w:rsid w:val="55DE87A9"/>
    <w:rsid w:val="56CBF235"/>
    <w:rsid w:val="56F28D75"/>
    <w:rsid w:val="56F377DA"/>
    <w:rsid w:val="5703EAA7"/>
    <w:rsid w:val="57362E87"/>
    <w:rsid w:val="575FF1AB"/>
    <w:rsid w:val="577F4922"/>
    <w:rsid w:val="57844130"/>
    <w:rsid w:val="57B1D643"/>
    <w:rsid w:val="57B9B4E2"/>
    <w:rsid w:val="585D0E6B"/>
    <w:rsid w:val="5939D1F3"/>
    <w:rsid w:val="59CAEDA5"/>
    <w:rsid w:val="59E7F02B"/>
    <w:rsid w:val="5A42774D"/>
    <w:rsid w:val="5A560644"/>
    <w:rsid w:val="5A8976A0"/>
    <w:rsid w:val="5AD442FF"/>
    <w:rsid w:val="5B175998"/>
    <w:rsid w:val="5B2C569F"/>
    <w:rsid w:val="5B8CC576"/>
    <w:rsid w:val="5BCA315D"/>
    <w:rsid w:val="5BD1CA12"/>
    <w:rsid w:val="5C3E410D"/>
    <w:rsid w:val="5D30CAA3"/>
    <w:rsid w:val="5D5D07D8"/>
    <w:rsid w:val="5E108FF6"/>
    <w:rsid w:val="5ED8EA13"/>
    <w:rsid w:val="5F3A2BCA"/>
    <w:rsid w:val="5F6ABF33"/>
    <w:rsid w:val="5FB462D0"/>
    <w:rsid w:val="6014DCDF"/>
    <w:rsid w:val="6099E470"/>
    <w:rsid w:val="60F9BDE8"/>
    <w:rsid w:val="60FC3CD9"/>
    <w:rsid w:val="6123FF6F"/>
    <w:rsid w:val="6147EFA5"/>
    <w:rsid w:val="61AEF72F"/>
    <w:rsid w:val="61B1CD18"/>
    <w:rsid w:val="61F0C2E4"/>
    <w:rsid w:val="620FB08D"/>
    <w:rsid w:val="6286B1A0"/>
    <w:rsid w:val="6336A886"/>
    <w:rsid w:val="634176D6"/>
    <w:rsid w:val="63CA430E"/>
    <w:rsid w:val="63D3EFCF"/>
    <w:rsid w:val="64191FB0"/>
    <w:rsid w:val="643AF131"/>
    <w:rsid w:val="6498F557"/>
    <w:rsid w:val="64B294DD"/>
    <w:rsid w:val="64D85F48"/>
    <w:rsid w:val="65950BF9"/>
    <w:rsid w:val="65F0212F"/>
    <w:rsid w:val="6678980A"/>
    <w:rsid w:val="669BD79E"/>
    <w:rsid w:val="66D973F5"/>
    <w:rsid w:val="67A26B20"/>
    <w:rsid w:val="67DD3AC7"/>
    <w:rsid w:val="67F8D208"/>
    <w:rsid w:val="6835BEB0"/>
    <w:rsid w:val="68D3EB3C"/>
    <w:rsid w:val="695FA49F"/>
    <w:rsid w:val="6981496A"/>
    <w:rsid w:val="69A18C7F"/>
    <w:rsid w:val="69AF56D1"/>
    <w:rsid w:val="6A3FBE32"/>
    <w:rsid w:val="6A400F97"/>
    <w:rsid w:val="6ADC8BA8"/>
    <w:rsid w:val="6ADFE2F7"/>
    <w:rsid w:val="6B5D211C"/>
    <w:rsid w:val="6BAEB03B"/>
    <w:rsid w:val="6C135B42"/>
    <w:rsid w:val="6C8DDB57"/>
    <w:rsid w:val="6CA92CF7"/>
    <w:rsid w:val="6CBF7ACC"/>
    <w:rsid w:val="6CEA3091"/>
    <w:rsid w:val="6CF5D7C3"/>
    <w:rsid w:val="6D0E1683"/>
    <w:rsid w:val="6D369B28"/>
    <w:rsid w:val="6D5220FC"/>
    <w:rsid w:val="6D59A06A"/>
    <w:rsid w:val="6DEF9F29"/>
    <w:rsid w:val="6DF06336"/>
    <w:rsid w:val="6E003735"/>
    <w:rsid w:val="6E26C498"/>
    <w:rsid w:val="6F142734"/>
    <w:rsid w:val="6F5D8494"/>
    <w:rsid w:val="702217CB"/>
    <w:rsid w:val="709A5D68"/>
    <w:rsid w:val="71495728"/>
    <w:rsid w:val="71A09CD6"/>
    <w:rsid w:val="722AE7D2"/>
    <w:rsid w:val="72AD3116"/>
    <w:rsid w:val="72FCCD3C"/>
    <w:rsid w:val="735532B5"/>
    <w:rsid w:val="7531FEDE"/>
    <w:rsid w:val="754C9A51"/>
    <w:rsid w:val="7563A605"/>
    <w:rsid w:val="75A67CF7"/>
    <w:rsid w:val="75B1D793"/>
    <w:rsid w:val="75ECC58A"/>
    <w:rsid w:val="75F8000D"/>
    <w:rsid w:val="7612AB46"/>
    <w:rsid w:val="778985CB"/>
    <w:rsid w:val="77CA05D3"/>
    <w:rsid w:val="78E7A069"/>
    <w:rsid w:val="79448320"/>
    <w:rsid w:val="79775CBD"/>
    <w:rsid w:val="79890DD1"/>
    <w:rsid w:val="79AAB4E8"/>
    <w:rsid w:val="79C052F6"/>
    <w:rsid w:val="79C7CF99"/>
    <w:rsid w:val="79FE7FE1"/>
    <w:rsid w:val="7B2337CC"/>
    <w:rsid w:val="7B91FE8A"/>
    <w:rsid w:val="7BAFC0A8"/>
    <w:rsid w:val="7C7E811F"/>
    <w:rsid w:val="7D7DAC22"/>
    <w:rsid w:val="7DF0DE5A"/>
    <w:rsid w:val="7E01BC9A"/>
    <w:rsid w:val="7E6083D5"/>
    <w:rsid w:val="7E638908"/>
    <w:rsid w:val="7E6A1259"/>
    <w:rsid w:val="7E7E883A"/>
    <w:rsid w:val="7EE42F69"/>
    <w:rsid w:val="7EEEEB4E"/>
    <w:rsid w:val="7F411279"/>
    <w:rsid w:val="7F500228"/>
    <w:rsid w:val="7FA23064"/>
    <w:rsid w:val="7FEF1313"/>
    <w:rsid w:val="7FF36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7D0C773C-0E13-4CF1-ACF5-3BC3D2CA45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character" w:styleId="FollowedHyperlink">
    <w:name w:val="FollowedHyperlink"/>
    <w:basedOn w:val="DefaultParagraphFont"/>
    <w:uiPriority w:val="99"/>
    <w:semiHidden/>
    <w:unhideWhenUsed/>
    <w:rsid w:val="00E0441F"/>
    <w:rPr>
      <w:color w:val="800080" w:themeColor="followedHyperlink"/>
      <w:u w:val="single"/>
    </w:rPr>
  </w:style>
  <w:style w:type="paragraph" w:styleId="Revision">
    <w:name w:val="Revision"/>
    <w:hidden/>
    <w:uiPriority w:val="99"/>
    <w:semiHidden/>
    <w:rsid w:val="00732626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8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36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9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8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0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87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91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04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9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65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64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1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5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3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23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63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48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7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6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35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18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970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9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8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85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1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1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98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4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2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7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3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83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jpe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jpg"/><Relationship Id="rId84" Type="http://schemas.openxmlformats.org/officeDocument/2006/relationships/hyperlink" Target="mailto:enquiries@dss.gov.au" TargetMode="External"/><Relationship Id="rId89" Type="http://schemas.openxmlformats.org/officeDocument/2006/relationships/header" Target="header1.xml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87" Type="http://schemas.openxmlformats.org/officeDocument/2006/relationships/image" Target="media/image74.png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82" Type="http://schemas.openxmlformats.org/officeDocument/2006/relationships/image" Target="media/image70.jpeg"/><Relationship Id="rId90" Type="http://schemas.openxmlformats.org/officeDocument/2006/relationships/footer" Target="footer1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webSettings" Target="webSettings.xml"/><Relationship Id="rId51" Type="http://schemas.openxmlformats.org/officeDocument/2006/relationships/hyperlink" Target="https://notify.dss.gov.au/subscription-ndis-reforms" TargetMode="External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2.jpeg"/><Relationship Id="rId93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s://www.dss.gov.au/disability-and-carers/disability-reform-roadmap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7.jpeg"/><Relationship Id="rId67" Type="http://schemas.openxmlformats.org/officeDocument/2006/relationships/image" Target="media/image5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jpeg"/><Relationship Id="rId88" Type="http://schemas.openxmlformats.org/officeDocument/2006/relationships/hyperlink" Target="https://easyread.tech" TargetMode="External"/><Relationship Id="rId9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0.jpe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Status xmlns="cdfd01d8-6186-4b87-8c99-5693ca061a4c" xsi:nil="true"/>
    <Comment xmlns="cdfd01d8-6186-4b87-8c99-5693ca061a4c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6" ma:contentTypeDescription="Create a new document." ma:contentTypeScope="" ma:versionID="0b39694a87581242b443dbfa357bae0e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c3fa8931d11336246829bb07d563a4f0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customXml/itemProps4.xml><?xml version="1.0" encoding="utf-8"?>
<ds:datastoreItem xmlns:ds="http://schemas.openxmlformats.org/officeDocument/2006/customXml" ds:itemID="{D9A528B2-C47F-481C-8BC4-9151838713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1342</Words>
  <Characters>6552</Characters>
  <Application>Microsoft Office Word</Application>
  <DocSecurity>0</DocSecurity>
  <Lines>657</Lines>
  <Paragraphs>228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Disability Reform Roadmap 2024 to 2025</vt:lpstr>
    </vt:vector>
  </TitlesOfParts>
  <Company>Department of Social Services</Company>
  <LinksUpToDate>false</LinksUpToDate>
  <CharactersWithSpaces>7787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Disability Reform Roadmap 2024 to 2025</dc:title>
  <dc:subject/>
  <dc:creator>SARTORI, Nicole</dc:creator>
  <cp:keywords>[SEC=OFFICIAL]</cp:keywords>
  <dc:description/>
  <cp:lastModifiedBy>SARTORI, Nicole</cp:lastModifiedBy>
  <cp:revision>2</cp:revision>
  <dcterms:created xsi:type="dcterms:W3CDTF">2024-12-11T21:16:00Z</dcterms:created>
  <dcterms:modified xsi:type="dcterms:W3CDTF">2024-12-11T21:16:00Z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v=2022.1;a=SHA256;h=BDFEBA0010A8C6439B79314F510E2075C256646A49406B2428616B791C756A23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604684592785444b900be744b361dc50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89DE2A5DBF33CE55ECE2867BF64D5A6C</vt:lpwstr>
  </property>
  <property fmtid="{D5CDD505-2E9C-101B-9397-08002B2CF9AE}" pid="32" name="PM_Hash_Salt">
    <vt:lpwstr>AA81B2035213EA6FA333E963FE7D9ED5</vt:lpwstr>
  </property>
  <property fmtid="{D5CDD505-2E9C-101B-9397-08002B2CF9AE}" pid="33" name="PM_Hash_SHA1">
    <vt:lpwstr>FB59F3AE7A6E584B475FEFA286E77B9AF4EB3980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