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3FA1CD" w14:textId="59E46CA6" w:rsidR="00024621" w:rsidRDefault="00024621" w:rsidP="002C0B3D">
      <w:pPr>
        <w:pStyle w:val="EasyRead14"/>
      </w:pPr>
    </w:p>
    <w:p w14:paraId="6BF76F7A" w14:textId="77777777" w:rsidR="00024621" w:rsidRDefault="00024621" w:rsidP="00024621">
      <w:pPr>
        <w:pStyle w:val="EasyRead14"/>
      </w:pPr>
    </w:p>
    <w:p w14:paraId="0B0EEA4B" w14:textId="77777777" w:rsidR="00FD44E8" w:rsidRDefault="00FD44E8" w:rsidP="00024621">
      <w:pPr>
        <w:pStyle w:val="EasyRead14"/>
      </w:pPr>
    </w:p>
    <w:p w14:paraId="2E014929" w14:textId="0CF69D26" w:rsidR="00750C6F" w:rsidRPr="00FD44E8" w:rsidRDefault="2FCBA977" w:rsidP="407D0913">
      <w:pPr>
        <w:pStyle w:val="EasyReadTitle"/>
        <w:spacing w:line="360" w:lineRule="auto"/>
        <w:jc w:val="center"/>
        <w:rPr>
          <w:color w:val="4B77AC"/>
          <w:sz w:val="80"/>
          <w:szCs w:val="80"/>
        </w:rPr>
      </w:pPr>
      <w:r w:rsidRPr="00FD44E8">
        <w:rPr>
          <w:color w:val="4B77AC"/>
          <w:sz w:val="80"/>
          <w:szCs w:val="80"/>
        </w:rPr>
        <w:t>National Carer Strat</w:t>
      </w:r>
      <w:r w:rsidR="3C0DE676" w:rsidRPr="00FD44E8">
        <w:rPr>
          <w:color w:val="4B77AC"/>
          <w:sz w:val="80"/>
          <w:szCs w:val="80"/>
        </w:rPr>
        <w:t>egy</w:t>
      </w:r>
    </w:p>
    <w:p w14:paraId="5C27C704" w14:textId="67B0C022" w:rsidR="62E7ADDF" w:rsidRPr="00FD44E8" w:rsidRDefault="62E7ADDF" w:rsidP="62E7ADDF">
      <w:pPr>
        <w:pStyle w:val="EasyReadTitle"/>
        <w:spacing w:line="360" w:lineRule="auto"/>
        <w:jc w:val="center"/>
        <w:rPr>
          <w:color w:val="4B77AC"/>
          <w:sz w:val="32"/>
          <w:szCs w:val="32"/>
        </w:rPr>
      </w:pPr>
    </w:p>
    <w:p w14:paraId="0790CCEF" w14:textId="6746AE19" w:rsidR="001F0E97" w:rsidRPr="00FD44E8" w:rsidRDefault="62C08CB8" w:rsidP="407D0913">
      <w:pPr>
        <w:pStyle w:val="EasyReadSubtitle"/>
        <w:spacing w:line="360" w:lineRule="auto"/>
        <w:jc w:val="center"/>
        <w:rPr>
          <w:color w:val="4B77AC"/>
          <w:sz w:val="72"/>
          <w:szCs w:val="72"/>
        </w:rPr>
      </w:pPr>
      <w:r w:rsidRPr="00FD44E8">
        <w:rPr>
          <w:color w:val="4B77AC"/>
          <w:sz w:val="72"/>
          <w:szCs w:val="72"/>
        </w:rPr>
        <w:t xml:space="preserve">2024 </w:t>
      </w:r>
      <w:r w:rsidR="7C48AD0F" w:rsidRPr="00FD44E8">
        <w:rPr>
          <w:color w:val="4B77AC"/>
          <w:sz w:val="72"/>
          <w:szCs w:val="72"/>
        </w:rPr>
        <w:t>to</w:t>
      </w:r>
      <w:r w:rsidRPr="00FD44E8">
        <w:rPr>
          <w:color w:val="4B77AC"/>
          <w:sz w:val="72"/>
          <w:szCs w:val="72"/>
        </w:rPr>
        <w:t xml:space="preserve"> 2034</w:t>
      </w:r>
    </w:p>
    <w:p w14:paraId="76FE3634" w14:textId="63647D23" w:rsidR="5DA688B8" w:rsidRPr="00FD44E8" w:rsidRDefault="5DA688B8" w:rsidP="00626EDA">
      <w:pPr>
        <w:pStyle w:val="EasyRead14"/>
        <w:rPr>
          <w:sz w:val="40"/>
          <w:szCs w:val="40"/>
        </w:rPr>
      </w:pPr>
    </w:p>
    <w:p w14:paraId="17C35BF2" w14:textId="77777777" w:rsidR="00FD44E8" w:rsidRPr="00FD44E8" w:rsidRDefault="00FD44E8" w:rsidP="00626EDA">
      <w:pPr>
        <w:pStyle w:val="EasyRead14"/>
        <w:rPr>
          <w:sz w:val="40"/>
          <w:szCs w:val="40"/>
        </w:rPr>
      </w:pPr>
    </w:p>
    <w:p w14:paraId="083DBAB6" w14:textId="77777777" w:rsidR="00FD44E8" w:rsidRPr="00FD44E8" w:rsidRDefault="00FD44E8" w:rsidP="00626EDA">
      <w:pPr>
        <w:pStyle w:val="EasyRead14"/>
        <w:rPr>
          <w:sz w:val="40"/>
          <w:szCs w:val="40"/>
        </w:rPr>
      </w:pPr>
    </w:p>
    <w:p w14:paraId="37E99D95" w14:textId="77777777" w:rsidR="00FD44E8" w:rsidRPr="00FD44E8" w:rsidRDefault="00FD44E8" w:rsidP="00626EDA">
      <w:pPr>
        <w:pStyle w:val="EasyRead14"/>
        <w:rPr>
          <w:sz w:val="40"/>
          <w:szCs w:val="40"/>
        </w:rPr>
      </w:pPr>
    </w:p>
    <w:p w14:paraId="3058ECA6" w14:textId="77777777" w:rsidR="00FD44E8" w:rsidRDefault="00FD44E8" w:rsidP="00626EDA">
      <w:pPr>
        <w:pStyle w:val="EasyRead14"/>
        <w:rPr>
          <w:sz w:val="40"/>
          <w:szCs w:val="40"/>
        </w:rPr>
      </w:pPr>
    </w:p>
    <w:p w14:paraId="3F8D50D7" w14:textId="77777777" w:rsidR="00FD44E8" w:rsidRDefault="00FD44E8" w:rsidP="00626EDA">
      <w:pPr>
        <w:pStyle w:val="EasyRead14"/>
        <w:rPr>
          <w:sz w:val="40"/>
          <w:szCs w:val="40"/>
        </w:rPr>
      </w:pPr>
    </w:p>
    <w:p w14:paraId="154DD043" w14:textId="77777777" w:rsidR="00FD44E8" w:rsidRDefault="00FD44E8" w:rsidP="00626EDA">
      <w:pPr>
        <w:pStyle w:val="EasyRead14"/>
        <w:rPr>
          <w:sz w:val="40"/>
          <w:szCs w:val="40"/>
        </w:rPr>
      </w:pPr>
    </w:p>
    <w:p w14:paraId="2F7598FA" w14:textId="77777777" w:rsidR="00FD44E8" w:rsidRPr="00FD44E8" w:rsidRDefault="00FD44E8" w:rsidP="00626EDA">
      <w:pPr>
        <w:pStyle w:val="EasyRead14"/>
        <w:rPr>
          <w:sz w:val="40"/>
          <w:szCs w:val="40"/>
        </w:rPr>
      </w:pPr>
    </w:p>
    <w:p w14:paraId="79E29256" w14:textId="184F2C08" w:rsidR="6053B776" w:rsidRPr="00D45FF2" w:rsidRDefault="6053B776" w:rsidP="00626EDA">
      <w:pPr>
        <w:pStyle w:val="EasyRead14"/>
      </w:pPr>
      <w:r w:rsidRPr="00626EDA">
        <w:rPr>
          <w:noProof/>
          <w:sz w:val="72"/>
          <w:szCs w:val="72"/>
        </w:rPr>
        <w:drawing>
          <wp:inline distT="0" distB="0" distL="0" distR="0" wp14:anchorId="7ECEA095" wp14:editId="12DA369D">
            <wp:extent cx="2221515" cy="1143000"/>
            <wp:effectExtent l="0" t="0" r="0" b="0"/>
            <wp:docPr id="751579651" name="Picture 2" descr="National carer strateg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51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6EDA">
        <w:rPr>
          <w:sz w:val="72"/>
          <w:szCs w:val="72"/>
        </w:rPr>
        <w:t xml:space="preserve">               </w:t>
      </w:r>
      <w:r w:rsidRPr="00626EDA">
        <w:rPr>
          <w:noProof/>
          <w:sz w:val="72"/>
          <w:szCs w:val="72"/>
        </w:rPr>
        <w:drawing>
          <wp:inline distT="0" distB="0" distL="0" distR="0" wp14:anchorId="4649463A" wp14:editId="4938607B">
            <wp:extent cx="1143000" cy="1143000"/>
            <wp:effectExtent l="0" t="0" r="0" b="0"/>
            <wp:docPr id="125882910" name="Picture 1" descr="Person holding a paper with the text 'easy read' and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6"/>
        <w:gridCol w:w="5660"/>
      </w:tblGrid>
      <w:tr w:rsidR="008D7E1B" w:rsidRPr="003B5C13" w14:paraId="7FF1E956" w14:textId="77777777" w:rsidTr="00FD44E8">
        <w:trPr>
          <w:trHeight w:val="3470"/>
        </w:trPr>
        <w:tc>
          <w:tcPr>
            <w:tcW w:w="3366" w:type="dxa"/>
          </w:tcPr>
          <w:p w14:paraId="3CE9297D" w14:textId="4C4C564E" w:rsidR="003702B3" w:rsidRPr="003702B3" w:rsidRDefault="00AB1AD8" w:rsidP="003702B3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8ABFA0" wp14:editId="57910DC7">
                  <wp:extent cx="1895885" cy="990600"/>
                  <wp:effectExtent l="0" t="0" r="9525" b="0"/>
                  <wp:docPr id="2052944899" name="Picture 1" descr="Australian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944899" name="Picture 1" descr="Australian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079" cy="99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C64AE" w14:textId="77777777" w:rsidR="00542AB2" w:rsidRPr="003B5C13" w:rsidRDefault="00542AB2" w:rsidP="0097748E">
            <w:pPr>
              <w:rPr>
                <w:sz w:val="28"/>
                <w:szCs w:val="28"/>
              </w:rPr>
            </w:pPr>
          </w:p>
          <w:p w14:paraId="14B48A77" w14:textId="7FDA83F2" w:rsidR="008D7E1B" w:rsidRPr="003B5C13" w:rsidRDefault="008D7E1B" w:rsidP="0097748E">
            <w:pPr>
              <w:rPr>
                <w:sz w:val="28"/>
                <w:szCs w:val="28"/>
              </w:rPr>
            </w:pPr>
          </w:p>
        </w:tc>
        <w:tc>
          <w:tcPr>
            <w:tcW w:w="5660" w:type="dxa"/>
          </w:tcPr>
          <w:p w14:paraId="15D6ACEC" w14:textId="7FC08798" w:rsidR="009238DA" w:rsidRPr="003B5C13" w:rsidRDefault="4E47A30B" w:rsidP="407D0913">
            <w:pPr>
              <w:pStyle w:val="EasyRead16"/>
            </w:pPr>
            <w:r>
              <w:t xml:space="preserve">The Australian Government wrote this. </w:t>
            </w:r>
          </w:p>
          <w:p w14:paraId="340B28ED" w14:textId="772FADED" w:rsidR="00EF7B9F" w:rsidRPr="003B5C13" w:rsidRDefault="00EF7B9F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6D30B08C" w14:textId="181ED4AA" w:rsidR="008D7E1B" w:rsidRPr="003B5C13" w:rsidRDefault="0E37B90A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 xml:space="preserve">When you see the word </w:t>
            </w:r>
            <w:r w:rsidRPr="407D0913">
              <w:rPr>
                <w:b/>
                <w:bCs/>
                <w:sz w:val="32"/>
                <w:szCs w:val="32"/>
              </w:rPr>
              <w:t>we</w:t>
            </w:r>
            <w:r w:rsidRPr="407D0913">
              <w:rPr>
                <w:sz w:val="32"/>
                <w:szCs w:val="32"/>
              </w:rPr>
              <w:t xml:space="preserve"> it means the </w:t>
            </w:r>
            <w:r w:rsidR="07797BDB" w:rsidRPr="407D0913">
              <w:rPr>
                <w:sz w:val="32"/>
                <w:szCs w:val="32"/>
              </w:rPr>
              <w:t>Australian Government</w:t>
            </w:r>
            <w:r w:rsidRPr="407D0913">
              <w:rPr>
                <w:sz w:val="32"/>
                <w:szCs w:val="32"/>
              </w:rPr>
              <w:t>.</w:t>
            </w:r>
          </w:p>
        </w:tc>
      </w:tr>
      <w:tr w:rsidR="008D7E1B" w:rsidRPr="003B5C13" w14:paraId="07E2FE33" w14:textId="77777777" w:rsidTr="00FD44E8">
        <w:trPr>
          <w:trHeight w:val="2753"/>
        </w:trPr>
        <w:tc>
          <w:tcPr>
            <w:tcW w:w="3366" w:type="dxa"/>
          </w:tcPr>
          <w:p w14:paraId="793773E0" w14:textId="77777777" w:rsidR="008D7E1B" w:rsidRDefault="00FE0DCC" w:rsidP="0097748E">
            <w:pPr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917975" w14:textId="0678190A" w:rsidR="00633C06" w:rsidRPr="003B5C13" w:rsidRDefault="00633C06" w:rsidP="0097748E">
            <w:pPr>
              <w:rPr>
                <w:sz w:val="28"/>
                <w:szCs w:val="28"/>
              </w:rPr>
            </w:pPr>
          </w:p>
        </w:tc>
        <w:tc>
          <w:tcPr>
            <w:tcW w:w="5660" w:type="dxa"/>
          </w:tcPr>
          <w:p w14:paraId="24D9D7CF" w14:textId="77777777" w:rsidR="000D21CE" w:rsidRPr="003B5C13" w:rsidRDefault="000D21CE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68331AE6" w14:textId="58648F49" w:rsidR="000D21CE" w:rsidRPr="003B5C13" w:rsidRDefault="1BFDE1BB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We wrote this in an easy to read way.</w:t>
            </w:r>
          </w:p>
          <w:p w14:paraId="2DED6907" w14:textId="0B9BE770" w:rsidR="008D7E1B" w:rsidRPr="003B5C13" w:rsidRDefault="1BFDE1BB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We use pictures to explain some ideas.</w:t>
            </w:r>
          </w:p>
        </w:tc>
      </w:tr>
      <w:tr w:rsidR="008D7E1B" w:rsidRPr="003B5C13" w14:paraId="13CFE0D5" w14:textId="77777777" w:rsidTr="00FD44E8">
        <w:trPr>
          <w:trHeight w:val="3470"/>
        </w:trPr>
        <w:tc>
          <w:tcPr>
            <w:tcW w:w="3366" w:type="dxa"/>
          </w:tcPr>
          <w:p w14:paraId="02BF7D1B" w14:textId="77777777" w:rsidR="00633C06" w:rsidRDefault="00633C06" w:rsidP="0097748E">
            <w:pPr>
              <w:rPr>
                <w:sz w:val="28"/>
                <w:szCs w:val="28"/>
              </w:rPr>
            </w:pPr>
          </w:p>
          <w:p w14:paraId="34F303AC" w14:textId="77777777" w:rsidR="00633C06" w:rsidRDefault="00633C06" w:rsidP="0097748E">
            <w:pPr>
              <w:rPr>
                <w:sz w:val="28"/>
                <w:szCs w:val="28"/>
              </w:rPr>
            </w:pPr>
          </w:p>
          <w:p w14:paraId="2A3E9709" w14:textId="072F1987" w:rsidR="008D7E1B" w:rsidRPr="003B5C13" w:rsidRDefault="00A841C0" w:rsidP="0097748E">
            <w:pPr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0" w:type="dxa"/>
          </w:tcPr>
          <w:p w14:paraId="6B757167" w14:textId="34BD9891" w:rsidR="00633C06" w:rsidRDefault="00633C06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06160615" w14:textId="5F654B8A" w:rsidR="00926492" w:rsidRPr="003B5C13" w:rsidRDefault="41D290A4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 xml:space="preserve">We have some words in </w:t>
            </w:r>
            <w:r w:rsidRPr="407D0913">
              <w:rPr>
                <w:b/>
                <w:bCs/>
                <w:sz w:val="32"/>
                <w:szCs w:val="32"/>
              </w:rPr>
              <w:t>bold</w:t>
            </w:r>
            <w:r w:rsidRPr="407D0913">
              <w:rPr>
                <w:sz w:val="32"/>
                <w:szCs w:val="32"/>
              </w:rPr>
              <w:t xml:space="preserve">. </w:t>
            </w:r>
          </w:p>
          <w:p w14:paraId="15F40383" w14:textId="77777777" w:rsidR="00926492" w:rsidRPr="003B5C13" w:rsidRDefault="41D290A4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This means the letters are thicker and darker.</w:t>
            </w:r>
          </w:p>
          <w:p w14:paraId="4D376EB0" w14:textId="77777777" w:rsidR="00926492" w:rsidRPr="003B5C13" w:rsidRDefault="00926492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3E350A10" w14:textId="32614957" w:rsidR="008D7E1B" w:rsidRPr="003B5C13" w:rsidRDefault="752C29D4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These are important words.</w:t>
            </w:r>
          </w:p>
        </w:tc>
      </w:tr>
      <w:tr w:rsidR="000F5619" w:rsidRPr="003B5C13" w14:paraId="54FA82DA" w14:textId="77777777" w:rsidTr="00FD44E8">
        <w:trPr>
          <w:trHeight w:val="3470"/>
        </w:trPr>
        <w:tc>
          <w:tcPr>
            <w:tcW w:w="3366" w:type="dxa"/>
          </w:tcPr>
          <w:p w14:paraId="5CBCA77A" w14:textId="77777777" w:rsidR="00633C06" w:rsidRDefault="00633C06" w:rsidP="0097748E">
            <w:pPr>
              <w:rPr>
                <w:sz w:val="28"/>
                <w:szCs w:val="28"/>
              </w:rPr>
            </w:pPr>
          </w:p>
          <w:p w14:paraId="4108881E" w14:textId="2CB95347" w:rsidR="000F5619" w:rsidRPr="003B5C13" w:rsidRDefault="00FE0DCC" w:rsidP="0097748E">
            <w:pPr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0" w:type="dxa"/>
          </w:tcPr>
          <w:p w14:paraId="3A5B103D" w14:textId="77777777" w:rsidR="00124AF4" w:rsidRDefault="00124AF4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72A7F8EE" w14:textId="33D390C7" w:rsidR="00FE0DCC" w:rsidRPr="003B5C13" w:rsidRDefault="3F6DE809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This is an Easy Read summary of another document.</w:t>
            </w:r>
          </w:p>
          <w:p w14:paraId="113E697B" w14:textId="0FC0C917" w:rsidR="407D0913" w:rsidRDefault="407D0913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18F5270C" w14:textId="7E981BFC" w:rsidR="006D260B" w:rsidRPr="003B5C13" w:rsidRDefault="3F6DE809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This means it has the most important ideas.</w:t>
            </w:r>
          </w:p>
          <w:p w14:paraId="7F5AAF0D" w14:textId="1879BDDA" w:rsidR="006D260B" w:rsidRPr="003B5C13" w:rsidRDefault="006D260B" w:rsidP="407D0913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C65D07" w:rsidRPr="003B5C13" w14:paraId="1B19A848" w14:textId="77777777" w:rsidTr="00FD44E8">
        <w:trPr>
          <w:trHeight w:val="2694"/>
        </w:trPr>
        <w:tc>
          <w:tcPr>
            <w:tcW w:w="3366" w:type="dxa"/>
          </w:tcPr>
          <w:p w14:paraId="5B7E41A5" w14:textId="58EEA9EE" w:rsidR="00C65D07" w:rsidRPr="003B5C13" w:rsidRDefault="00D9765A" w:rsidP="0097748E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5F8BE2" wp14:editId="30D3DB63">
                  <wp:extent cx="1533525" cy="1533525"/>
                  <wp:effectExtent l="0" t="0" r="9525" b="0"/>
                  <wp:docPr id="1524150496" name="Picture 1" descr="Laptop screen displaying a welcome message with a group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0" w:type="dxa"/>
          </w:tcPr>
          <w:p w14:paraId="4FF11346" w14:textId="77777777" w:rsidR="00C65D07" w:rsidRDefault="67005249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You can look at it on our website.</w:t>
            </w:r>
          </w:p>
          <w:p w14:paraId="0FF54F3B" w14:textId="77777777" w:rsidR="002013D5" w:rsidRPr="003B5C13" w:rsidRDefault="002013D5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1BE811D3" w14:textId="25BB861F" w:rsidR="65D13428" w:rsidRDefault="4CCABD1D" w:rsidP="407D0913">
            <w:pPr>
              <w:spacing w:line="360" w:lineRule="auto"/>
              <w:rPr>
                <w:rFonts w:eastAsia="Arial" w:cs="Arial"/>
                <w:sz w:val="32"/>
                <w:szCs w:val="32"/>
              </w:rPr>
            </w:pPr>
            <w:hyperlink r:id="rId18">
              <w:r w:rsidRPr="407D0913">
                <w:rPr>
                  <w:rStyle w:val="Hyperlink"/>
                  <w:rFonts w:eastAsia="Arial" w:cs="Arial"/>
                  <w:sz w:val="32"/>
                  <w:szCs w:val="32"/>
                </w:rPr>
                <w:t>www.dss.gov.au/supporting-carers/national-carer-strategy</w:t>
              </w:r>
            </w:hyperlink>
          </w:p>
          <w:p w14:paraId="15A94DC8" w14:textId="45A01E79" w:rsidR="00107C4C" w:rsidRPr="003B5C13" w:rsidRDefault="00107C4C" w:rsidP="407D0913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EF7B9F" w:rsidRPr="003B5C13" w14:paraId="6920EFFF" w14:textId="77777777" w:rsidTr="00FD44E8">
        <w:trPr>
          <w:trHeight w:val="3743"/>
        </w:trPr>
        <w:tc>
          <w:tcPr>
            <w:tcW w:w="3366" w:type="dxa"/>
          </w:tcPr>
          <w:p w14:paraId="7CE7D555" w14:textId="7EE959DD" w:rsidR="00EF7B9F" w:rsidRPr="003B5C13" w:rsidRDefault="004D092D" w:rsidP="0097748E">
            <w:pPr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9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0" w:type="dxa"/>
          </w:tcPr>
          <w:p w14:paraId="53C4A06C" w14:textId="0A847041" w:rsidR="00821EC7" w:rsidRPr="003B5C13" w:rsidRDefault="38D08D56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You can ask for help to read this document.</w:t>
            </w:r>
          </w:p>
          <w:p w14:paraId="29D27059" w14:textId="77777777" w:rsidR="009D6430" w:rsidRPr="003B5C13" w:rsidRDefault="009D6430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6AEB8553" w14:textId="40723E0D" w:rsidR="009D6430" w:rsidRPr="003B5C13" w:rsidRDefault="38D08D56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You can ask</w:t>
            </w:r>
          </w:p>
          <w:p w14:paraId="1337324B" w14:textId="7333EA18" w:rsidR="00821EC7" w:rsidRPr="003B5C13" w:rsidRDefault="38D08D56" w:rsidP="407D0913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A friend</w:t>
            </w:r>
          </w:p>
          <w:p w14:paraId="47912416" w14:textId="015C4F91" w:rsidR="00821EC7" w:rsidRPr="003B5C13" w:rsidRDefault="38D08D56" w:rsidP="407D0913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Family members</w:t>
            </w:r>
          </w:p>
          <w:p w14:paraId="64F0134A" w14:textId="627E6F72" w:rsidR="00A73869" w:rsidRPr="006D2453" w:rsidRDefault="38D08D56" w:rsidP="00CC13F2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A support person.</w:t>
            </w:r>
          </w:p>
        </w:tc>
      </w:tr>
      <w:tr w:rsidR="000F5619" w:rsidRPr="003B5C13" w14:paraId="0DC33CAB" w14:textId="77777777" w:rsidTr="00FD44E8">
        <w:trPr>
          <w:trHeight w:val="3029"/>
        </w:trPr>
        <w:tc>
          <w:tcPr>
            <w:tcW w:w="3366" w:type="dxa"/>
          </w:tcPr>
          <w:p w14:paraId="4A44182B" w14:textId="77777777" w:rsidR="00087455" w:rsidRDefault="00087455" w:rsidP="0097748E">
            <w:pPr>
              <w:rPr>
                <w:sz w:val="28"/>
                <w:szCs w:val="28"/>
              </w:rPr>
            </w:pPr>
          </w:p>
          <w:p w14:paraId="1F545FDD" w14:textId="64812A64" w:rsidR="000F5619" w:rsidRPr="003B5C13" w:rsidRDefault="5FAC176E" w:rsidP="0097748E">
            <w:pPr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6199060B" wp14:editId="69D6E86F">
                  <wp:extent cx="1990725" cy="1266825"/>
                  <wp:effectExtent l="0" t="0" r="9525" b="9525"/>
                  <wp:docPr id="745644279" name="Picture 1" descr="Aboriginal and Torres Strait Islander fla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644279" name="Picture 1" descr="Aboriginal and Torres Strait Islander flags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0" w:type="dxa"/>
          </w:tcPr>
          <w:p w14:paraId="6B4F83D3" w14:textId="06F4E478" w:rsidR="00087455" w:rsidRPr="003B5C13" w:rsidRDefault="00087455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02EE5F1B" w14:textId="70231C7C" w:rsidR="002F5939" w:rsidRPr="003B5C13" w:rsidRDefault="6F4073A6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 xml:space="preserve">We recognise Aboriginal and Torres Strait Islander people as the </w:t>
            </w:r>
            <w:r w:rsidRPr="407D0913">
              <w:rPr>
                <w:b/>
                <w:bCs/>
                <w:sz w:val="32"/>
                <w:szCs w:val="32"/>
              </w:rPr>
              <w:t>Traditional Owners</w:t>
            </w:r>
            <w:r w:rsidRPr="407D0913">
              <w:rPr>
                <w:sz w:val="32"/>
                <w:szCs w:val="32"/>
              </w:rPr>
              <w:t xml:space="preserve"> of the land we live on.</w:t>
            </w:r>
          </w:p>
        </w:tc>
      </w:tr>
      <w:tr w:rsidR="00124AF4" w:rsidRPr="003B5C13" w14:paraId="5292CC50" w14:textId="77777777" w:rsidTr="00FD44E8">
        <w:trPr>
          <w:trHeight w:val="3109"/>
        </w:trPr>
        <w:tc>
          <w:tcPr>
            <w:tcW w:w="3366" w:type="dxa"/>
          </w:tcPr>
          <w:p w14:paraId="1D1224D1" w14:textId="7830EEF1" w:rsidR="4081924D" w:rsidRDefault="4081924D">
            <w:pPr>
              <w:rPr>
                <w:sz w:val="28"/>
                <w:szCs w:val="28"/>
              </w:rPr>
            </w:pPr>
          </w:p>
          <w:p w14:paraId="4A3845A3" w14:textId="77777777" w:rsidR="00087455" w:rsidRPr="003B5C13" w:rsidRDefault="00087455">
            <w:pPr>
              <w:rPr>
                <w:sz w:val="28"/>
                <w:szCs w:val="28"/>
              </w:rPr>
            </w:pPr>
          </w:p>
          <w:p w14:paraId="259B8F82" w14:textId="57BF016F" w:rsidR="00124AF4" w:rsidRPr="003B5C13" w:rsidRDefault="5FAC176E" w:rsidP="0097748E">
            <w:pPr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6EDC23D3" wp14:editId="5C67537A">
                  <wp:extent cx="1533525" cy="1533525"/>
                  <wp:effectExtent l="0" t="0" r="9525" b="9525"/>
                  <wp:docPr id="857052550" name="Picture 1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052550" name="Picture 1" descr="Map of Australia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0" w:type="dxa"/>
          </w:tcPr>
          <w:p w14:paraId="3988028B" w14:textId="77777777" w:rsidR="00E77504" w:rsidRDefault="00E7750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AD9768D" w14:textId="248B240F" w:rsidR="004D092D" w:rsidRPr="003B5C13" w:rsidRDefault="6F4073A6" w:rsidP="407D0913">
            <w:pPr>
              <w:spacing w:line="360" w:lineRule="auto"/>
              <w:rPr>
                <w:sz w:val="28"/>
                <w:szCs w:val="28"/>
              </w:rPr>
            </w:pPr>
            <w:r w:rsidRPr="407D0913">
              <w:rPr>
                <w:sz w:val="32"/>
                <w:szCs w:val="32"/>
              </w:rPr>
              <w:t xml:space="preserve">They were the </w:t>
            </w:r>
            <w:r w:rsidRPr="407D0913">
              <w:rPr>
                <w:b/>
                <w:bCs/>
                <w:sz w:val="32"/>
                <w:szCs w:val="32"/>
              </w:rPr>
              <w:t>first people</w:t>
            </w:r>
            <w:r w:rsidRPr="407D0913">
              <w:rPr>
                <w:sz w:val="32"/>
                <w:szCs w:val="32"/>
              </w:rPr>
              <w:t xml:space="preserve"> to live on and use the</w:t>
            </w:r>
          </w:p>
          <w:p w14:paraId="5B6B1FDB" w14:textId="412C560B" w:rsidR="407D0913" w:rsidRDefault="407D0913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65DE5894" w14:textId="54093E54" w:rsidR="00B10127" w:rsidRDefault="6F4073A6" w:rsidP="00B10127">
            <w:pPr>
              <w:numPr>
                <w:ilvl w:val="0"/>
                <w:numId w:val="7"/>
              </w:num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Land</w:t>
            </w:r>
          </w:p>
          <w:p w14:paraId="5BDD4451" w14:textId="164E5C2C" w:rsidR="00124AF4" w:rsidRPr="00B10127" w:rsidRDefault="6F4073A6" w:rsidP="00B10127">
            <w:pPr>
              <w:numPr>
                <w:ilvl w:val="0"/>
                <w:numId w:val="7"/>
              </w:numPr>
              <w:spacing w:line="360" w:lineRule="auto"/>
              <w:rPr>
                <w:sz w:val="32"/>
                <w:szCs w:val="32"/>
              </w:rPr>
            </w:pPr>
            <w:r w:rsidRPr="00B10127">
              <w:rPr>
                <w:sz w:val="32"/>
                <w:szCs w:val="32"/>
              </w:rPr>
              <w:t>Waters.</w:t>
            </w:r>
          </w:p>
        </w:tc>
      </w:tr>
    </w:tbl>
    <w:p w14:paraId="6844E4D2" w14:textId="7210002E" w:rsidR="00B15FE4" w:rsidRPr="00C33928" w:rsidRDefault="7B37550E" w:rsidP="407D0913">
      <w:pPr>
        <w:pStyle w:val="EasyReadContents"/>
        <w:rPr>
          <w:color w:val="auto"/>
          <w:sz w:val="40"/>
          <w:szCs w:val="40"/>
        </w:rPr>
      </w:pPr>
      <w:r w:rsidRPr="407D0913">
        <w:rPr>
          <w:color w:val="auto"/>
          <w:sz w:val="40"/>
          <w:szCs w:val="40"/>
        </w:rPr>
        <w:lastRenderedPageBreak/>
        <w:t>Contents</w:t>
      </w:r>
    </w:p>
    <w:p w14:paraId="1321BE97" w14:textId="77777777" w:rsidR="00D37AA8" w:rsidRPr="00D51640" w:rsidRDefault="00D37AA8" w:rsidP="00D37AA8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C33928" w:rsidRPr="00E25752" w14:paraId="164A5E44" w14:textId="77777777" w:rsidTr="407D0913">
        <w:trPr>
          <w:trHeight w:val="1106"/>
        </w:trPr>
        <w:tc>
          <w:tcPr>
            <w:tcW w:w="7508" w:type="dxa"/>
          </w:tcPr>
          <w:p w14:paraId="013FBD6E" w14:textId="77777777" w:rsidR="00372330" w:rsidRDefault="00372330" w:rsidP="407D0913">
            <w:pPr>
              <w:pStyle w:val="EasyReadContentsItems"/>
              <w:rPr>
                <w:color w:val="auto"/>
                <w:sz w:val="32"/>
                <w:szCs w:val="32"/>
              </w:rPr>
            </w:pPr>
          </w:p>
          <w:p w14:paraId="5A410750" w14:textId="714F10AD" w:rsidR="00C4674B" w:rsidRPr="00E25752" w:rsidRDefault="206FDD7B" w:rsidP="407D0913">
            <w:pPr>
              <w:pStyle w:val="EasyReadContentsItems"/>
              <w:rPr>
                <w:color w:val="auto"/>
                <w:sz w:val="32"/>
                <w:szCs w:val="32"/>
              </w:rPr>
            </w:pPr>
            <w:r w:rsidRPr="407D0913">
              <w:rPr>
                <w:color w:val="auto"/>
                <w:sz w:val="32"/>
                <w:szCs w:val="32"/>
              </w:rPr>
              <w:t>What is the National Carer Strategy</w:t>
            </w:r>
          </w:p>
          <w:p w14:paraId="37365405" w14:textId="6F7A921C" w:rsidR="0057189E" w:rsidRPr="00E25752" w:rsidRDefault="0057189E" w:rsidP="407D0913">
            <w:pPr>
              <w:pStyle w:val="EasyReadContentsItems"/>
              <w:rPr>
                <w:color w:val="auto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02A679D" w14:textId="77777777" w:rsidR="00D87E16" w:rsidRDefault="00D87E16" w:rsidP="407D0913">
            <w:pPr>
              <w:spacing w:line="360" w:lineRule="auto"/>
              <w:rPr>
                <w:sz w:val="32"/>
                <w:szCs w:val="32"/>
              </w:rPr>
            </w:pPr>
          </w:p>
          <w:p w14:paraId="3A422320" w14:textId="6B7C0721" w:rsidR="00C4674B" w:rsidRPr="00E25752" w:rsidRDefault="00B10127" w:rsidP="407D091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</w:t>
            </w:r>
          </w:p>
        </w:tc>
      </w:tr>
      <w:tr w:rsidR="00C33928" w:rsidRPr="00E25752" w14:paraId="2E348B04" w14:textId="77777777" w:rsidTr="407D0913">
        <w:trPr>
          <w:trHeight w:val="1106"/>
        </w:trPr>
        <w:tc>
          <w:tcPr>
            <w:tcW w:w="7508" w:type="dxa"/>
          </w:tcPr>
          <w:p w14:paraId="3E4C08E5" w14:textId="77777777" w:rsidR="0031042E" w:rsidRPr="00E25752" w:rsidRDefault="2AC8774A" w:rsidP="407D0913">
            <w:pPr>
              <w:pStyle w:val="EasyReadContentsItems"/>
              <w:rPr>
                <w:color w:val="auto"/>
                <w:sz w:val="32"/>
                <w:szCs w:val="32"/>
              </w:rPr>
            </w:pPr>
            <w:r w:rsidRPr="407D0913">
              <w:rPr>
                <w:color w:val="auto"/>
                <w:sz w:val="32"/>
                <w:szCs w:val="32"/>
              </w:rPr>
              <w:t>What we know about carers</w:t>
            </w:r>
          </w:p>
          <w:p w14:paraId="7E267973" w14:textId="3537E0A4" w:rsidR="0057189E" w:rsidRPr="00E25752" w:rsidRDefault="0057189E" w:rsidP="407D0913">
            <w:pPr>
              <w:pStyle w:val="EasyReadContentsItems"/>
              <w:rPr>
                <w:color w:val="auto"/>
                <w:sz w:val="32"/>
                <w:szCs w:val="32"/>
              </w:rPr>
            </w:pPr>
          </w:p>
        </w:tc>
        <w:tc>
          <w:tcPr>
            <w:tcW w:w="1508" w:type="dxa"/>
          </w:tcPr>
          <w:p w14:paraId="250E3C85" w14:textId="78E62472" w:rsidR="0031042E" w:rsidRPr="00E25752" w:rsidRDefault="362B894D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1</w:t>
            </w:r>
            <w:r w:rsidR="00B10127">
              <w:rPr>
                <w:sz w:val="32"/>
                <w:szCs w:val="32"/>
              </w:rPr>
              <w:t>0</w:t>
            </w:r>
          </w:p>
        </w:tc>
      </w:tr>
      <w:tr w:rsidR="00C33928" w:rsidRPr="00E25752" w14:paraId="58641FB1" w14:textId="77777777" w:rsidTr="407D0913">
        <w:trPr>
          <w:trHeight w:val="1106"/>
        </w:trPr>
        <w:tc>
          <w:tcPr>
            <w:tcW w:w="7508" w:type="dxa"/>
          </w:tcPr>
          <w:p w14:paraId="01211514" w14:textId="77777777" w:rsidR="00FA2ED2" w:rsidRPr="00E25752" w:rsidRDefault="2EDC4837" w:rsidP="407D0913">
            <w:pPr>
              <w:pStyle w:val="EasyReadContentsItems"/>
              <w:rPr>
                <w:color w:val="auto"/>
                <w:sz w:val="32"/>
                <w:szCs w:val="32"/>
              </w:rPr>
            </w:pPr>
            <w:r w:rsidRPr="407D0913">
              <w:rPr>
                <w:color w:val="auto"/>
                <w:sz w:val="32"/>
                <w:szCs w:val="32"/>
              </w:rPr>
              <w:t>Why are carers important</w:t>
            </w:r>
          </w:p>
          <w:p w14:paraId="4DEEAA23" w14:textId="6C2FB344" w:rsidR="0057189E" w:rsidRPr="00E25752" w:rsidRDefault="0057189E" w:rsidP="407D0913">
            <w:pPr>
              <w:pStyle w:val="EasyReadContentsItems"/>
              <w:rPr>
                <w:color w:val="auto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801CEB7" w14:textId="554C038D" w:rsidR="00FA2ED2" w:rsidRPr="00E25752" w:rsidRDefault="3817E982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1</w:t>
            </w:r>
            <w:r w:rsidR="00DB364B">
              <w:rPr>
                <w:sz w:val="32"/>
                <w:szCs w:val="32"/>
              </w:rPr>
              <w:t>3</w:t>
            </w:r>
          </w:p>
        </w:tc>
      </w:tr>
      <w:tr w:rsidR="00C33928" w:rsidRPr="00E25752" w14:paraId="0CFF5240" w14:textId="77777777" w:rsidTr="407D0913">
        <w:trPr>
          <w:trHeight w:val="1106"/>
        </w:trPr>
        <w:tc>
          <w:tcPr>
            <w:tcW w:w="7508" w:type="dxa"/>
          </w:tcPr>
          <w:p w14:paraId="40785E0A" w14:textId="77777777" w:rsidR="00C4674B" w:rsidRPr="00E25752" w:rsidRDefault="206FDD7B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Vision</w:t>
            </w:r>
          </w:p>
          <w:p w14:paraId="555032D2" w14:textId="3A6D090F" w:rsidR="0057189E" w:rsidRPr="00E25752" w:rsidRDefault="0057189E" w:rsidP="407D0913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1508" w:type="dxa"/>
          </w:tcPr>
          <w:p w14:paraId="00BA7AA2" w14:textId="42F94EED" w:rsidR="00C4674B" w:rsidRPr="00E25752" w:rsidRDefault="3817E982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1</w:t>
            </w:r>
            <w:r w:rsidR="00372330">
              <w:rPr>
                <w:sz w:val="32"/>
                <w:szCs w:val="32"/>
              </w:rPr>
              <w:t>6</w:t>
            </w:r>
          </w:p>
        </w:tc>
      </w:tr>
      <w:tr w:rsidR="00C33928" w:rsidRPr="00E25752" w14:paraId="7188D68E" w14:textId="77777777" w:rsidTr="407D0913">
        <w:trPr>
          <w:trHeight w:val="1106"/>
        </w:trPr>
        <w:tc>
          <w:tcPr>
            <w:tcW w:w="7508" w:type="dxa"/>
          </w:tcPr>
          <w:p w14:paraId="2E399938" w14:textId="77777777" w:rsidR="00C4674B" w:rsidRPr="00E25752" w:rsidRDefault="206FDD7B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Principles</w:t>
            </w:r>
          </w:p>
          <w:p w14:paraId="6A4D555E" w14:textId="3FE5D6B1" w:rsidR="0057189E" w:rsidRPr="00E25752" w:rsidRDefault="0057189E" w:rsidP="407D0913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1508" w:type="dxa"/>
          </w:tcPr>
          <w:p w14:paraId="33D0EFB6" w14:textId="1730C4EA" w:rsidR="00C4674B" w:rsidRPr="00E25752" w:rsidRDefault="00372330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1</w:t>
            </w:r>
            <w:r>
              <w:rPr>
                <w:sz w:val="32"/>
                <w:szCs w:val="32"/>
              </w:rPr>
              <w:t>7</w:t>
            </w:r>
          </w:p>
        </w:tc>
      </w:tr>
      <w:tr w:rsidR="00C33928" w:rsidRPr="00E25752" w14:paraId="36FE107C" w14:textId="77777777" w:rsidTr="407D0913">
        <w:trPr>
          <w:trHeight w:val="1106"/>
        </w:trPr>
        <w:tc>
          <w:tcPr>
            <w:tcW w:w="7508" w:type="dxa"/>
          </w:tcPr>
          <w:p w14:paraId="0C36FCE9" w14:textId="77777777" w:rsidR="00C4674B" w:rsidRPr="00E25752" w:rsidRDefault="206FDD7B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Objectives</w:t>
            </w:r>
          </w:p>
          <w:p w14:paraId="65A08568" w14:textId="0F5183BA" w:rsidR="0057189E" w:rsidRPr="00E25752" w:rsidRDefault="0057189E" w:rsidP="407D0913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1508" w:type="dxa"/>
          </w:tcPr>
          <w:p w14:paraId="5A2ACCC2" w14:textId="5BD65FF3" w:rsidR="00C4674B" w:rsidRPr="00E25752" w:rsidRDefault="00D87E16" w:rsidP="407D091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19</w:t>
            </w:r>
          </w:p>
        </w:tc>
      </w:tr>
      <w:tr w:rsidR="00C33928" w:rsidRPr="00E25752" w14:paraId="737F23D0" w14:textId="77777777" w:rsidTr="407D0913">
        <w:trPr>
          <w:trHeight w:val="1106"/>
        </w:trPr>
        <w:tc>
          <w:tcPr>
            <w:tcW w:w="7508" w:type="dxa"/>
          </w:tcPr>
          <w:p w14:paraId="42BB99E5" w14:textId="77777777" w:rsidR="00C77246" w:rsidRPr="00E25752" w:rsidRDefault="206FDD7B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 xml:space="preserve">Priority </w:t>
            </w:r>
            <w:r w:rsidR="3DCEDC2C" w:rsidRPr="407D0913">
              <w:rPr>
                <w:sz w:val="32"/>
                <w:szCs w:val="32"/>
              </w:rPr>
              <w:t>o</w:t>
            </w:r>
            <w:r w:rsidRPr="407D0913">
              <w:rPr>
                <w:sz w:val="32"/>
                <w:szCs w:val="32"/>
              </w:rPr>
              <w:t xml:space="preserve">utcome </w:t>
            </w:r>
            <w:r w:rsidR="3DCEDC2C" w:rsidRPr="407D0913">
              <w:rPr>
                <w:sz w:val="32"/>
                <w:szCs w:val="32"/>
              </w:rPr>
              <w:t>a</w:t>
            </w:r>
            <w:r w:rsidRPr="407D0913">
              <w:rPr>
                <w:sz w:val="32"/>
                <w:szCs w:val="32"/>
              </w:rPr>
              <w:t>re</w:t>
            </w:r>
            <w:r w:rsidR="3DCEDC2C" w:rsidRPr="407D0913">
              <w:rPr>
                <w:sz w:val="32"/>
                <w:szCs w:val="32"/>
              </w:rPr>
              <w:t>as</w:t>
            </w:r>
          </w:p>
          <w:p w14:paraId="60975D8B" w14:textId="651496F9" w:rsidR="0057189E" w:rsidRPr="00E25752" w:rsidRDefault="0057189E" w:rsidP="407D0913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1508" w:type="dxa"/>
          </w:tcPr>
          <w:p w14:paraId="29EC90E3" w14:textId="1D39E5EE" w:rsidR="00C77246" w:rsidRPr="00E25752" w:rsidRDefault="3D4BFD3B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2</w:t>
            </w:r>
            <w:r w:rsidR="00D87E16">
              <w:rPr>
                <w:sz w:val="32"/>
                <w:szCs w:val="32"/>
              </w:rPr>
              <w:t>0</w:t>
            </w:r>
          </w:p>
        </w:tc>
      </w:tr>
      <w:tr w:rsidR="00C33928" w:rsidRPr="00E25752" w14:paraId="0C3CA5D3" w14:textId="77777777" w:rsidTr="407D0913">
        <w:trPr>
          <w:trHeight w:val="1106"/>
        </w:trPr>
        <w:tc>
          <w:tcPr>
            <w:tcW w:w="7508" w:type="dxa"/>
          </w:tcPr>
          <w:p w14:paraId="0F458561" w14:textId="4AB54731" w:rsidR="00C77246" w:rsidRPr="00E25752" w:rsidRDefault="3DCEDC2C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Next steps</w:t>
            </w:r>
          </w:p>
        </w:tc>
        <w:tc>
          <w:tcPr>
            <w:tcW w:w="1508" w:type="dxa"/>
          </w:tcPr>
          <w:p w14:paraId="791A97C0" w14:textId="6B584C6E" w:rsidR="00C77246" w:rsidRPr="00E25752" w:rsidRDefault="3817E982" w:rsidP="407D0913">
            <w:pPr>
              <w:spacing w:line="360" w:lineRule="auto"/>
              <w:rPr>
                <w:sz w:val="32"/>
                <w:szCs w:val="32"/>
              </w:rPr>
            </w:pPr>
            <w:r w:rsidRPr="407D0913">
              <w:rPr>
                <w:sz w:val="32"/>
                <w:szCs w:val="32"/>
              </w:rPr>
              <w:t>2</w:t>
            </w:r>
            <w:r w:rsidR="00D87E16">
              <w:rPr>
                <w:sz w:val="32"/>
                <w:szCs w:val="32"/>
              </w:rPr>
              <w:t>3</w:t>
            </w:r>
          </w:p>
        </w:tc>
      </w:tr>
    </w:tbl>
    <w:p w14:paraId="71C0E48E" w14:textId="360B3E55" w:rsidR="00B15FE4" w:rsidRDefault="00B15FE4">
      <w:r>
        <w:br w:type="page"/>
      </w:r>
    </w:p>
    <w:p w14:paraId="08D67B13" w14:textId="63C120F4" w:rsidR="008515B4" w:rsidRPr="00545C86" w:rsidRDefault="5E30FCBB" w:rsidP="407D0913">
      <w:pPr>
        <w:pStyle w:val="EasyReadPageHeader"/>
        <w:rPr>
          <w:color w:val="auto"/>
          <w:sz w:val="40"/>
          <w:szCs w:val="40"/>
        </w:rPr>
      </w:pPr>
      <w:r w:rsidRPr="407D0913">
        <w:rPr>
          <w:color w:val="auto"/>
          <w:sz w:val="40"/>
          <w:szCs w:val="40"/>
        </w:rPr>
        <w:lastRenderedPageBreak/>
        <w:t>What is the National Carer Strate</w:t>
      </w:r>
      <w:r w:rsidR="4EDCC941" w:rsidRPr="407D0913">
        <w:rPr>
          <w:color w:val="auto"/>
          <w:sz w:val="40"/>
          <w:szCs w:val="40"/>
        </w:rPr>
        <w:t>gy</w:t>
      </w:r>
    </w:p>
    <w:p w14:paraId="1769676F" w14:textId="77777777" w:rsidR="00AB497F" w:rsidRPr="008515B4" w:rsidRDefault="00AB497F" w:rsidP="00D743A5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8B1624" w:rsidRPr="003B5C13" w14:paraId="3076022B" w14:textId="77777777" w:rsidTr="0C204F0D">
        <w:trPr>
          <w:trHeight w:val="2969"/>
        </w:trPr>
        <w:tc>
          <w:tcPr>
            <w:tcW w:w="3114" w:type="dxa"/>
          </w:tcPr>
          <w:p w14:paraId="3473143A" w14:textId="56852B51" w:rsidR="008515B4" w:rsidRPr="003B5C13" w:rsidRDefault="00FB06E1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4DDB9C7D" wp14:editId="7D0F4DFC">
                  <wp:extent cx="1617980" cy="1617980"/>
                  <wp:effectExtent l="0" t="0" r="0" b="0"/>
                  <wp:docPr id="15" name="Picture 14" descr="A book with a picture of a group of people looking at a white boar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4" descr="A book with a picture of a group of people looking at a white board"/>
                          <pic:cNvPicPr/>
                        </pic:nvPicPr>
                        <pic:blipFill>
                          <a:blip r:embed="rId2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1798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155BD8A" w14:textId="77777777" w:rsidR="00B10127" w:rsidRPr="00B10127" w:rsidRDefault="00B10127" w:rsidP="407D0913">
            <w:pPr>
              <w:pStyle w:val="EasyRead16"/>
              <w:rPr>
                <w:sz w:val="28"/>
                <w:szCs w:val="28"/>
              </w:rPr>
            </w:pPr>
          </w:p>
          <w:p w14:paraId="4CCF1241" w14:textId="3620BF40" w:rsidR="008515B4" w:rsidRPr="003B5C13" w:rsidRDefault="3FE1A8CB" w:rsidP="407D0913">
            <w:pPr>
              <w:pStyle w:val="EasyRead16"/>
            </w:pPr>
            <w:r w:rsidRPr="407D0913">
              <w:t xml:space="preserve">The Australian Government is working on a plan about </w:t>
            </w:r>
            <w:r w:rsidRPr="407D0913">
              <w:rPr>
                <w:b/>
                <w:bCs/>
              </w:rPr>
              <w:t>carers</w:t>
            </w:r>
            <w:r w:rsidRPr="407D0913">
              <w:t>.</w:t>
            </w:r>
          </w:p>
          <w:p w14:paraId="6B317E93" w14:textId="77777777" w:rsidR="005F5553" w:rsidRPr="003B5C13" w:rsidRDefault="005F5553" w:rsidP="407D0913">
            <w:pPr>
              <w:pStyle w:val="EasyRead16"/>
            </w:pPr>
          </w:p>
          <w:p w14:paraId="3DDBB330" w14:textId="430FCAFC" w:rsidR="005F5553" w:rsidRPr="003B5C13" w:rsidRDefault="5F99B5D8" w:rsidP="407D0913">
            <w:pPr>
              <w:pStyle w:val="EasyRead16"/>
            </w:pPr>
            <w:r w:rsidRPr="407D0913">
              <w:t>A carer is someone who helps look after someone without being paid.</w:t>
            </w:r>
          </w:p>
        </w:tc>
      </w:tr>
      <w:tr w:rsidR="008B1624" w:rsidRPr="003B5C13" w14:paraId="78F089DC" w14:textId="77777777" w:rsidTr="0C204F0D">
        <w:trPr>
          <w:trHeight w:val="2854"/>
        </w:trPr>
        <w:tc>
          <w:tcPr>
            <w:tcW w:w="3114" w:type="dxa"/>
          </w:tcPr>
          <w:p w14:paraId="1D0201BA" w14:textId="77777777" w:rsidR="00087455" w:rsidRDefault="00087455" w:rsidP="003A72AF">
            <w:pPr>
              <w:pStyle w:val="EasyRead16"/>
              <w:rPr>
                <w:sz w:val="28"/>
                <w:szCs w:val="28"/>
              </w:rPr>
            </w:pPr>
          </w:p>
          <w:p w14:paraId="374BE7DE" w14:textId="77777777" w:rsidR="00087455" w:rsidRDefault="00087455" w:rsidP="003A72AF">
            <w:pPr>
              <w:pStyle w:val="EasyRead16"/>
              <w:rPr>
                <w:sz w:val="28"/>
                <w:szCs w:val="28"/>
              </w:rPr>
            </w:pPr>
          </w:p>
          <w:p w14:paraId="355EEB68" w14:textId="09084314" w:rsidR="008515B4" w:rsidRPr="003B5C13" w:rsidRDefault="00FB06E1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F6BEE34" wp14:editId="3A9DF7BD">
                  <wp:extent cx="1617980" cy="1617980"/>
                  <wp:effectExtent l="0" t="0" r="0" b="0"/>
                  <wp:docPr id="17" name="Picture 16" descr="A group of people posing for a photo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6" descr="A group of people posing for a photo"/>
                          <pic:cNvPicPr/>
                        </pic:nvPicPr>
                        <pic:blipFill>
                          <a:blip r:embed="rId2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1798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4AEADC6" w14:textId="77777777" w:rsidR="00AB497F" w:rsidRDefault="00AB497F" w:rsidP="407D0913">
            <w:pPr>
              <w:pStyle w:val="EasyRead16"/>
            </w:pPr>
          </w:p>
          <w:p w14:paraId="42757013" w14:textId="77777777" w:rsidR="00087455" w:rsidRDefault="00087455" w:rsidP="407D0913">
            <w:pPr>
              <w:pStyle w:val="EasyRead16"/>
            </w:pPr>
          </w:p>
          <w:p w14:paraId="4A697D35" w14:textId="542C5B12" w:rsidR="008515B4" w:rsidRPr="003B5C13" w:rsidRDefault="6DE0A68A" w:rsidP="407D0913">
            <w:pPr>
              <w:pStyle w:val="EasyRead16"/>
            </w:pPr>
            <w:r w:rsidRPr="407D0913">
              <w:t>A carer could be</w:t>
            </w:r>
            <w:r w:rsidR="69E3481A" w:rsidRPr="407D0913">
              <w:t xml:space="preserve"> a </w:t>
            </w:r>
          </w:p>
          <w:p w14:paraId="1C06E9EC" w14:textId="77777777" w:rsidR="00AB5BD5" w:rsidRPr="003B5C13" w:rsidRDefault="00AB5BD5" w:rsidP="407D0913">
            <w:pPr>
              <w:pStyle w:val="EasyRead16"/>
            </w:pPr>
          </w:p>
          <w:p w14:paraId="1F5A67AA" w14:textId="124F29C0" w:rsidR="00AB5BD5" w:rsidRPr="003B5C13" w:rsidRDefault="69E3481A" w:rsidP="407D0913">
            <w:pPr>
              <w:pStyle w:val="EasyRead16"/>
              <w:numPr>
                <w:ilvl w:val="0"/>
                <w:numId w:val="9"/>
              </w:numPr>
            </w:pPr>
            <w:r w:rsidRPr="407D0913">
              <w:t>Family member</w:t>
            </w:r>
          </w:p>
          <w:p w14:paraId="1579B3B9" w14:textId="348A902A" w:rsidR="00AB5BD5" w:rsidRPr="003B5C13" w:rsidRDefault="69E3481A" w:rsidP="407D0913">
            <w:pPr>
              <w:pStyle w:val="EasyRead16"/>
              <w:numPr>
                <w:ilvl w:val="0"/>
                <w:numId w:val="9"/>
              </w:numPr>
            </w:pPr>
            <w:r w:rsidRPr="407D0913">
              <w:t>Friend.</w:t>
            </w:r>
          </w:p>
        </w:tc>
      </w:tr>
      <w:tr w:rsidR="008B1624" w:rsidRPr="003B5C13" w14:paraId="6ABFB1C7" w14:textId="77777777" w:rsidTr="0C204F0D">
        <w:trPr>
          <w:trHeight w:val="2542"/>
        </w:trPr>
        <w:tc>
          <w:tcPr>
            <w:tcW w:w="3114" w:type="dxa"/>
          </w:tcPr>
          <w:p w14:paraId="2D87B8B9" w14:textId="77777777" w:rsidR="008515B4" w:rsidRPr="003B5C13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1CF6FA6F" w14:textId="77777777" w:rsidR="00087455" w:rsidRDefault="00087455" w:rsidP="00F56716">
            <w:pPr>
              <w:pStyle w:val="EasyRead16"/>
              <w:rPr>
                <w:sz w:val="28"/>
                <w:szCs w:val="28"/>
              </w:rPr>
            </w:pPr>
          </w:p>
          <w:p w14:paraId="2DA53E81" w14:textId="760AF21B" w:rsidR="00F56716" w:rsidRPr="003B5C13" w:rsidRDefault="00F56716" w:rsidP="00F56716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B9EC26" wp14:editId="1EE18791">
                  <wp:extent cx="1814237" cy="933450"/>
                  <wp:effectExtent l="0" t="0" r="0" b="0"/>
                  <wp:docPr id="392139567" name="Picture 4" descr="National Carer Strategy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237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E5ABF7" w14:textId="375BA664" w:rsidR="00FB06E1" w:rsidRPr="003B5C13" w:rsidRDefault="00FB06E1" w:rsidP="003A72AF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08983F03" w14:textId="77777777" w:rsidR="00C862E1" w:rsidRDefault="00C862E1" w:rsidP="407D0913">
            <w:pPr>
              <w:pStyle w:val="EasyRead16"/>
            </w:pPr>
          </w:p>
          <w:p w14:paraId="00F336C2" w14:textId="77777777" w:rsidR="00087455" w:rsidRDefault="00087455" w:rsidP="407D0913">
            <w:pPr>
              <w:pStyle w:val="EasyRead16"/>
            </w:pPr>
          </w:p>
          <w:p w14:paraId="55E5350A" w14:textId="20200CD0" w:rsidR="008515B4" w:rsidRPr="003B5C13" w:rsidRDefault="3B4CFA0F" w:rsidP="407D0913">
            <w:pPr>
              <w:pStyle w:val="EasyRead16"/>
            </w:pPr>
            <w:r w:rsidRPr="407D0913">
              <w:t xml:space="preserve">The plan is called the </w:t>
            </w:r>
            <w:r w:rsidRPr="407D0913">
              <w:rPr>
                <w:b/>
                <w:bCs/>
              </w:rPr>
              <w:t>National Carer Strategy</w:t>
            </w:r>
            <w:r w:rsidRPr="407D0913">
              <w:t>.</w:t>
            </w:r>
          </w:p>
          <w:p w14:paraId="48127E0E" w14:textId="77777777" w:rsidR="00D723BC" w:rsidRPr="003B5C13" w:rsidRDefault="00D723BC" w:rsidP="407D0913">
            <w:pPr>
              <w:pStyle w:val="EasyRead16"/>
            </w:pPr>
          </w:p>
          <w:p w14:paraId="0C030411" w14:textId="0974CAD6" w:rsidR="00D723BC" w:rsidRPr="003B5C13" w:rsidRDefault="3B4CFA0F" w:rsidP="407D0913">
            <w:pPr>
              <w:pStyle w:val="EasyRead16"/>
            </w:pPr>
            <w:r w:rsidRPr="407D0913">
              <w:t xml:space="preserve">We call it </w:t>
            </w:r>
            <w:r w:rsidRPr="407D0913">
              <w:rPr>
                <w:b/>
                <w:bCs/>
              </w:rPr>
              <w:t>the Strategy</w:t>
            </w:r>
            <w:r w:rsidRPr="407D0913">
              <w:t xml:space="preserve"> for short.</w:t>
            </w:r>
          </w:p>
        </w:tc>
      </w:tr>
      <w:tr w:rsidR="008B1624" w:rsidRPr="003B5C13" w14:paraId="2C64828A" w14:textId="77777777" w:rsidTr="0C204F0D">
        <w:trPr>
          <w:trHeight w:val="2542"/>
        </w:trPr>
        <w:tc>
          <w:tcPr>
            <w:tcW w:w="3114" w:type="dxa"/>
          </w:tcPr>
          <w:p w14:paraId="2DF8CB54" w14:textId="77777777" w:rsidR="00A44DD8" w:rsidRPr="003B5C13" w:rsidRDefault="00A44DD8" w:rsidP="003A72AF">
            <w:pPr>
              <w:pStyle w:val="EasyRead16"/>
              <w:rPr>
                <w:sz w:val="28"/>
                <w:szCs w:val="28"/>
              </w:rPr>
            </w:pPr>
          </w:p>
          <w:p w14:paraId="46B9543A" w14:textId="5ECEB167" w:rsidR="00CD3BFB" w:rsidRPr="003B5C13" w:rsidRDefault="00935B07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728ADE6" wp14:editId="1C8BB90D">
                  <wp:extent cx="1566153" cy="1566153"/>
                  <wp:effectExtent l="0" t="0" r="0" b="0"/>
                  <wp:docPr id="1431603144" name="Picture 1" descr="Two men holding signs with thumbs up and thumbs 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153" cy="1566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4C85996" w14:textId="77777777" w:rsidR="00935B07" w:rsidRDefault="00935B07" w:rsidP="407D0913">
            <w:pPr>
              <w:pStyle w:val="EasyRead16"/>
            </w:pPr>
          </w:p>
          <w:p w14:paraId="618FB842" w14:textId="77777777" w:rsidR="00B43DAE" w:rsidRPr="003B5C13" w:rsidRDefault="00B43DAE" w:rsidP="407D0913">
            <w:pPr>
              <w:pStyle w:val="EasyRead16"/>
            </w:pPr>
          </w:p>
          <w:p w14:paraId="7FE1F5F8" w14:textId="77777777" w:rsidR="00935B07" w:rsidRPr="003B5C13" w:rsidRDefault="00935B07" w:rsidP="407D0913">
            <w:pPr>
              <w:pStyle w:val="EasyRead16"/>
            </w:pPr>
          </w:p>
          <w:p w14:paraId="4EE1180D" w14:textId="109D019B" w:rsidR="00B348B8" w:rsidRPr="003B5C13" w:rsidRDefault="1792A6CA" w:rsidP="407D0913">
            <w:pPr>
              <w:pStyle w:val="EasyRead16"/>
            </w:pPr>
            <w:r w:rsidRPr="407D0913">
              <w:lastRenderedPageBreak/>
              <w:t xml:space="preserve">Lots of people </w:t>
            </w:r>
            <w:r w:rsidR="587150E5" w:rsidRPr="407D0913">
              <w:t>will</w:t>
            </w:r>
            <w:r w:rsidRPr="407D0913">
              <w:t xml:space="preserve"> work on the Strategy together</w:t>
            </w:r>
            <w:r w:rsidR="5E49FABA" w:rsidRPr="407D0913">
              <w:t xml:space="preserve"> to make things better for carers.</w:t>
            </w:r>
          </w:p>
        </w:tc>
      </w:tr>
      <w:tr w:rsidR="008B1624" w:rsidRPr="003B5C13" w14:paraId="38F29331" w14:textId="77777777" w:rsidTr="0C204F0D">
        <w:trPr>
          <w:trHeight w:val="2542"/>
        </w:trPr>
        <w:tc>
          <w:tcPr>
            <w:tcW w:w="3114" w:type="dxa"/>
          </w:tcPr>
          <w:p w14:paraId="3567FE8D" w14:textId="29C2116E" w:rsidR="00D8792F" w:rsidRPr="003B5C13" w:rsidRDefault="00E24C72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52371CB" wp14:editId="3AFE2EDC">
                  <wp:extent cx="1524000" cy="1524000"/>
                  <wp:effectExtent l="0" t="0" r="0" b="0"/>
                  <wp:docPr id="480636565" name="Picture 1" descr="Smiling young man in a colourful plaid shirt with a whit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636565" name="Picture 1" descr="Smiling young man in a colourful plaid shirt with a white background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877A59C" w14:textId="36A0518B" w:rsidR="00D8792F" w:rsidRPr="003B5C13" w:rsidRDefault="55C18328" w:rsidP="407D0913">
            <w:pPr>
              <w:pStyle w:val="EasyRead16"/>
            </w:pPr>
            <w:r w:rsidRPr="407D0913">
              <w:t xml:space="preserve">The government </w:t>
            </w:r>
            <w:r w:rsidR="3CACC265" w:rsidRPr="407D0913">
              <w:t>made this plan to</w:t>
            </w:r>
            <w:r w:rsidR="60783B7F" w:rsidRPr="407D0913">
              <w:t xml:space="preserve"> help</w:t>
            </w:r>
            <w:r w:rsidR="6103ECC4" w:rsidRPr="407D0913">
              <w:t xml:space="preserve"> carers be</w:t>
            </w:r>
          </w:p>
          <w:p w14:paraId="7C3722D0" w14:textId="77777777" w:rsidR="00BF6D4A" w:rsidRPr="003B5C13" w:rsidRDefault="00BF6D4A" w:rsidP="407D0913">
            <w:pPr>
              <w:pStyle w:val="EasyRead16"/>
            </w:pPr>
          </w:p>
          <w:p w14:paraId="719D41CF" w14:textId="290E3501" w:rsidR="00BF6D4A" w:rsidRPr="003B5C13" w:rsidRDefault="6EE2A0B9" w:rsidP="407D0913">
            <w:pPr>
              <w:pStyle w:val="EasyRead16"/>
              <w:numPr>
                <w:ilvl w:val="0"/>
                <w:numId w:val="10"/>
              </w:numPr>
            </w:pPr>
            <w:r>
              <w:t>Happy</w:t>
            </w:r>
          </w:p>
        </w:tc>
      </w:tr>
      <w:tr w:rsidR="008B1624" w:rsidRPr="003B5C13" w14:paraId="4CFBAE6D" w14:textId="77777777" w:rsidTr="0C204F0D">
        <w:trPr>
          <w:trHeight w:val="2542"/>
        </w:trPr>
        <w:tc>
          <w:tcPr>
            <w:tcW w:w="3114" w:type="dxa"/>
          </w:tcPr>
          <w:p w14:paraId="092F8262" w14:textId="4087E3DF" w:rsidR="004225C3" w:rsidRPr="003B5C13" w:rsidRDefault="00181800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1A3DE2C9" wp14:editId="34353197">
                  <wp:extent cx="1590675" cy="1590675"/>
                  <wp:effectExtent l="0" t="0" r="0" b="9525"/>
                  <wp:docPr id="1903001708" name="Picture 1" descr="Two people forming a heart shape with their arms while holding hands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3001708" name="Picture 1" descr="Two people forming a heart shape with their arms while holding hands and smiling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346323" w14:textId="77777777" w:rsidR="004225C3" w:rsidRPr="003B5C13" w:rsidRDefault="004225C3" w:rsidP="407D0913">
            <w:pPr>
              <w:pStyle w:val="EasyRead16"/>
            </w:pPr>
          </w:p>
          <w:p w14:paraId="151187B7" w14:textId="519A3DF2" w:rsidR="004225C3" w:rsidRPr="003B5C13" w:rsidRDefault="01171213" w:rsidP="407D0913">
            <w:pPr>
              <w:pStyle w:val="EasyRead16"/>
              <w:numPr>
                <w:ilvl w:val="0"/>
                <w:numId w:val="10"/>
              </w:numPr>
            </w:pPr>
            <w:r w:rsidRPr="407D0913">
              <w:t>H</w:t>
            </w:r>
            <w:r w:rsidR="6EE2A0B9" w:rsidRPr="407D0913">
              <w:t>ealthy</w:t>
            </w:r>
          </w:p>
          <w:p w14:paraId="214B707F" w14:textId="77777777" w:rsidR="008D6D7A" w:rsidRPr="003B5C13" w:rsidRDefault="008D6D7A" w:rsidP="407D0913">
            <w:pPr>
              <w:pStyle w:val="EasyRead16"/>
            </w:pPr>
          </w:p>
          <w:p w14:paraId="7EA9A3BE" w14:textId="6DA671BE" w:rsidR="008D6D7A" w:rsidRPr="003B5C13" w:rsidRDefault="4600AC2A" w:rsidP="407D0913">
            <w:pPr>
              <w:pStyle w:val="EasyRead16"/>
              <w:numPr>
                <w:ilvl w:val="0"/>
                <w:numId w:val="10"/>
              </w:numPr>
            </w:pPr>
            <w:r w:rsidRPr="407D0913">
              <w:t>Have good lives</w:t>
            </w:r>
          </w:p>
        </w:tc>
      </w:tr>
      <w:tr w:rsidR="008B1624" w:rsidRPr="003B5C13" w14:paraId="7769B6D1" w14:textId="77777777" w:rsidTr="0C204F0D">
        <w:trPr>
          <w:trHeight w:val="2542"/>
        </w:trPr>
        <w:tc>
          <w:tcPr>
            <w:tcW w:w="3114" w:type="dxa"/>
          </w:tcPr>
          <w:p w14:paraId="323F404D" w14:textId="4FB5C18E" w:rsidR="00302998" w:rsidRPr="003B5C13" w:rsidRDefault="001263D4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ACF48C5" wp14:editId="30638169">
                  <wp:extent cx="1609725" cy="1609725"/>
                  <wp:effectExtent l="0" t="0" r="0" b="0"/>
                  <wp:docPr id="1695252021" name="Picture 1" descr="Man in plaid shirt pointing upward with thought clouds and the word 'Goal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252021" name="Picture 1" descr="Man in plaid shirt pointing upward with thought clouds and the word 'Goals'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67EAAAF" w14:textId="77777777" w:rsidR="00302998" w:rsidRPr="003B5C13" w:rsidRDefault="00302998" w:rsidP="407D0913">
            <w:pPr>
              <w:pStyle w:val="EasyRead16"/>
            </w:pPr>
          </w:p>
          <w:p w14:paraId="6B33B27D" w14:textId="5ABFCCC4" w:rsidR="00302998" w:rsidRPr="003B5C13" w:rsidRDefault="06ED797D" w:rsidP="407D0913">
            <w:pPr>
              <w:pStyle w:val="EasyRead16"/>
              <w:numPr>
                <w:ilvl w:val="0"/>
                <w:numId w:val="10"/>
              </w:numPr>
            </w:pPr>
            <w:r w:rsidRPr="407D0913">
              <w:t xml:space="preserve">Reach </w:t>
            </w:r>
            <w:r w:rsidR="21EFAF53" w:rsidRPr="407D0913">
              <w:t xml:space="preserve">their </w:t>
            </w:r>
            <w:r w:rsidR="5D3C58D1" w:rsidRPr="407D0913">
              <w:rPr>
                <w:b/>
                <w:bCs/>
              </w:rPr>
              <w:t>goals</w:t>
            </w:r>
            <w:r w:rsidR="00167283" w:rsidRPr="00A66122">
              <w:t>.</w:t>
            </w:r>
          </w:p>
          <w:p w14:paraId="4B8B7687" w14:textId="77777777" w:rsidR="00302998" w:rsidRPr="003B5C13" w:rsidRDefault="00302998" w:rsidP="407D0913">
            <w:pPr>
              <w:pStyle w:val="EasyRead16"/>
            </w:pPr>
          </w:p>
          <w:p w14:paraId="3F92A250" w14:textId="0A3CE9EE" w:rsidR="00302998" w:rsidRPr="003B5C13" w:rsidRDefault="21EFAF53" w:rsidP="407D0913">
            <w:pPr>
              <w:pStyle w:val="EasyRead16"/>
            </w:pPr>
            <w:r w:rsidRPr="407D0913">
              <w:t>Goals</w:t>
            </w:r>
            <w:r w:rsidR="798D2EAF" w:rsidRPr="407D0913">
              <w:t xml:space="preserve"> are things</w:t>
            </w:r>
            <w:r w:rsidR="28C11760" w:rsidRPr="407D0913">
              <w:t xml:space="preserve"> you want to do.</w:t>
            </w:r>
          </w:p>
        </w:tc>
      </w:tr>
      <w:tr w:rsidR="008B1624" w:rsidRPr="003B5C13" w14:paraId="52D9416A" w14:textId="77777777" w:rsidTr="0C204F0D">
        <w:trPr>
          <w:trHeight w:val="2542"/>
        </w:trPr>
        <w:tc>
          <w:tcPr>
            <w:tcW w:w="3114" w:type="dxa"/>
          </w:tcPr>
          <w:p w14:paraId="58283C59" w14:textId="77777777" w:rsidR="00F61AD1" w:rsidRDefault="00450507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12DBDD1" wp14:editId="7D6461AF">
                  <wp:extent cx="1657350" cy="1657350"/>
                  <wp:effectExtent l="0" t="0" r="0" b="0"/>
                  <wp:docPr id="635305133" name="Picture 1" descr="Three people posing together with smiles, one sitting and two stan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305133" name="Picture 1" descr="Three people posing together with smiles, one sitting and two standing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9D236F" w14:textId="18C74EFB" w:rsidR="00087455" w:rsidRPr="003B5C13" w:rsidRDefault="00087455" w:rsidP="003A72AF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12179439" w14:textId="77777777" w:rsidR="00F61AD1" w:rsidRDefault="00F61AD1" w:rsidP="407D0913">
            <w:pPr>
              <w:pStyle w:val="EasyRead16"/>
            </w:pPr>
          </w:p>
          <w:p w14:paraId="4BAEE53F" w14:textId="77777777" w:rsidR="00AB497F" w:rsidRPr="003B5C13" w:rsidRDefault="00AB497F" w:rsidP="407D0913">
            <w:pPr>
              <w:pStyle w:val="EasyRead16"/>
            </w:pPr>
          </w:p>
          <w:p w14:paraId="50652214" w14:textId="33E32226" w:rsidR="00F61AD1" w:rsidRPr="003B5C13" w:rsidRDefault="6EE2A0B9" w:rsidP="407D0913">
            <w:pPr>
              <w:pStyle w:val="EasyRead16"/>
              <w:numPr>
                <w:ilvl w:val="0"/>
                <w:numId w:val="10"/>
              </w:numPr>
            </w:pPr>
            <w:r w:rsidRPr="407D0913">
              <w:t>Have everything they need t</w:t>
            </w:r>
            <w:r w:rsidR="21EFAF53" w:rsidRPr="407D0913">
              <w:t>o be good carers.</w:t>
            </w:r>
          </w:p>
        </w:tc>
      </w:tr>
      <w:tr w:rsidR="008B1624" w:rsidRPr="003B5C13" w14:paraId="0ABF542F" w14:textId="77777777" w:rsidTr="0C204F0D">
        <w:trPr>
          <w:trHeight w:val="2542"/>
        </w:trPr>
        <w:tc>
          <w:tcPr>
            <w:tcW w:w="3114" w:type="dxa"/>
          </w:tcPr>
          <w:p w14:paraId="21D900F2" w14:textId="2C35C1A3" w:rsidR="00E0285D" w:rsidRPr="003B5C13" w:rsidRDefault="00B3665A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55241D0" wp14:editId="24BA5C59">
                  <wp:extent cx="1619250" cy="1566686"/>
                  <wp:effectExtent l="0" t="0" r="0" b="0"/>
                  <wp:docPr id="1669869055" name="Picture 1" descr="Woman in green shirt giving thumbs-up next to a checklist with green check marks. The list says vision, principles, objectives, priority outcome areas, next step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869055" name="Picture 1" descr="Woman in green shirt giving thumbs-up next to a checklist with green check marks. The list says vision, principles, objectives, priority outcome areas, next steps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249" cy="1574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D0BBAC5" w14:textId="0E0C1D7C" w:rsidR="00E0285D" w:rsidRPr="003B5C13" w:rsidRDefault="20AC8583" w:rsidP="407D0913">
            <w:pPr>
              <w:pStyle w:val="EasyRead16"/>
            </w:pPr>
            <w:r w:rsidRPr="407D0913">
              <w:t xml:space="preserve">The Strategy is in 5 parts. </w:t>
            </w:r>
          </w:p>
          <w:p w14:paraId="3F9142A4" w14:textId="77777777" w:rsidR="00935B07" w:rsidRPr="003B5C13" w:rsidRDefault="00935B07" w:rsidP="407D0913">
            <w:pPr>
              <w:pStyle w:val="EasyRead16"/>
            </w:pPr>
          </w:p>
          <w:p w14:paraId="1D060375" w14:textId="7AA788D2" w:rsidR="00E0285D" w:rsidRPr="003B5C13" w:rsidRDefault="20AC8583" w:rsidP="407D0913">
            <w:pPr>
              <w:pStyle w:val="EasyRead16"/>
            </w:pPr>
            <w:r w:rsidRPr="407D0913">
              <w:t xml:space="preserve">This makes it easier to work on. </w:t>
            </w:r>
          </w:p>
        </w:tc>
      </w:tr>
      <w:tr w:rsidR="008B1624" w:rsidRPr="003B5C13" w14:paraId="796A49E0" w14:textId="77777777" w:rsidTr="0C204F0D">
        <w:trPr>
          <w:trHeight w:val="2542"/>
        </w:trPr>
        <w:tc>
          <w:tcPr>
            <w:tcW w:w="3114" w:type="dxa"/>
          </w:tcPr>
          <w:p w14:paraId="6263F5BF" w14:textId="2CE4127D" w:rsidR="00E0285D" w:rsidRPr="003B5C13" w:rsidRDefault="00A52917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44A61F79" wp14:editId="0384C171">
                  <wp:extent cx="1619250" cy="1619250"/>
                  <wp:effectExtent l="0" t="0" r="0" b="0"/>
                  <wp:docPr id="1671922299" name="Picture 1" descr="Smiling elderly woman in purple with a light bulb illust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922299" name="Picture 1" descr="Smiling elderly woman in purple with a light bulb illustration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A1520C6" w14:textId="40E67BBD" w:rsidR="00B96E2D" w:rsidRPr="003B5C13" w:rsidRDefault="37F90BA7" w:rsidP="407D0913">
            <w:pPr>
              <w:pStyle w:val="EasyRead16"/>
            </w:pPr>
            <w:r w:rsidRPr="407D0913">
              <w:t xml:space="preserve">Part </w:t>
            </w:r>
            <w:r w:rsidR="26E268C4" w:rsidRPr="407D0913">
              <w:t>1</w:t>
            </w:r>
          </w:p>
          <w:p w14:paraId="2FCE43CF" w14:textId="44704258" w:rsidR="00E0285D" w:rsidRPr="003B5C13" w:rsidRDefault="0DF835CA" w:rsidP="407D0913">
            <w:pPr>
              <w:pStyle w:val="EasyRead16"/>
              <w:numPr>
                <w:ilvl w:val="0"/>
                <w:numId w:val="10"/>
              </w:numPr>
              <w:rPr>
                <w:b/>
                <w:bCs/>
              </w:rPr>
            </w:pPr>
            <w:r w:rsidRPr="407D0913">
              <w:rPr>
                <w:b/>
                <w:bCs/>
              </w:rPr>
              <w:t>Vision</w:t>
            </w:r>
          </w:p>
          <w:p w14:paraId="310FB8D9" w14:textId="77777777" w:rsidR="0087272C" w:rsidRPr="003B5C13" w:rsidRDefault="0087272C" w:rsidP="407D0913">
            <w:pPr>
              <w:pStyle w:val="EasyRead16"/>
            </w:pPr>
          </w:p>
          <w:p w14:paraId="2FD78085" w14:textId="02A2D6B7" w:rsidR="00986866" w:rsidRPr="003B5C13" w:rsidRDefault="5691FEB7" w:rsidP="407D0913">
            <w:pPr>
              <w:pStyle w:val="EasyRead16"/>
            </w:pPr>
            <w:r w:rsidRPr="407D0913">
              <w:t xml:space="preserve">A vision is the </w:t>
            </w:r>
            <w:r w:rsidR="06ED797D" w:rsidRPr="407D0913">
              <w:t>big goal that we want to make happen</w:t>
            </w:r>
            <w:r w:rsidRPr="407D0913">
              <w:t>.</w:t>
            </w:r>
          </w:p>
        </w:tc>
      </w:tr>
      <w:tr w:rsidR="008B1624" w:rsidRPr="003B5C13" w14:paraId="5425DB4A" w14:textId="77777777" w:rsidTr="0C204F0D">
        <w:trPr>
          <w:trHeight w:val="2542"/>
        </w:trPr>
        <w:tc>
          <w:tcPr>
            <w:tcW w:w="3114" w:type="dxa"/>
          </w:tcPr>
          <w:p w14:paraId="05A5A0A7" w14:textId="77777777" w:rsidR="00087455" w:rsidRDefault="00087455" w:rsidP="003A72AF">
            <w:pPr>
              <w:pStyle w:val="EasyRead16"/>
              <w:rPr>
                <w:sz w:val="28"/>
                <w:szCs w:val="28"/>
              </w:rPr>
            </w:pPr>
          </w:p>
          <w:p w14:paraId="139781E0" w14:textId="1A9FF5CE" w:rsidR="007730CE" w:rsidRPr="003B5C13" w:rsidRDefault="00823241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759DADC" wp14:editId="18CCC334">
                  <wp:extent cx="1762125" cy="1743075"/>
                  <wp:effectExtent l="0" t="0" r="0" b="9525"/>
                  <wp:docPr id="5" name="Picture 4" descr="A person holding a piece of paper with their thumb u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A person holding a piece of paper with their thumb up"/>
                          <pic:cNvPicPr/>
                        </pic:nvPicPr>
                        <pic:blipFill>
                          <a:blip r:embed="rId3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76212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AD81FB9" w14:textId="77777777" w:rsidR="00AB497F" w:rsidRDefault="00AB497F" w:rsidP="407D0913">
            <w:pPr>
              <w:pStyle w:val="EasyRead16"/>
            </w:pPr>
          </w:p>
          <w:p w14:paraId="185F29EB" w14:textId="71E8DE90" w:rsidR="00B96E2D" w:rsidRPr="003B5C13" w:rsidRDefault="053CF220" w:rsidP="407D0913">
            <w:pPr>
              <w:pStyle w:val="EasyRead16"/>
            </w:pPr>
            <w:r w:rsidRPr="407D0913">
              <w:t xml:space="preserve">Part </w:t>
            </w:r>
            <w:r w:rsidR="26E268C4" w:rsidRPr="407D0913">
              <w:t>2</w:t>
            </w:r>
          </w:p>
          <w:p w14:paraId="4FF26A5B" w14:textId="260F1F52" w:rsidR="007730CE" w:rsidRPr="003B5C13" w:rsidRDefault="75AE9477" w:rsidP="407D0913">
            <w:pPr>
              <w:pStyle w:val="EasyRead16"/>
              <w:numPr>
                <w:ilvl w:val="0"/>
                <w:numId w:val="10"/>
              </w:numPr>
              <w:rPr>
                <w:b/>
                <w:bCs/>
              </w:rPr>
            </w:pPr>
            <w:r w:rsidRPr="407D0913">
              <w:rPr>
                <w:b/>
                <w:bCs/>
              </w:rPr>
              <w:t>Principles</w:t>
            </w:r>
          </w:p>
          <w:p w14:paraId="2D8A67D2" w14:textId="77777777" w:rsidR="007730CE" w:rsidRPr="003B5C13" w:rsidRDefault="007730CE" w:rsidP="407D0913">
            <w:pPr>
              <w:pStyle w:val="EasyRead16"/>
            </w:pPr>
          </w:p>
          <w:p w14:paraId="365E2107" w14:textId="22EF84F1" w:rsidR="009A322A" w:rsidRPr="003B5C13" w:rsidRDefault="27EE67C2" w:rsidP="407D0913">
            <w:pPr>
              <w:pStyle w:val="EasyRead16"/>
            </w:pPr>
            <w:r w:rsidRPr="407D0913">
              <w:t>Principle</w:t>
            </w:r>
            <w:r w:rsidR="28E3104E" w:rsidRPr="407D0913">
              <w:t>s</w:t>
            </w:r>
            <w:r w:rsidRPr="407D0913">
              <w:t xml:space="preserve"> are </w:t>
            </w:r>
            <w:r w:rsidR="06ED797D" w:rsidRPr="407D0913">
              <w:rPr>
                <w:b/>
                <w:bCs/>
              </w:rPr>
              <w:t xml:space="preserve">rules </w:t>
            </w:r>
            <w:r w:rsidR="06ED797D" w:rsidRPr="407D0913">
              <w:t xml:space="preserve">that we think are important </w:t>
            </w:r>
            <w:r w:rsidR="00167283">
              <w:t>for</w:t>
            </w:r>
            <w:r w:rsidR="06ED797D" w:rsidRPr="407D0913">
              <w:t xml:space="preserve"> the Strategy to help </w:t>
            </w:r>
            <w:r w:rsidR="3332D855" w:rsidRPr="407D0913">
              <w:t>carers</w:t>
            </w:r>
            <w:r w:rsidRPr="407D0913">
              <w:t>.</w:t>
            </w:r>
          </w:p>
        </w:tc>
      </w:tr>
      <w:tr w:rsidR="008B1624" w:rsidRPr="003B5C13" w14:paraId="0F69EF25" w14:textId="77777777" w:rsidTr="0C204F0D">
        <w:trPr>
          <w:trHeight w:val="2542"/>
        </w:trPr>
        <w:tc>
          <w:tcPr>
            <w:tcW w:w="3114" w:type="dxa"/>
          </w:tcPr>
          <w:p w14:paraId="283CE73A" w14:textId="77777777" w:rsidR="00087455" w:rsidRDefault="00087455" w:rsidP="003A72AF">
            <w:pPr>
              <w:pStyle w:val="EasyRead16"/>
              <w:rPr>
                <w:sz w:val="28"/>
                <w:szCs w:val="28"/>
              </w:rPr>
            </w:pPr>
          </w:p>
          <w:p w14:paraId="6D6E0F0F" w14:textId="3E10DEB7" w:rsidR="000C218E" w:rsidRPr="003B5C13" w:rsidRDefault="00A16528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65383D69" wp14:editId="24663EAB">
                  <wp:extent cx="1543050" cy="1543050"/>
                  <wp:effectExtent l="0" t="0" r="0" b="0"/>
                  <wp:docPr id="930977451" name="Picture 1" descr="A man in a blue blazer flexing in front of an archery targ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977451" name="Picture 1" descr="A man in a blue blazer flexing in front of an archery target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87D1030" w14:textId="77777777" w:rsidR="00AB497F" w:rsidRDefault="00AB497F" w:rsidP="407D0913">
            <w:pPr>
              <w:pStyle w:val="EasyRead16"/>
            </w:pPr>
          </w:p>
          <w:p w14:paraId="3EDCC5BB" w14:textId="0C13A280" w:rsidR="00B96E2D" w:rsidRPr="003B5C13" w:rsidRDefault="736AC558" w:rsidP="407D0913">
            <w:pPr>
              <w:pStyle w:val="EasyRead16"/>
            </w:pPr>
            <w:r w:rsidRPr="407D0913">
              <w:t xml:space="preserve">Part </w:t>
            </w:r>
            <w:r w:rsidR="26E268C4" w:rsidRPr="407D0913">
              <w:t>3</w:t>
            </w:r>
          </w:p>
          <w:p w14:paraId="01EB07FA" w14:textId="69AC176E" w:rsidR="000C218E" w:rsidRPr="003B5C13" w:rsidRDefault="063B71B8" w:rsidP="407D0913">
            <w:pPr>
              <w:pStyle w:val="EasyRead16"/>
              <w:numPr>
                <w:ilvl w:val="0"/>
                <w:numId w:val="10"/>
              </w:numPr>
              <w:rPr>
                <w:b/>
                <w:bCs/>
              </w:rPr>
            </w:pPr>
            <w:r w:rsidRPr="407D0913">
              <w:rPr>
                <w:b/>
                <w:bCs/>
              </w:rPr>
              <w:t>Objectives</w:t>
            </w:r>
          </w:p>
          <w:p w14:paraId="2B1BEEFD" w14:textId="77777777" w:rsidR="00656E7A" w:rsidRPr="003B5C13" w:rsidRDefault="00656E7A" w:rsidP="407D0913">
            <w:pPr>
              <w:pStyle w:val="EasyRead16"/>
            </w:pPr>
          </w:p>
          <w:p w14:paraId="3244AB3C" w14:textId="36EFD9C4" w:rsidR="00B96E2D" w:rsidRPr="003B5C13" w:rsidRDefault="28003EE9" w:rsidP="407D0913">
            <w:pPr>
              <w:pStyle w:val="EasyRead16"/>
            </w:pPr>
            <w:r w:rsidRPr="407D0913">
              <w:t>Objectives are</w:t>
            </w:r>
            <w:r w:rsidR="49BBAEBE" w:rsidRPr="407D0913">
              <w:t xml:space="preserve"> things that </w:t>
            </w:r>
            <w:r w:rsidR="710A5860" w:rsidRPr="407D0913">
              <w:t xml:space="preserve">we </w:t>
            </w:r>
            <w:r w:rsidR="710A5860" w:rsidRPr="407D0913">
              <w:rPr>
                <w:b/>
                <w:bCs/>
              </w:rPr>
              <w:t xml:space="preserve">want to </w:t>
            </w:r>
            <w:r w:rsidR="3332D855" w:rsidRPr="407D0913">
              <w:rPr>
                <w:b/>
                <w:bCs/>
              </w:rPr>
              <w:t>happen</w:t>
            </w:r>
            <w:r w:rsidR="710A5860" w:rsidRPr="407D0913">
              <w:t>.</w:t>
            </w:r>
            <w:r w:rsidR="49BBAEBE" w:rsidRPr="407D0913">
              <w:t xml:space="preserve"> </w:t>
            </w:r>
          </w:p>
        </w:tc>
      </w:tr>
      <w:tr w:rsidR="008B1624" w:rsidRPr="003B5C13" w14:paraId="7AE334D5" w14:textId="77777777" w:rsidTr="0C204F0D">
        <w:trPr>
          <w:trHeight w:val="2542"/>
        </w:trPr>
        <w:tc>
          <w:tcPr>
            <w:tcW w:w="3114" w:type="dxa"/>
          </w:tcPr>
          <w:p w14:paraId="089C82B2" w14:textId="77777777" w:rsidR="00087455" w:rsidRDefault="00087455" w:rsidP="003A72AF">
            <w:pPr>
              <w:pStyle w:val="EasyRead16"/>
              <w:rPr>
                <w:sz w:val="28"/>
                <w:szCs w:val="28"/>
              </w:rPr>
            </w:pPr>
          </w:p>
          <w:p w14:paraId="3223669E" w14:textId="437F6041" w:rsidR="007730CE" w:rsidRPr="003B5C13" w:rsidRDefault="00461CE5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2E4B4F21" wp14:editId="017EFED7">
                  <wp:extent cx="1638300" cy="1638300"/>
                  <wp:effectExtent l="0" t="0" r="0" b="0"/>
                  <wp:docPr id="966256533" name="Picture 7" descr="Two people standing next to a presentation easel with a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256533" name="Picture 7" descr="Two people standing next to a presentation easel with a checklis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AC4D60" w14:textId="77777777" w:rsidR="00AB497F" w:rsidRDefault="00AB497F" w:rsidP="407D0913">
            <w:pPr>
              <w:pStyle w:val="EasyRead16"/>
            </w:pPr>
          </w:p>
          <w:p w14:paraId="6C52AF69" w14:textId="2C5A17B3" w:rsidR="00B96E2D" w:rsidRPr="003B5C13" w:rsidRDefault="6F12773B" w:rsidP="407D0913">
            <w:pPr>
              <w:pStyle w:val="EasyRead16"/>
            </w:pPr>
            <w:r w:rsidRPr="407D0913">
              <w:t xml:space="preserve">Part </w:t>
            </w:r>
            <w:r w:rsidR="772F06A1" w:rsidRPr="407D0913">
              <w:t>4</w:t>
            </w:r>
          </w:p>
          <w:p w14:paraId="5603F0F7" w14:textId="52F49C3E" w:rsidR="007730CE" w:rsidRPr="003B5C13" w:rsidRDefault="75AE9477" w:rsidP="407D0913">
            <w:pPr>
              <w:pStyle w:val="EasyRead16"/>
              <w:numPr>
                <w:ilvl w:val="0"/>
                <w:numId w:val="10"/>
              </w:numPr>
              <w:rPr>
                <w:b/>
                <w:bCs/>
              </w:rPr>
            </w:pPr>
            <w:r w:rsidRPr="407D0913">
              <w:rPr>
                <w:b/>
                <w:bCs/>
              </w:rPr>
              <w:t>Priority outcome areas</w:t>
            </w:r>
          </w:p>
          <w:p w14:paraId="572D0B3D" w14:textId="77777777" w:rsidR="007730CE" w:rsidRPr="003B5C13" w:rsidRDefault="007730CE" w:rsidP="407D0913">
            <w:pPr>
              <w:pStyle w:val="EasyRead16"/>
            </w:pPr>
          </w:p>
          <w:p w14:paraId="132483DB" w14:textId="035F0E6C" w:rsidR="00B96E2D" w:rsidRPr="003B5C13" w:rsidRDefault="25BB8167" w:rsidP="407D0913">
            <w:pPr>
              <w:pStyle w:val="EasyRead16"/>
            </w:pPr>
            <w:r w:rsidRPr="407D0913">
              <w:t>Priority outcome areas are the</w:t>
            </w:r>
            <w:r w:rsidR="6A516C1D" w:rsidRPr="407D0913">
              <w:t xml:space="preserve"> things that are</w:t>
            </w:r>
            <w:r w:rsidRPr="407D0913">
              <w:t xml:space="preserve"> </w:t>
            </w:r>
            <w:r w:rsidR="06ED797D" w:rsidRPr="407D0913">
              <w:t xml:space="preserve">most important </w:t>
            </w:r>
            <w:r w:rsidR="6A516C1D" w:rsidRPr="407D0913">
              <w:t>to make better.</w:t>
            </w:r>
          </w:p>
        </w:tc>
      </w:tr>
      <w:tr w:rsidR="008B1624" w:rsidRPr="003B5C13" w14:paraId="478FE80F" w14:textId="77777777" w:rsidTr="0C204F0D">
        <w:trPr>
          <w:trHeight w:val="2542"/>
        </w:trPr>
        <w:tc>
          <w:tcPr>
            <w:tcW w:w="3114" w:type="dxa"/>
          </w:tcPr>
          <w:p w14:paraId="3B70CEEC" w14:textId="398DA7C8" w:rsidR="000C218E" w:rsidRPr="003B5C13" w:rsidRDefault="00935B07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47816215" wp14:editId="4790E41B">
                  <wp:extent cx="1617980" cy="1617980"/>
                  <wp:effectExtent l="0" t="0" r="1270" b="1270"/>
                  <wp:docPr id="2142669710" name="Picture 1" descr="Man holding a sign showing 'Now' and 'Next' with im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98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B9BE826" w14:textId="5CC55B49" w:rsidR="407D0913" w:rsidRDefault="407D0913" w:rsidP="407D0913">
            <w:pPr>
              <w:pStyle w:val="EasyRead16"/>
            </w:pPr>
          </w:p>
          <w:p w14:paraId="5A2926E9" w14:textId="423A10CC" w:rsidR="00C100D8" w:rsidRPr="003B5C13" w:rsidRDefault="03297EE7" w:rsidP="407D0913">
            <w:pPr>
              <w:pStyle w:val="EasyRead16"/>
            </w:pPr>
            <w:r w:rsidRPr="407D0913">
              <w:t xml:space="preserve">Part </w:t>
            </w:r>
            <w:r w:rsidR="772F06A1" w:rsidRPr="407D0913">
              <w:t>5</w:t>
            </w:r>
          </w:p>
          <w:p w14:paraId="2A390829" w14:textId="77777777" w:rsidR="00D9765A" w:rsidRPr="003B5C13" w:rsidRDefault="191B1727" w:rsidP="407D0913">
            <w:pPr>
              <w:pStyle w:val="EasyRead16"/>
              <w:numPr>
                <w:ilvl w:val="0"/>
                <w:numId w:val="10"/>
              </w:numPr>
              <w:rPr>
                <w:b/>
                <w:bCs/>
              </w:rPr>
            </w:pPr>
            <w:r w:rsidRPr="407D0913">
              <w:rPr>
                <w:b/>
                <w:bCs/>
              </w:rPr>
              <w:t>Next steps</w:t>
            </w:r>
          </w:p>
          <w:p w14:paraId="2D9952D3" w14:textId="49ED869D" w:rsidR="00D9765A" w:rsidRPr="003B5C13" w:rsidRDefault="00D9765A" w:rsidP="407D0913">
            <w:pPr>
              <w:pStyle w:val="EasyRead16"/>
              <w:ind w:left="360"/>
            </w:pPr>
          </w:p>
          <w:p w14:paraId="0262C477" w14:textId="77777777" w:rsidR="00071924" w:rsidRDefault="06ED797D" w:rsidP="407D0913">
            <w:pPr>
              <w:pStyle w:val="EasyRead16"/>
            </w:pPr>
            <w:r w:rsidRPr="407D0913">
              <w:t xml:space="preserve">This is </w:t>
            </w:r>
          </w:p>
          <w:p w14:paraId="32F56AB9" w14:textId="1D7D6EC1" w:rsidR="00071924" w:rsidRDefault="00071924" w:rsidP="00071924">
            <w:pPr>
              <w:pStyle w:val="EasyRead16"/>
              <w:numPr>
                <w:ilvl w:val="0"/>
                <w:numId w:val="10"/>
              </w:numPr>
            </w:pPr>
            <w:r>
              <w:t>W</w:t>
            </w:r>
            <w:r w:rsidR="00167283">
              <w:t>hat we will do next</w:t>
            </w:r>
          </w:p>
          <w:p w14:paraId="69B069C1" w14:textId="0DE607C0" w:rsidR="000C218E" w:rsidRDefault="00071924" w:rsidP="0C204F0D">
            <w:pPr>
              <w:pStyle w:val="EasyRead16"/>
              <w:numPr>
                <w:ilvl w:val="0"/>
                <w:numId w:val="10"/>
              </w:numPr>
            </w:pPr>
            <w:r>
              <w:t xml:space="preserve">How </w:t>
            </w:r>
            <w:r w:rsidR="06ED797D">
              <w:t>we check the plan is working.</w:t>
            </w:r>
          </w:p>
          <w:p w14:paraId="71BF00D5" w14:textId="51386FD0" w:rsidR="00311A91" w:rsidRPr="003B5C13" w:rsidRDefault="00311A91" w:rsidP="407D0913">
            <w:pPr>
              <w:pStyle w:val="EasyRead16"/>
            </w:pPr>
          </w:p>
        </w:tc>
      </w:tr>
      <w:tr w:rsidR="008B1624" w:rsidRPr="003B5C13" w14:paraId="77B0DEF9" w14:textId="77777777" w:rsidTr="0C204F0D">
        <w:trPr>
          <w:trHeight w:val="2542"/>
        </w:trPr>
        <w:tc>
          <w:tcPr>
            <w:tcW w:w="3114" w:type="dxa"/>
          </w:tcPr>
          <w:p w14:paraId="5DFCA563" w14:textId="77777777" w:rsidR="00311A91" w:rsidRDefault="00311A91" w:rsidP="003A72AF">
            <w:pPr>
              <w:pStyle w:val="EasyRead16"/>
              <w:rPr>
                <w:sz w:val="28"/>
                <w:szCs w:val="28"/>
              </w:rPr>
            </w:pPr>
          </w:p>
          <w:p w14:paraId="6275F8FD" w14:textId="73D8C4A3" w:rsidR="00E0285D" w:rsidRPr="003B5C13" w:rsidRDefault="003B7406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53D5DADE" wp14:editId="4E3A66F7">
                  <wp:extent cx="1617980" cy="1617980"/>
                  <wp:effectExtent l="0" t="0" r="0" b="0"/>
                  <wp:docPr id="186619965" name="Picture 14" descr="A book with a picture of a group of people looking at a white boar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4" descr="A book with a picture of a group of people looking at a white board"/>
                          <pic:cNvPicPr/>
                        </pic:nvPicPr>
                        <pic:blipFill>
                          <a:blip r:embed="rId2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1798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9C5C166" w14:textId="2C359A3F" w:rsidR="5E4AA9B5" w:rsidRPr="003B5C13" w:rsidRDefault="5E4AA9B5" w:rsidP="407D0913">
            <w:pPr>
              <w:pStyle w:val="EasyRead16"/>
            </w:pPr>
          </w:p>
          <w:p w14:paraId="52055203" w14:textId="1F46BA0D" w:rsidR="00E0285D" w:rsidRPr="003B5C13" w:rsidRDefault="27993A23" w:rsidP="407D0913">
            <w:pPr>
              <w:pStyle w:val="EasyRead16"/>
            </w:pPr>
            <w:r w:rsidRPr="407D0913">
              <w:t xml:space="preserve">The government </w:t>
            </w:r>
            <w:r w:rsidR="3D5FBF8E" w:rsidRPr="407D0913">
              <w:t>will make</w:t>
            </w:r>
            <w:r w:rsidRPr="407D0913">
              <w:t xml:space="preserve"> </w:t>
            </w:r>
            <w:r w:rsidR="00167283">
              <w:t>an</w:t>
            </w:r>
            <w:r w:rsidR="00167283" w:rsidRPr="407D0913">
              <w:t xml:space="preserve"> </w:t>
            </w:r>
            <w:r w:rsidRPr="407D0913">
              <w:rPr>
                <w:b/>
                <w:bCs/>
              </w:rPr>
              <w:t>action plan</w:t>
            </w:r>
            <w:r w:rsidRPr="407D0913">
              <w:t>.</w:t>
            </w:r>
          </w:p>
          <w:p w14:paraId="6D1816B2" w14:textId="77777777" w:rsidR="001C438A" w:rsidRPr="003B5C13" w:rsidRDefault="001C438A" w:rsidP="407D0913">
            <w:pPr>
              <w:pStyle w:val="EasyRead16"/>
            </w:pPr>
          </w:p>
          <w:p w14:paraId="428402E6" w14:textId="3B97FA92" w:rsidR="001C438A" w:rsidRDefault="00167283" w:rsidP="407D0913">
            <w:pPr>
              <w:pStyle w:val="EasyRead16"/>
            </w:pPr>
            <w:r>
              <w:t xml:space="preserve">The </w:t>
            </w:r>
            <w:r w:rsidR="3E92C17F" w:rsidRPr="407D0913">
              <w:t xml:space="preserve">Action plan </w:t>
            </w:r>
            <w:r>
              <w:t>is</w:t>
            </w:r>
            <w:r w:rsidRPr="407D0913">
              <w:t xml:space="preserve"> </w:t>
            </w:r>
            <w:r w:rsidR="1C2EA29B" w:rsidRPr="407D0913">
              <w:t xml:space="preserve">a plan that tells people all the things </w:t>
            </w:r>
            <w:r w:rsidR="34BF07F9" w:rsidRPr="407D0913">
              <w:t xml:space="preserve">the government </w:t>
            </w:r>
            <w:r w:rsidR="1C2EA29B" w:rsidRPr="407D0913">
              <w:t>need to do.</w:t>
            </w:r>
          </w:p>
          <w:p w14:paraId="62DDF29A" w14:textId="0BBFB835" w:rsidR="00311A91" w:rsidRPr="003B5C13" w:rsidRDefault="00311A91" w:rsidP="407D0913">
            <w:pPr>
              <w:pStyle w:val="EasyRead16"/>
            </w:pPr>
          </w:p>
        </w:tc>
      </w:tr>
      <w:tr w:rsidR="008B1624" w:rsidRPr="003B5C13" w14:paraId="281E46DC" w14:textId="77777777" w:rsidTr="0C204F0D">
        <w:trPr>
          <w:trHeight w:val="2542"/>
        </w:trPr>
        <w:tc>
          <w:tcPr>
            <w:tcW w:w="3114" w:type="dxa"/>
          </w:tcPr>
          <w:p w14:paraId="1DAD068E" w14:textId="77777777" w:rsidR="00087455" w:rsidRDefault="00087455" w:rsidP="003A72AF">
            <w:pPr>
              <w:pStyle w:val="EasyRead16"/>
              <w:rPr>
                <w:sz w:val="28"/>
                <w:szCs w:val="28"/>
              </w:rPr>
            </w:pPr>
          </w:p>
          <w:p w14:paraId="1DAC60B9" w14:textId="774E9B69" w:rsidR="00DF0E9B" w:rsidRPr="003B5C13" w:rsidRDefault="00841CC7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43F8C56F" wp14:editId="5B2B87B8">
                  <wp:extent cx="1581150" cy="1581150"/>
                  <wp:effectExtent l="0" t="0" r="0" b="0"/>
                  <wp:docPr id="1565410562" name="Picture 1" descr="A diverse group of six people pointing at something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410562" name="Picture 1" descr="A diverse group of six people pointing at something on a table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B02CCD" w14:textId="77777777" w:rsidR="00C100D8" w:rsidRPr="003B5C13" w:rsidRDefault="00C100D8" w:rsidP="407D0913">
            <w:pPr>
              <w:pStyle w:val="EasyRead16"/>
            </w:pPr>
          </w:p>
          <w:p w14:paraId="2F816D1B" w14:textId="19F1E9A2" w:rsidR="00C70187" w:rsidRPr="003B5C13" w:rsidRDefault="3D5FBF8E" w:rsidP="407D0913">
            <w:pPr>
              <w:pStyle w:val="EasyRead16"/>
            </w:pPr>
            <w:r w:rsidRPr="407D0913">
              <w:t xml:space="preserve">We want to work with carers to </w:t>
            </w:r>
          </w:p>
          <w:p w14:paraId="3CBB28BB" w14:textId="77777777" w:rsidR="00B04AC5" w:rsidRPr="003B5C13" w:rsidRDefault="00B04AC5" w:rsidP="407D0913">
            <w:pPr>
              <w:pStyle w:val="EasyRead16"/>
            </w:pPr>
          </w:p>
          <w:p w14:paraId="2C686CCE" w14:textId="5FC81E66" w:rsidR="00DF0E9B" w:rsidRPr="003B5C13" w:rsidRDefault="00071924" w:rsidP="407D0913">
            <w:pPr>
              <w:pStyle w:val="EasyRead16"/>
              <w:numPr>
                <w:ilvl w:val="0"/>
                <w:numId w:val="11"/>
              </w:numPr>
            </w:pPr>
            <w:r>
              <w:t>D</w:t>
            </w:r>
            <w:r w:rsidR="00167283">
              <w:t>ecide on more actions</w:t>
            </w:r>
          </w:p>
          <w:p w14:paraId="0DC23078" w14:textId="489F1EDB" w:rsidR="00C70187" w:rsidRDefault="00071924" w:rsidP="407D0913">
            <w:pPr>
              <w:pStyle w:val="EasyRead16"/>
              <w:numPr>
                <w:ilvl w:val="0"/>
                <w:numId w:val="11"/>
              </w:numPr>
            </w:pPr>
            <w:r>
              <w:t>W</w:t>
            </w:r>
            <w:r w:rsidR="00167283" w:rsidRPr="00A66122">
              <w:t>rite an</w:t>
            </w:r>
            <w:r w:rsidR="00167283" w:rsidRPr="0C204F0D">
              <w:rPr>
                <w:b/>
                <w:bCs/>
              </w:rPr>
              <w:t xml:space="preserve"> </w:t>
            </w:r>
            <w:r w:rsidR="45FFC54E" w:rsidRPr="0C204F0D">
              <w:rPr>
                <w:b/>
                <w:bCs/>
              </w:rPr>
              <w:t>Outcome</w:t>
            </w:r>
            <w:r w:rsidR="17CCD335" w:rsidRPr="0C204F0D">
              <w:rPr>
                <w:b/>
                <w:bCs/>
              </w:rPr>
              <w:t>s</w:t>
            </w:r>
            <w:r w:rsidR="45FFC54E" w:rsidRPr="0C204F0D">
              <w:rPr>
                <w:b/>
                <w:bCs/>
              </w:rPr>
              <w:t xml:space="preserve"> framework</w:t>
            </w:r>
            <w:r w:rsidR="45FFC54E">
              <w:t>.</w:t>
            </w:r>
          </w:p>
          <w:p w14:paraId="79074CE8" w14:textId="338B3D7A" w:rsidR="00311A91" w:rsidRPr="003B5C13" w:rsidRDefault="00311A91" w:rsidP="407D0913">
            <w:pPr>
              <w:pStyle w:val="EasyRead16"/>
            </w:pPr>
          </w:p>
        </w:tc>
      </w:tr>
      <w:tr w:rsidR="008B1624" w:rsidRPr="003B5C13" w14:paraId="0203CF08" w14:textId="77777777" w:rsidTr="0C204F0D">
        <w:trPr>
          <w:trHeight w:val="2542"/>
        </w:trPr>
        <w:tc>
          <w:tcPr>
            <w:tcW w:w="3114" w:type="dxa"/>
          </w:tcPr>
          <w:p w14:paraId="65DD8CDD" w14:textId="77777777" w:rsidR="00311A91" w:rsidRDefault="00311A91" w:rsidP="003A72AF">
            <w:pPr>
              <w:pStyle w:val="EasyRead16"/>
              <w:rPr>
                <w:sz w:val="28"/>
                <w:szCs w:val="28"/>
              </w:rPr>
            </w:pPr>
          </w:p>
          <w:p w14:paraId="06E291A0" w14:textId="77777777" w:rsidR="00087455" w:rsidRDefault="00087455" w:rsidP="003A72AF">
            <w:pPr>
              <w:pStyle w:val="EasyRead16"/>
              <w:rPr>
                <w:sz w:val="28"/>
                <w:szCs w:val="28"/>
              </w:rPr>
            </w:pPr>
          </w:p>
          <w:p w14:paraId="1A3A327E" w14:textId="11E12F5C" w:rsidR="00425B96" w:rsidRPr="003B5C13" w:rsidRDefault="008B1624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7EAA3F25" wp14:editId="0722CCB1">
                  <wp:extent cx="1733550" cy="1733550"/>
                  <wp:effectExtent l="0" t="0" r="0" b="0"/>
                  <wp:docPr id="1487190658" name="Picture 1" descr="Two colleagues discussing a document in a professional set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190658" name="Picture 1" descr="Two colleagues discussing a document in a professional setting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6D7ECBB" w14:textId="77777777" w:rsidR="00C100D8" w:rsidRPr="003B5C13" w:rsidRDefault="00C100D8" w:rsidP="407D0913">
            <w:pPr>
              <w:pStyle w:val="EasyRead16"/>
            </w:pPr>
          </w:p>
          <w:p w14:paraId="39533413" w14:textId="7FC23055" w:rsidR="007F4208" w:rsidRPr="003B5C13" w:rsidRDefault="2FFDC585" w:rsidP="407D0913">
            <w:pPr>
              <w:pStyle w:val="EasyRead16"/>
            </w:pPr>
            <w:r w:rsidRPr="407D0913">
              <w:t>The Outcome</w:t>
            </w:r>
            <w:r w:rsidR="17CCD335" w:rsidRPr="407D0913">
              <w:t>s</w:t>
            </w:r>
            <w:r w:rsidRPr="407D0913">
              <w:t xml:space="preserve"> Framework is our way to </w:t>
            </w:r>
            <w:r w:rsidRPr="407D0913">
              <w:rPr>
                <w:b/>
                <w:bCs/>
              </w:rPr>
              <w:t>check</w:t>
            </w:r>
            <w:r w:rsidRPr="407D0913">
              <w:t xml:space="preserve"> that we are doing what we said.</w:t>
            </w:r>
          </w:p>
          <w:p w14:paraId="480180B6" w14:textId="77777777" w:rsidR="007F4208" w:rsidRPr="003B5C13" w:rsidRDefault="007F4208" w:rsidP="407D0913">
            <w:pPr>
              <w:pStyle w:val="EasyRead16"/>
            </w:pPr>
          </w:p>
          <w:p w14:paraId="3EA70C94" w14:textId="77777777" w:rsidR="00425B96" w:rsidRPr="003B5C13" w:rsidRDefault="2FFDC585" w:rsidP="407D0913">
            <w:pPr>
              <w:pStyle w:val="EasyRead16"/>
            </w:pPr>
            <w:r w:rsidRPr="407D0913">
              <w:t xml:space="preserve">It tells us to </w:t>
            </w:r>
            <w:r w:rsidRPr="407D0913">
              <w:rPr>
                <w:b/>
                <w:bCs/>
              </w:rPr>
              <w:t>write reports</w:t>
            </w:r>
            <w:r w:rsidRPr="407D0913">
              <w:t xml:space="preserve"> about what we have done.</w:t>
            </w:r>
          </w:p>
          <w:p w14:paraId="22E08380" w14:textId="77777777" w:rsidR="007730CE" w:rsidRPr="003B5C13" w:rsidRDefault="007730CE" w:rsidP="407D0913">
            <w:pPr>
              <w:pStyle w:val="EasyRead16"/>
            </w:pPr>
          </w:p>
          <w:p w14:paraId="2D16570D" w14:textId="1B6F3D5B" w:rsidR="007730CE" w:rsidRPr="003B5C13" w:rsidRDefault="75AE9477" w:rsidP="407D0913">
            <w:pPr>
              <w:pStyle w:val="EasyRead16"/>
            </w:pPr>
            <w:r w:rsidRPr="407D0913">
              <w:t>It will also help u</w:t>
            </w:r>
            <w:r w:rsidR="28E3104E" w:rsidRPr="407D0913">
              <w:t>s</w:t>
            </w:r>
            <w:r w:rsidRPr="407D0913">
              <w:t xml:space="preserve"> </w:t>
            </w:r>
            <w:r w:rsidR="00167283">
              <w:t>decide on</w:t>
            </w:r>
            <w:r w:rsidRPr="407D0913">
              <w:t xml:space="preserve"> </w:t>
            </w:r>
            <w:r w:rsidRPr="407D0913">
              <w:rPr>
                <w:b/>
                <w:bCs/>
              </w:rPr>
              <w:t>more action</w:t>
            </w:r>
            <w:r w:rsidR="00167283">
              <w:rPr>
                <w:b/>
                <w:bCs/>
              </w:rPr>
              <w:t>s</w:t>
            </w:r>
            <w:r w:rsidRPr="407D0913">
              <w:t xml:space="preserve"> in the future.</w:t>
            </w:r>
          </w:p>
          <w:p w14:paraId="45AFBD73" w14:textId="7E8BFF4A" w:rsidR="007730CE" w:rsidRPr="003B5C13" w:rsidRDefault="007730CE" w:rsidP="407D0913">
            <w:pPr>
              <w:pStyle w:val="EasyRead16"/>
            </w:pPr>
          </w:p>
        </w:tc>
      </w:tr>
    </w:tbl>
    <w:p w14:paraId="7A54F5AD" w14:textId="2FD00EEA" w:rsidR="00FC7055" w:rsidRDefault="00FC7055" w:rsidP="00FC7055">
      <w:pPr>
        <w:pStyle w:val="EasyRead14"/>
      </w:pPr>
    </w:p>
    <w:p w14:paraId="5BD8FFCC" w14:textId="77777777" w:rsidR="00FC7055" w:rsidRDefault="00FC7055" w:rsidP="00FC7055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483333F8" w14:textId="14B18C02" w:rsidR="007C1E44" w:rsidRPr="006457A0" w:rsidRDefault="4EDCC941" w:rsidP="407D0913">
      <w:pPr>
        <w:pStyle w:val="EasyReadPageHeader"/>
        <w:rPr>
          <w:color w:val="auto"/>
          <w:sz w:val="40"/>
          <w:szCs w:val="40"/>
        </w:rPr>
      </w:pPr>
      <w:r w:rsidRPr="407D0913">
        <w:rPr>
          <w:color w:val="auto"/>
          <w:sz w:val="40"/>
          <w:szCs w:val="40"/>
        </w:rPr>
        <w:lastRenderedPageBreak/>
        <w:t>What we know about carers</w:t>
      </w:r>
    </w:p>
    <w:p w14:paraId="448A02D1" w14:textId="77777777" w:rsidR="00942D85" w:rsidRPr="00942D85" w:rsidRDefault="00942D85" w:rsidP="00942D85">
      <w:pPr>
        <w:pStyle w:val="EasyRead14"/>
        <w:rPr>
          <w:sz w:val="16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D9765A" w:rsidRPr="003B5C13" w14:paraId="7BBF270B" w14:textId="77777777" w:rsidTr="407D0913">
        <w:trPr>
          <w:trHeight w:val="2792"/>
        </w:trPr>
        <w:tc>
          <w:tcPr>
            <w:tcW w:w="3114" w:type="dxa"/>
          </w:tcPr>
          <w:p w14:paraId="03658AC4" w14:textId="77777777" w:rsidR="00D45FF2" w:rsidRDefault="00D45FF2" w:rsidP="0097748E">
            <w:pPr>
              <w:pStyle w:val="EasyRead16"/>
              <w:rPr>
                <w:sz w:val="28"/>
                <w:szCs w:val="28"/>
              </w:rPr>
            </w:pPr>
          </w:p>
          <w:p w14:paraId="7CFC63D6" w14:textId="38B7EF56" w:rsidR="003F2D1F" w:rsidRPr="003B5C13" w:rsidRDefault="00840379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7928DCE" wp14:editId="0C9AF8E5">
                  <wp:extent cx="1628775" cy="1628775"/>
                  <wp:effectExtent l="0" t="0" r="9525" b="0"/>
                  <wp:docPr id="324509017" name="Picture 1" descr="A diverse group of people smiling, including one person in a wheelchair with a service do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509017" name="Picture 1" descr="A diverse group of people smiling, including one person in a wheelchair with a service dog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8E5AF71" w14:textId="77777777" w:rsidR="008B1624" w:rsidRPr="003B5C13" w:rsidRDefault="008B1624" w:rsidP="0097748E">
            <w:pPr>
              <w:pStyle w:val="EasyRead16"/>
              <w:rPr>
                <w:sz w:val="28"/>
                <w:szCs w:val="28"/>
              </w:rPr>
            </w:pPr>
          </w:p>
          <w:p w14:paraId="0B2B01CB" w14:textId="77777777" w:rsidR="00DB364B" w:rsidRDefault="00DB364B" w:rsidP="407D0913">
            <w:pPr>
              <w:pStyle w:val="EasyRead16"/>
            </w:pPr>
          </w:p>
          <w:p w14:paraId="79CCFA47" w14:textId="77777777" w:rsidR="00D45FF2" w:rsidRDefault="00D45FF2" w:rsidP="407D0913">
            <w:pPr>
              <w:pStyle w:val="EasyRead16"/>
            </w:pPr>
          </w:p>
          <w:p w14:paraId="32B6E0EC" w14:textId="25C4D4F8" w:rsidR="003F2D1F" w:rsidRPr="003B5C13" w:rsidRDefault="16E96CB3" w:rsidP="407D0913">
            <w:pPr>
              <w:pStyle w:val="EasyRead16"/>
            </w:pPr>
            <w:r w:rsidRPr="407D0913">
              <w:t>Lots of people are</w:t>
            </w:r>
            <w:r w:rsidR="61483773" w:rsidRPr="407D0913">
              <w:t xml:space="preserve"> carers in Australia.</w:t>
            </w:r>
          </w:p>
          <w:p w14:paraId="798EF0F7" w14:textId="75F44F3D" w:rsidR="00061685" w:rsidRPr="003B5C13" w:rsidRDefault="00061685" w:rsidP="0097748E">
            <w:pPr>
              <w:pStyle w:val="EasyRead16"/>
              <w:rPr>
                <w:sz w:val="28"/>
                <w:szCs w:val="28"/>
              </w:rPr>
            </w:pPr>
          </w:p>
        </w:tc>
      </w:tr>
      <w:tr w:rsidR="00D9765A" w:rsidRPr="003B5C13" w14:paraId="5A7C5E3A" w14:textId="77777777" w:rsidTr="407D0913">
        <w:trPr>
          <w:trHeight w:val="2675"/>
        </w:trPr>
        <w:tc>
          <w:tcPr>
            <w:tcW w:w="3114" w:type="dxa"/>
          </w:tcPr>
          <w:p w14:paraId="4F15D020" w14:textId="77777777" w:rsidR="00D45FF2" w:rsidRDefault="00D45FF2" w:rsidP="0097748E">
            <w:pPr>
              <w:pStyle w:val="EasyRead16"/>
              <w:rPr>
                <w:sz w:val="28"/>
                <w:szCs w:val="28"/>
              </w:rPr>
            </w:pPr>
          </w:p>
          <w:p w14:paraId="047EE0B7" w14:textId="77777777" w:rsidR="00D45FF2" w:rsidRDefault="00D45FF2" w:rsidP="0097748E">
            <w:pPr>
              <w:pStyle w:val="EasyRead16"/>
              <w:rPr>
                <w:sz w:val="28"/>
                <w:szCs w:val="28"/>
              </w:rPr>
            </w:pPr>
          </w:p>
          <w:p w14:paraId="6F49BFD0" w14:textId="6989307B" w:rsidR="003F2D1F" w:rsidRPr="003B5C13" w:rsidRDefault="00713FFC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5D0C3B38" wp14:editId="47EC5D9F">
                  <wp:extent cx="1590675" cy="1590675"/>
                  <wp:effectExtent l="0" t="0" r="9525" b="0"/>
                  <wp:docPr id="29064474" name="Picture 1" descr="Three smiling individuals in white t-shirts giving thumbs-up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64474" name="Picture 1" descr="Three smiling individuals in white t-shirts giving thumbs-up gestures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F653151" w14:textId="77777777" w:rsidR="00DB364B" w:rsidRDefault="00DB364B" w:rsidP="407D0913">
            <w:pPr>
              <w:pStyle w:val="EasyRead16"/>
            </w:pPr>
          </w:p>
          <w:p w14:paraId="3E06C693" w14:textId="77777777" w:rsidR="00D45FF2" w:rsidRDefault="00D45FF2" w:rsidP="407D0913">
            <w:pPr>
              <w:pStyle w:val="EasyRead16"/>
            </w:pPr>
          </w:p>
          <w:p w14:paraId="138FF937" w14:textId="77777777" w:rsidR="00D45FF2" w:rsidRDefault="00D45FF2" w:rsidP="407D0913">
            <w:pPr>
              <w:pStyle w:val="EasyRead16"/>
            </w:pPr>
          </w:p>
          <w:p w14:paraId="7B508146" w14:textId="5FFE71EB" w:rsidR="003F2D1F" w:rsidRPr="003B5C13" w:rsidRDefault="4D031034" w:rsidP="407D0913">
            <w:pPr>
              <w:pStyle w:val="EasyRead16"/>
            </w:pPr>
            <w:r w:rsidRPr="407D0913">
              <w:t xml:space="preserve">We </w:t>
            </w:r>
            <w:r w:rsidRPr="407D0913">
              <w:rPr>
                <w:b/>
                <w:bCs/>
              </w:rPr>
              <w:t>need to know</w:t>
            </w:r>
            <w:r w:rsidRPr="407D0913">
              <w:t xml:space="preserve"> more about carers </w:t>
            </w:r>
            <w:r w:rsidR="2F616161" w:rsidRPr="407D0913">
              <w:t>to help</w:t>
            </w:r>
            <w:r w:rsidRPr="407D0913">
              <w:t xml:space="preserve"> them in the right way.</w:t>
            </w:r>
          </w:p>
        </w:tc>
      </w:tr>
      <w:tr w:rsidR="00D9765A" w:rsidRPr="003B5C13" w14:paraId="02784A5F" w14:textId="77777777" w:rsidTr="407D0913">
        <w:trPr>
          <w:trHeight w:val="2968"/>
        </w:trPr>
        <w:tc>
          <w:tcPr>
            <w:tcW w:w="3114" w:type="dxa"/>
          </w:tcPr>
          <w:p w14:paraId="326D0E63" w14:textId="77777777" w:rsidR="00D45FF2" w:rsidRDefault="00D45FF2" w:rsidP="0097748E">
            <w:pPr>
              <w:pStyle w:val="EasyRead16"/>
              <w:rPr>
                <w:sz w:val="28"/>
                <w:szCs w:val="28"/>
              </w:rPr>
            </w:pPr>
          </w:p>
          <w:p w14:paraId="213B229F" w14:textId="77777777" w:rsidR="00D45FF2" w:rsidRDefault="00D45FF2" w:rsidP="0097748E">
            <w:pPr>
              <w:pStyle w:val="EasyRead16"/>
              <w:rPr>
                <w:sz w:val="28"/>
                <w:szCs w:val="28"/>
              </w:rPr>
            </w:pPr>
          </w:p>
          <w:p w14:paraId="51B519CF" w14:textId="01FB5010" w:rsidR="00DC72E4" w:rsidRPr="003B5C13" w:rsidRDefault="00131743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E7FB495" wp14:editId="1EC72B4C">
                  <wp:extent cx="1657350" cy="1657350"/>
                  <wp:effectExtent l="0" t="0" r="0" b="0"/>
                  <wp:docPr id="214052634" name="Picture 1" descr="Man with glasses holding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52634" name="Picture 1" descr="Man with glasses holding a magnifying glass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72B913A" w14:textId="77777777" w:rsidR="00DB364B" w:rsidRDefault="00DB364B" w:rsidP="407D0913">
            <w:pPr>
              <w:pStyle w:val="EasyRead16"/>
            </w:pPr>
          </w:p>
          <w:p w14:paraId="2CC44E44" w14:textId="77777777" w:rsidR="00D45FF2" w:rsidRDefault="00D45FF2" w:rsidP="407D0913">
            <w:pPr>
              <w:pStyle w:val="EasyRead16"/>
            </w:pPr>
          </w:p>
          <w:p w14:paraId="29D5F47A" w14:textId="58F842E8" w:rsidR="00DC72E4" w:rsidRPr="003B5C13" w:rsidRDefault="6A052ABD" w:rsidP="407D0913">
            <w:pPr>
              <w:pStyle w:val="EasyRead16"/>
            </w:pPr>
            <w:r w:rsidRPr="407D0913">
              <w:t xml:space="preserve">There has been </w:t>
            </w:r>
            <w:r w:rsidRPr="407D0913">
              <w:rPr>
                <w:b/>
                <w:bCs/>
              </w:rPr>
              <w:t>research</w:t>
            </w:r>
            <w:r w:rsidRPr="407D0913">
              <w:t xml:space="preserve"> </w:t>
            </w:r>
            <w:r w:rsidR="4725FCB5" w:rsidRPr="407D0913">
              <w:t>about</w:t>
            </w:r>
            <w:r w:rsidRPr="407D0913">
              <w:t xml:space="preserve"> carers.</w:t>
            </w:r>
          </w:p>
          <w:p w14:paraId="6C4A3EB0" w14:textId="77777777" w:rsidR="00DC709D" w:rsidRPr="003B5C13" w:rsidRDefault="00DC709D" w:rsidP="407D0913">
            <w:pPr>
              <w:pStyle w:val="EasyRead16"/>
            </w:pPr>
          </w:p>
          <w:p w14:paraId="7753DA26" w14:textId="77777777" w:rsidR="00DC709D" w:rsidRPr="003B5C13" w:rsidRDefault="6A052ABD" w:rsidP="407D0913">
            <w:pPr>
              <w:pStyle w:val="EasyRead16"/>
              <w:rPr>
                <w:lang w:val="en-GB"/>
              </w:rPr>
            </w:pPr>
            <w:r w:rsidRPr="407D0913">
              <w:rPr>
                <w:lang w:val="en-GB"/>
              </w:rPr>
              <w:t xml:space="preserve">Research means </w:t>
            </w:r>
          </w:p>
          <w:p w14:paraId="66E4D984" w14:textId="45F10543" w:rsidR="00DC709D" w:rsidRPr="003B5C13" w:rsidRDefault="6A052ABD" w:rsidP="407D0913">
            <w:pPr>
              <w:pStyle w:val="EasyRead16"/>
              <w:numPr>
                <w:ilvl w:val="0"/>
                <w:numId w:val="14"/>
              </w:numPr>
            </w:pPr>
            <w:r w:rsidRPr="407D0913">
              <w:rPr>
                <w:lang w:val="en-GB"/>
              </w:rPr>
              <w:t>Finding out what people think about things</w:t>
            </w:r>
          </w:p>
          <w:p w14:paraId="388BE495" w14:textId="498658BE" w:rsidR="00DC709D" w:rsidRPr="00B71EF3" w:rsidRDefault="6A052ABD" w:rsidP="407D0913">
            <w:pPr>
              <w:pStyle w:val="EasyRead16"/>
              <w:numPr>
                <w:ilvl w:val="0"/>
                <w:numId w:val="14"/>
              </w:numPr>
            </w:pPr>
            <w:r w:rsidRPr="407D0913">
              <w:rPr>
                <w:lang w:val="en-GB"/>
              </w:rPr>
              <w:t xml:space="preserve">Using the information to </w:t>
            </w:r>
            <w:r w:rsidRPr="407D0913">
              <w:rPr>
                <w:b/>
                <w:bCs/>
                <w:lang w:val="en-GB"/>
              </w:rPr>
              <w:t>help others</w:t>
            </w:r>
            <w:r w:rsidRPr="407D0913">
              <w:rPr>
                <w:lang w:val="en-GB"/>
              </w:rPr>
              <w:t>.</w:t>
            </w:r>
          </w:p>
          <w:p w14:paraId="2BAC0CEA" w14:textId="74798493" w:rsidR="00AB497F" w:rsidRPr="003B5C13" w:rsidRDefault="00AB497F" w:rsidP="407D0913">
            <w:pPr>
              <w:pStyle w:val="EasyRead16"/>
            </w:pPr>
          </w:p>
        </w:tc>
      </w:tr>
      <w:tr w:rsidR="00D9765A" w:rsidRPr="003B5C13" w14:paraId="63B5F4C7" w14:textId="77777777" w:rsidTr="407D0913">
        <w:trPr>
          <w:trHeight w:val="2968"/>
        </w:trPr>
        <w:tc>
          <w:tcPr>
            <w:tcW w:w="3114" w:type="dxa"/>
          </w:tcPr>
          <w:p w14:paraId="50E4D7A4" w14:textId="0E301B46" w:rsidR="00DC709D" w:rsidRPr="003B5C13" w:rsidRDefault="006A3D6B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692FB8F" wp14:editId="0C335567">
                  <wp:extent cx="1695450" cy="1695450"/>
                  <wp:effectExtent l="0" t="0" r="0" b="0"/>
                  <wp:docPr id="1444198176" name="Picture 1" descr="Three smiling healthcare professionals holding a sign with an information symb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198176" name="Picture 1" descr="Three smiling healthcare professionals holding a sign with an information symbol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EB6ACE2" w14:textId="77777777" w:rsidR="00D4274D" w:rsidRDefault="00D4274D" w:rsidP="407D0913">
            <w:pPr>
              <w:pStyle w:val="EasyRead16"/>
            </w:pPr>
          </w:p>
          <w:p w14:paraId="506F9381" w14:textId="77777777" w:rsidR="00A16AE6" w:rsidRPr="003B5C13" w:rsidRDefault="00A16AE6" w:rsidP="407D0913">
            <w:pPr>
              <w:pStyle w:val="EasyRead16"/>
            </w:pPr>
          </w:p>
          <w:p w14:paraId="76317DD9" w14:textId="0D434D8A" w:rsidR="00DC709D" w:rsidRPr="003B5C13" w:rsidRDefault="69504DDF" w:rsidP="407D0913">
            <w:pPr>
              <w:pStyle w:val="EasyRead16"/>
            </w:pPr>
            <w:r w:rsidRPr="407D0913">
              <w:t xml:space="preserve">Research tells us we need more information about </w:t>
            </w:r>
          </w:p>
        </w:tc>
      </w:tr>
      <w:tr w:rsidR="00D9765A" w:rsidRPr="003B5C13" w14:paraId="5B13D13C" w14:textId="77777777" w:rsidTr="407D0913">
        <w:trPr>
          <w:trHeight w:val="2826"/>
        </w:trPr>
        <w:tc>
          <w:tcPr>
            <w:tcW w:w="3114" w:type="dxa"/>
          </w:tcPr>
          <w:p w14:paraId="457ECD2B" w14:textId="77777777" w:rsidR="00311A91" w:rsidRDefault="00311A91" w:rsidP="0097748E">
            <w:pPr>
              <w:pStyle w:val="EasyRead16"/>
              <w:rPr>
                <w:sz w:val="28"/>
                <w:szCs w:val="28"/>
              </w:rPr>
            </w:pPr>
          </w:p>
          <w:p w14:paraId="63B52A06" w14:textId="3325A02E" w:rsidR="00D767ED" w:rsidRPr="003B5C13" w:rsidRDefault="00CD3961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381144F" wp14:editId="3122AA59">
                  <wp:extent cx="1766207" cy="1123950"/>
                  <wp:effectExtent l="0" t="0" r="5715" b="0"/>
                  <wp:docPr id="1126724248" name="Picture 1" descr="Aboriginal and Torres Strait Islander fa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724248" name="Picture 1" descr="Aboriginal and Torres Strait Islander fags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382" cy="1125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02A7BD4" w14:textId="0CA391CC" w:rsidR="00A16AE6" w:rsidRPr="003B5C13" w:rsidRDefault="00A16AE6" w:rsidP="407D0913">
            <w:pPr>
              <w:pStyle w:val="EasyRead16"/>
            </w:pPr>
          </w:p>
          <w:p w14:paraId="381A113B" w14:textId="6F2EAA78" w:rsidR="00D767ED" w:rsidRPr="003B5C13" w:rsidRDefault="0B0D1270" w:rsidP="407D0913">
            <w:pPr>
              <w:pStyle w:val="EasyRead16"/>
              <w:numPr>
                <w:ilvl w:val="0"/>
                <w:numId w:val="15"/>
              </w:numPr>
            </w:pPr>
            <w:r w:rsidRPr="407D0913">
              <w:t>Aboriginal</w:t>
            </w:r>
            <w:r w:rsidR="69504DDF" w:rsidRPr="407D0913">
              <w:t xml:space="preserve"> and Torres Strait Islander</w:t>
            </w:r>
            <w:r w:rsidR="5C4F8782" w:rsidRPr="407D0913">
              <w:t xml:space="preserve"> carers</w:t>
            </w:r>
          </w:p>
        </w:tc>
      </w:tr>
      <w:tr w:rsidR="00D9765A" w:rsidRPr="003B5C13" w14:paraId="1908EE13" w14:textId="77777777" w:rsidTr="407D0913">
        <w:trPr>
          <w:trHeight w:val="2397"/>
        </w:trPr>
        <w:tc>
          <w:tcPr>
            <w:tcW w:w="3114" w:type="dxa"/>
          </w:tcPr>
          <w:p w14:paraId="3C6E6E0A" w14:textId="50B082E9" w:rsidR="00D4274D" w:rsidRPr="003B5C13" w:rsidRDefault="00830DC7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1E9B02E8" wp14:editId="42CB1CE6">
                  <wp:extent cx="1562100" cy="1504950"/>
                  <wp:effectExtent l="0" t="0" r="0" b="0"/>
                  <wp:docPr id="50958139" name="Picture 15" descr="A group of white speech bubbles with black text with different language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group of white speech bubbles with black text with different languages"/>
                          <pic:cNvPicPr/>
                        </pic:nvPicPr>
                        <pic:blipFill>
                          <a:blip r:embed="rId4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5621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93F5BA5" w14:textId="31A15FA0" w:rsidR="00A16AE6" w:rsidRPr="003B5C13" w:rsidRDefault="00A16AE6" w:rsidP="407D0913">
            <w:pPr>
              <w:pStyle w:val="EasyRead16"/>
            </w:pPr>
          </w:p>
          <w:p w14:paraId="7380389E" w14:textId="666230E3" w:rsidR="00D4274D" w:rsidRPr="003B5C13" w:rsidRDefault="5C4F8782" w:rsidP="407D0913">
            <w:pPr>
              <w:pStyle w:val="EasyRead16"/>
              <w:numPr>
                <w:ilvl w:val="0"/>
                <w:numId w:val="15"/>
              </w:numPr>
            </w:pPr>
            <w:r w:rsidRPr="407D0913">
              <w:t>Carers</w:t>
            </w:r>
            <w:r w:rsidR="0B0D1270" w:rsidRPr="407D0913">
              <w:t xml:space="preserve"> who speak languages other than English</w:t>
            </w:r>
          </w:p>
        </w:tc>
      </w:tr>
      <w:tr w:rsidR="00D9765A" w:rsidRPr="003B5C13" w14:paraId="56AC2B36" w14:textId="77777777" w:rsidTr="407D0913">
        <w:trPr>
          <w:trHeight w:val="2391"/>
        </w:trPr>
        <w:tc>
          <w:tcPr>
            <w:tcW w:w="3114" w:type="dxa"/>
          </w:tcPr>
          <w:p w14:paraId="3CE2CEE1" w14:textId="19009354" w:rsidR="00D76971" w:rsidRPr="003B5C13" w:rsidRDefault="5FAC176E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477170B0" wp14:editId="17A86146">
                  <wp:extent cx="1600200" cy="1600200"/>
                  <wp:effectExtent l="0" t="0" r="0" b="0"/>
                  <wp:docPr id="1139126906" name="Picture 1" descr="Person wearing a PRIDE T-shirt with a rainbow heart giving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42FF6F6" w14:textId="688FAE34" w:rsidR="00A16AE6" w:rsidRPr="003B5C13" w:rsidRDefault="00A16AE6" w:rsidP="407D0913">
            <w:pPr>
              <w:pStyle w:val="EasyRead16"/>
            </w:pPr>
          </w:p>
          <w:p w14:paraId="0FCBAF6F" w14:textId="77777777" w:rsidR="00D76971" w:rsidRPr="003B5C13" w:rsidRDefault="1C1BA8B1" w:rsidP="407D0913">
            <w:pPr>
              <w:pStyle w:val="EasyRead16"/>
              <w:numPr>
                <w:ilvl w:val="0"/>
                <w:numId w:val="15"/>
              </w:numPr>
            </w:pPr>
            <w:r w:rsidRPr="407D0913">
              <w:t>LGBTQIA+ carers.</w:t>
            </w:r>
          </w:p>
          <w:p w14:paraId="273D75E6" w14:textId="77777777" w:rsidR="004A1F15" w:rsidRPr="003B5C13" w:rsidRDefault="004A1F15" w:rsidP="407D0913">
            <w:pPr>
              <w:pStyle w:val="EasyRead16"/>
            </w:pPr>
          </w:p>
          <w:p w14:paraId="30D693AD" w14:textId="548FD601" w:rsidR="004A1F15" w:rsidRPr="003B5C13" w:rsidRDefault="004A1F15" w:rsidP="407D0913">
            <w:pPr>
              <w:pStyle w:val="EasyRead16"/>
            </w:pPr>
          </w:p>
          <w:p w14:paraId="5A965AB5" w14:textId="547BEB3C" w:rsidR="004A1F15" w:rsidRPr="003B5C13" w:rsidRDefault="004A1F15" w:rsidP="407D0913">
            <w:pPr>
              <w:pStyle w:val="EasyRead16"/>
            </w:pPr>
          </w:p>
          <w:p w14:paraId="19D54F60" w14:textId="7614EFEA" w:rsidR="004A1F15" w:rsidRPr="003B5C13" w:rsidRDefault="004A1F15" w:rsidP="407D0913">
            <w:pPr>
              <w:pStyle w:val="EasyRead16"/>
            </w:pPr>
          </w:p>
          <w:p w14:paraId="3F869576" w14:textId="51F72F59" w:rsidR="004A1F15" w:rsidRPr="003B5C13" w:rsidRDefault="004A1F15" w:rsidP="407D0913">
            <w:pPr>
              <w:pStyle w:val="EasyRead16"/>
            </w:pPr>
          </w:p>
          <w:p w14:paraId="7E87F13A" w14:textId="3D2805D3" w:rsidR="004A1F15" w:rsidRPr="003B5C13" w:rsidRDefault="004A1F15" w:rsidP="407D0913">
            <w:pPr>
              <w:pStyle w:val="EasyRead16"/>
            </w:pPr>
          </w:p>
          <w:p w14:paraId="64276720" w14:textId="2A0A608A" w:rsidR="004A1F15" w:rsidRPr="003B5C13" w:rsidRDefault="004A1F15" w:rsidP="407D0913">
            <w:pPr>
              <w:pStyle w:val="EasyRead16"/>
            </w:pPr>
          </w:p>
        </w:tc>
      </w:tr>
      <w:tr w:rsidR="00D9765A" w:rsidRPr="003B5C13" w14:paraId="1985048A" w14:textId="77777777" w:rsidTr="407D0913">
        <w:trPr>
          <w:trHeight w:val="2017"/>
        </w:trPr>
        <w:tc>
          <w:tcPr>
            <w:tcW w:w="3114" w:type="dxa"/>
          </w:tcPr>
          <w:p w14:paraId="7037C463" w14:textId="515D65C3" w:rsidR="00D9765A" w:rsidRPr="003B5C13" w:rsidRDefault="00D9765A" w:rsidP="0097748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1714214" wp14:editId="0D7BD094">
                  <wp:extent cx="1600200" cy="1600200"/>
                  <wp:effectExtent l="0" t="0" r="0" b="0"/>
                  <wp:docPr id="480108143" name="Picture 1" descr="Two men in conversation, one pointing and the other listening thoughtful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F543E33" w14:textId="77777777" w:rsidR="007C15E9" w:rsidRPr="003B5C13" w:rsidRDefault="007C15E9" w:rsidP="407D0913">
            <w:pPr>
              <w:pStyle w:val="EasyRead16"/>
            </w:pPr>
          </w:p>
          <w:p w14:paraId="500B7E0B" w14:textId="3417B4E9" w:rsidR="003F2D1F" w:rsidRPr="003B5C13" w:rsidRDefault="679D7F08" w:rsidP="407D0913">
            <w:pPr>
              <w:pStyle w:val="EasyRead16"/>
            </w:pPr>
            <w:r w:rsidRPr="407D0913">
              <w:t>Not everyone knows</w:t>
            </w:r>
            <w:r w:rsidR="368FFB17" w:rsidRPr="407D0913">
              <w:t xml:space="preserve"> </w:t>
            </w:r>
            <w:r w:rsidRPr="407D0913">
              <w:t>they are a carer.</w:t>
            </w:r>
          </w:p>
          <w:p w14:paraId="39993E5E" w14:textId="143E165E" w:rsidR="6E68532D" w:rsidRPr="003B5C13" w:rsidRDefault="6E68532D" w:rsidP="407D0913">
            <w:pPr>
              <w:pStyle w:val="EasyRead16"/>
            </w:pPr>
          </w:p>
          <w:p w14:paraId="26760AB2" w14:textId="538C74CC" w:rsidR="0081080E" w:rsidRPr="003B5C13" w:rsidRDefault="7619677A" w:rsidP="407D0913">
            <w:pPr>
              <w:pStyle w:val="EasyRead16"/>
            </w:pPr>
            <w:r w:rsidRPr="407D0913">
              <w:t xml:space="preserve">Not all carers want people to know they care for someone. </w:t>
            </w:r>
          </w:p>
        </w:tc>
      </w:tr>
      <w:tr w:rsidR="00D9765A" w:rsidRPr="003B5C13" w14:paraId="1CA86CCB" w14:textId="77777777" w:rsidTr="407D0913">
        <w:trPr>
          <w:trHeight w:val="2542"/>
        </w:trPr>
        <w:tc>
          <w:tcPr>
            <w:tcW w:w="3114" w:type="dxa"/>
          </w:tcPr>
          <w:p w14:paraId="22FA5F03" w14:textId="77777777" w:rsidR="003C1EDB" w:rsidRDefault="003C1EDB" w:rsidP="0097748E">
            <w:pPr>
              <w:pStyle w:val="EasyRead16"/>
              <w:rPr>
                <w:sz w:val="28"/>
                <w:szCs w:val="28"/>
              </w:rPr>
            </w:pPr>
          </w:p>
          <w:p w14:paraId="1F0BEC9D" w14:textId="1534BB19" w:rsidR="003F2D1F" w:rsidRPr="003B5C13" w:rsidRDefault="007A07D3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51DCE84A" wp14:editId="451D182C">
                  <wp:extent cx="1447800" cy="1447800"/>
                  <wp:effectExtent l="0" t="0" r="0" b="0"/>
                  <wp:docPr id="407647680" name="Picture 1" descr="Smiling woman with a headset and a signpost graphic in a speech bubble labeled 'SUPPORT', 'HELP', and 'ADVIC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647680" name="Picture 1" descr="Smiling woman with a headset and a signpost graphic in a speech bubble labeled 'SUPPORT', 'HELP', and 'ADVICE'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45C080" w14:textId="77777777" w:rsidR="00BF315C" w:rsidRDefault="00BF315C" w:rsidP="0097748E">
            <w:pPr>
              <w:pStyle w:val="EasyRead16"/>
              <w:rPr>
                <w:sz w:val="28"/>
                <w:szCs w:val="28"/>
              </w:rPr>
            </w:pPr>
          </w:p>
          <w:p w14:paraId="6D5B7B2C" w14:textId="6B3EA56D" w:rsidR="407D0913" w:rsidRDefault="407D0913" w:rsidP="407D0913">
            <w:pPr>
              <w:pStyle w:val="EasyRead16"/>
            </w:pPr>
          </w:p>
          <w:p w14:paraId="1CFE980B" w14:textId="0D0CA43A" w:rsidR="003F2D1F" w:rsidRPr="003B5C13" w:rsidRDefault="517B33C6" w:rsidP="407D0913">
            <w:pPr>
              <w:pStyle w:val="EasyRead16"/>
            </w:pPr>
            <w:r w:rsidRPr="407D0913">
              <w:t xml:space="preserve">This means they might </w:t>
            </w:r>
            <w:r w:rsidRPr="407D0913">
              <w:rPr>
                <w:b/>
                <w:bCs/>
              </w:rPr>
              <w:t>not</w:t>
            </w:r>
            <w:r w:rsidRPr="407D0913">
              <w:t xml:space="preserve"> know what help they can</w:t>
            </w:r>
            <w:r w:rsidR="24D8A5BC" w:rsidRPr="407D0913">
              <w:t xml:space="preserve"> get.</w:t>
            </w:r>
          </w:p>
          <w:p w14:paraId="27810BA4" w14:textId="35D8F7D1" w:rsidR="003F2D1F" w:rsidRPr="003B5C13" w:rsidRDefault="003F2D1F" w:rsidP="407D0913">
            <w:pPr>
              <w:pStyle w:val="EasyRead16"/>
            </w:pPr>
          </w:p>
        </w:tc>
      </w:tr>
    </w:tbl>
    <w:p w14:paraId="37F3EB8B" w14:textId="0891B027" w:rsidR="00FC7055" w:rsidRDefault="00FC7055" w:rsidP="00FC7055">
      <w:pPr>
        <w:pStyle w:val="EasyRead14"/>
      </w:pPr>
    </w:p>
    <w:p w14:paraId="581F6F6E" w14:textId="77777777" w:rsidR="00FC7055" w:rsidRDefault="00FC7055" w:rsidP="00FC7055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5051BD57" w14:textId="0EA05545" w:rsidR="003F2D1F" w:rsidRPr="006457A0" w:rsidRDefault="4EDCC941" w:rsidP="003F2D1F">
      <w:pPr>
        <w:pStyle w:val="EasyReadPageHeader"/>
        <w:rPr>
          <w:color w:val="auto"/>
          <w:sz w:val="44"/>
          <w:szCs w:val="44"/>
        </w:rPr>
      </w:pPr>
      <w:r w:rsidRPr="407D0913">
        <w:rPr>
          <w:color w:val="auto"/>
          <w:sz w:val="40"/>
          <w:szCs w:val="40"/>
        </w:rPr>
        <w:lastRenderedPageBreak/>
        <w:t>Why are carers important</w:t>
      </w:r>
    </w:p>
    <w:p w14:paraId="6AD982B4" w14:textId="77777777" w:rsidR="003F2D1F" w:rsidRDefault="003F2D1F" w:rsidP="003F2D1F"/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201"/>
        <w:gridCol w:w="5825"/>
      </w:tblGrid>
      <w:tr w:rsidR="00C20542" w:rsidRPr="003B5C13" w14:paraId="4F5B4F77" w14:textId="77777777" w:rsidTr="407D0913">
        <w:trPr>
          <w:trHeight w:val="2969"/>
        </w:trPr>
        <w:tc>
          <w:tcPr>
            <w:tcW w:w="3114" w:type="dxa"/>
          </w:tcPr>
          <w:p w14:paraId="357813E6" w14:textId="58E6E597" w:rsidR="003F2D1F" w:rsidRPr="003B5C13" w:rsidRDefault="7ACB698A" w:rsidP="0097748E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DB6117D" wp14:editId="7DD4F348">
                  <wp:extent cx="1728216" cy="1728216"/>
                  <wp:effectExtent l="0" t="0" r="0" b="0"/>
                  <wp:docPr id="499475250" name="Picture 499475250" descr="Two women smiling, one standing and pushing the other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216" cy="172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EEE7CB9" w14:textId="77777777" w:rsidR="00DE3E09" w:rsidRPr="003B5C13" w:rsidRDefault="00DE3E09" w:rsidP="0097748E">
            <w:pPr>
              <w:pStyle w:val="EasyRead16"/>
              <w:rPr>
                <w:sz w:val="28"/>
                <w:szCs w:val="28"/>
              </w:rPr>
            </w:pPr>
          </w:p>
          <w:p w14:paraId="28CF092A" w14:textId="77777777" w:rsidR="003579ED" w:rsidRPr="003B5C13" w:rsidRDefault="003579ED" w:rsidP="0097748E">
            <w:pPr>
              <w:pStyle w:val="EasyRead16"/>
              <w:rPr>
                <w:sz w:val="28"/>
                <w:szCs w:val="28"/>
              </w:rPr>
            </w:pPr>
          </w:p>
          <w:p w14:paraId="554D6636" w14:textId="302ED001" w:rsidR="003F2D1F" w:rsidRPr="003B5C13" w:rsidRDefault="145FBC78" w:rsidP="0097748E">
            <w:pPr>
              <w:pStyle w:val="EasyRead16"/>
              <w:rPr>
                <w:sz w:val="28"/>
                <w:szCs w:val="28"/>
              </w:rPr>
            </w:pPr>
            <w:r w:rsidRPr="407D0913">
              <w:t>We know carers are important</w:t>
            </w:r>
            <w:r w:rsidRPr="407D0913">
              <w:rPr>
                <w:sz w:val="28"/>
                <w:szCs w:val="28"/>
              </w:rPr>
              <w:t>.</w:t>
            </w:r>
          </w:p>
          <w:p w14:paraId="5AA03698" w14:textId="7FDBD95D" w:rsidR="00DE3E09" w:rsidRPr="003B5C13" w:rsidRDefault="00DE3E09" w:rsidP="0097748E">
            <w:pPr>
              <w:pStyle w:val="EasyRead16"/>
              <w:rPr>
                <w:sz w:val="28"/>
                <w:szCs w:val="28"/>
              </w:rPr>
            </w:pPr>
          </w:p>
        </w:tc>
      </w:tr>
      <w:tr w:rsidR="00C20542" w:rsidRPr="003B5C13" w14:paraId="2BDECB4D" w14:textId="77777777" w:rsidTr="407D0913">
        <w:trPr>
          <w:trHeight w:val="2968"/>
        </w:trPr>
        <w:tc>
          <w:tcPr>
            <w:tcW w:w="3114" w:type="dxa"/>
          </w:tcPr>
          <w:p w14:paraId="7D0477CC" w14:textId="7EB0D645" w:rsidR="003F2D1F" w:rsidRPr="003B5C13" w:rsidRDefault="000C592E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61191425" wp14:editId="0D68859D">
                  <wp:extent cx="1752600" cy="1752600"/>
                  <wp:effectExtent l="0" t="0" r="0" b="0"/>
                  <wp:docPr id="76490591" name="Picture 1" descr="Person in a gray suit reading a newspaper with the headline 'Jobs Available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90591" name="Picture 1" descr="Person in a gray suit reading a newspaper with the headline 'Jobs Available.'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DABAE42" w14:textId="77777777" w:rsidR="008E5CDB" w:rsidRDefault="008E5CDB" w:rsidP="0097748E">
            <w:pPr>
              <w:pStyle w:val="EasyRead16"/>
              <w:rPr>
                <w:sz w:val="28"/>
                <w:szCs w:val="28"/>
              </w:rPr>
            </w:pPr>
          </w:p>
          <w:p w14:paraId="23B1BFBA" w14:textId="52242C5A" w:rsidR="003F2D1F" w:rsidRPr="003B5C13" w:rsidRDefault="5F5C2275" w:rsidP="407D0913">
            <w:pPr>
              <w:pStyle w:val="EasyRead16"/>
            </w:pPr>
            <w:r w:rsidRPr="407D0913">
              <w:t>Carers have lots of good skills.</w:t>
            </w:r>
          </w:p>
          <w:p w14:paraId="40D0F4CA" w14:textId="77777777" w:rsidR="00C4249E" w:rsidRPr="003B5C13" w:rsidRDefault="00C4249E" w:rsidP="407D0913">
            <w:pPr>
              <w:pStyle w:val="EasyRead16"/>
            </w:pPr>
          </w:p>
          <w:p w14:paraId="2F74B8B5" w14:textId="4189B909" w:rsidR="00C4249E" w:rsidRPr="003B5C13" w:rsidRDefault="5F5C2275" w:rsidP="407D0913">
            <w:pPr>
              <w:pStyle w:val="EasyRead16"/>
            </w:pPr>
            <w:r w:rsidRPr="407D0913">
              <w:t>This could help them get a job.</w:t>
            </w:r>
          </w:p>
        </w:tc>
      </w:tr>
      <w:tr w:rsidR="00C20542" w:rsidRPr="003B5C13" w14:paraId="1083C28A" w14:textId="77777777" w:rsidTr="407D0913">
        <w:trPr>
          <w:trHeight w:val="2868"/>
        </w:trPr>
        <w:tc>
          <w:tcPr>
            <w:tcW w:w="3114" w:type="dxa"/>
          </w:tcPr>
          <w:p w14:paraId="53608A3C" w14:textId="77777777" w:rsidR="003C1EDB" w:rsidRDefault="003C1EDB" w:rsidP="0097748E">
            <w:pPr>
              <w:pStyle w:val="EasyRead16"/>
              <w:rPr>
                <w:sz w:val="28"/>
                <w:szCs w:val="28"/>
              </w:rPr>
            </w:pPr>
          </w:p>
          <w:p w14:paraId="1D2A10C2" w14:textId="0DB0D177" w:rsidR="003F2D1F" w:rsidRPr="003B5C13" w:rsidRDefault="009D3DB1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131DDE4D" wp14:editId="2BE445F2">
                  <wp:extent cx="1676400" cy="1676400"/>
                  <wp:effectExtent l="0" t="0" r="0" b="0"/>
                  <wp:docPr id="1519915757" name="Picture 1" descr="Four people, including an elderly woman and a person in a wheelchair, seated in a room shaped like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915757" name="Picture 1" descr="Four people, including an elderly woman and a person in a wheelchair, seated in a room shaped like a house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A20D114" w14:textId="77777777" w:rsidR="00A35F3E" w:rsidRDefault="00A35F3E" w:rsidP="407D0913">
            <w:pPr>
              <w:pStyle w:val="EasyRead16"/>
            </w:pPr>
          </w:p>
          <w:p w14:paraId="500DABFD" w14:textId="10B2BEDE" w:rsidR="007C1FF2" w:rsidRPr="003B5C13" w:rsidRDefault="17B3B183" w:rsidP="407D0913">
            <w:pPr>
              <w:pStyle w:val="EasyRead16"/>
            </w:pPr>
            <w:r w:rsidRPr="407D0913">
              <w:t xml:space="preserve">Carers do lots of work that keep people out of </w:t>
            </w:r>
          </w:p>
          <w:p w14:paraId="74123F12" w14:textId="1C21F705" w:rsidR="001A6E63" w:rsidRPr="003B5C13" w:rsidRDefault="1D7BE7B2" w:rsidP="407D0913">
            <w:pPr>
              <w:pStyle w:val="EasyRead16"/>
              <w:numPr>
                <w:ilvl w:val="0"/>
                <w:numId w:val="18"/>
              </w:numPr>
            </w:pPr>
            <w:r w:rsidRPr="407D0913">
              <w:t>H</w:t>
            </w:r>
            <w:r w:rsidR="48495223" w:rsidRPr="407D0913">
              <w:t xml:space="preserve">ospitals </w:t>
            </w:r>
          </w:p>
          <w:p w14:paraId="71D19666" w14:textId="49FAAB20" w:rsidR="000442F4" w:rsidRPr="003B5C13" w:rsidRDefault="3300E734" w:rsidP="407D0913">
            <w:pPr>
              <w:pStyle w:val="EasyRead16"/>
              <w:numPr>
                <w:ilvl w:val="0"/>
                <w:numId w:val="18"/>
              </w:numPr>
            </w:pPr>
            <w:r w:rsidRPr="407D0913">
              <w:t>Aged care.</w:t>
            </w:r>
          </w:p>
        </w:tc>
      </w:tr>
      <w:tr w:rsidR="00C20542" w:rsidRPr="003B5C13" w14:paraId="2009F31E" w14:textId="77777777" w:rsidTr="407D0913">
        <w:trPr>
          <w:trHeight w:val="2542"/>
        </w:trPr>
        <w:tc>
          <w:tcPr>
            <w:tcW w:w="3114" w:type="dxa"/>
          </w:tcPr>
          <w:p w14:paraId="65DFEF07" w14:textId="77777777" w:rsidR="003C1EDB" w:rsidRDefault="003C1EDB" w:rsidP="0097748E">
            <w:pPr>
              <w:pStyle w:val="EasyRead16"/>
              <w:rPr>
                <w:sz w:val="28"/>
                <w:szCs w:val="28"/>
              </w:rPr>
            </w:pPr>
          </w:p>
          <w:p w14:paraId="29CAE8CC" w14:textId="39A40EFE" w:rsidR="003F2D1F" w:rsidRPr="003B5C13" w:rsidRDefault="00440EC6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14DD33BC" wp14:editId="54D5DEDA">
                  <wp:extent cx="1647825" cy="1647825"/>
                  <wp:effectExtent l="0" t="0" r="9525" b="0"/>
                  <wp:docPr id="731052690" name="Picture 1" descr="Two men standing side by side, one giving thumbs up, the other smiling, with an arrow between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052690" name="Picture 1" descr="Two men standing side by side, one giving thumbs up, the other smiling, with an arrow between them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C2AD398" w14:textId="77777777" w:rsidR="004B21BB" w:rsidRDefault="004B21BB" w:rsidP="407D0913">
            <w:pPr>
              <w:pStyle w:val="EasyRead16"/>
            </w:pPr>
          </w:p>
          <w:p w14:paraId="0D657293" w14:textId="77777777" w:rsidR="00DB364B" w:rsidRDefault="00DB364B" w:rsidP="407D0913">
            <w:pPr>
              <w:pStyle w:val="EasyRead16"/>
            </w:pPr>
          </w:p>
          <w:p w14:paraId="629129BF" w14:textId="08A06C3F" w:rsidR="000D3068" w:rsidRPr="003B5C13" w:rsidRDefault="2DCB4ADB" w:rsidP="407D0913">
            <w:pPr>
              <w:pStyle w:val="EasyRead16"/>
            </w:pPr>
            <w:r w:rsidRPr="407D0913">
              <w:t>W</w:t>
            </w:r>
            <w:r w:rsidR="723106A9" w:rsidRPr="407D0913">
              <w:t>e will need more carers</w:t>
            </w:r>
            <w:r w:rsidRPr="407D0913">
              <w:t xml:space="preserve"> as people get older</w:t>
            </w:r>
            <w:r w:rsidR="723106A9" w:rsidRPr="407D0913">
              <w:t>.</w:t>
            </w:r>
          </w:p>
          <w:p w14:paraId="6851AA95" w14:textId="00B108CF" w:rsidR="003F2D1F" w:rsidRPr="003B5C13" w:rsidRDefault="003F2D1F" w:rsidP="407D0913">
            <w:pPr>
              <w:pStyle w:val="EasyRead16"/>
            </w:pPr>
          </w:p>
        </w:tc>
      </w:tr>
      <w:tr w:rsidR="00C20542" w:rsidRPr="003B5C13" w14:paraId="290D3FB2" w14:textId="77777777" w:rsidTr="407D0913">
        <w:trPr>
          <w:trHeight w:val="2542"/>
        </w:trPr>
        <w:tc>
          <w:tcPr>
            <w:tcW w:w="3114" w:type="dxa"/>
          </w:tcPr>
          <w:p w14:paraId="14A73F4B" w14:textId="3D7FBE60" w:rsidR="000D3068" w:rsidRPr="003B5C13" w:rsidRDefault="000D3068" w:rsidP="0097748E">
            <w:pPr>
              <w:pStyle w:val="EasyRead16"/>
            </w:pPr>
          </w:p>
          <w:p w14:paraId="3BCC1376" w14:textId="3E138D6D" w:rsidR="000D3068" w:rsidRPr="003B5C13" w:rsidRDefault="000D3068" w:rsidP="0097748E">
            <w:pPr>
              <w:pStyle w:val="EasyRead16"/>
            </w:pPr>
          </w:p>
          <w:p w14:paraId="6EBB19CC" w14:textId="74A34FEB" w:rsidR="000D3068" w:rsidRPr="003B5C13" w:rsidRDefault="552F617F" w:rsidP="0097748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B756F8" wp14:editId="40B86A5B">
                  <wp:extent cx="1895475" cy="1895475"/>
                  <wp:effectExtent l="0" t="0" r="0" b="9525"/>
                  <wp:docPr id="15225935" name="Picture 1" descr="A diverse group of people engaged in various workplace activities within a house-shaped frame labeled 'Workplac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C15A4EC" w14:textId="77777777" w:rsidR="00AB497F" w:rsidRDefault="00AB497F" w:rsidP="407D0913">
            <w:pPr>
              <w:pStyle w:val="EasyRead16"/>
            </w:pPr>
          </w:p>
          <w:p w14:paraId="0A419355" w14:textId="03AAAA4D" w:rsidR="723106A9" w:rsidRDefault="723106A9" w:rsidP="407D0913">
            <w:pPr>
              <w:pStyle w:val="EasyRead16"/>
            </w:pPr>
            <w:r w:rsidRPr="407D0913">
              <w:t>Carer</w:t>
            </w:r>
            <w:r w:rsidR="2DCB4ADB" w:rsidRPr="407D0913">
              <w:t>s</w:t>
            </w:r>
            <w:r w:rsidR="6A856020" w:rsidRPr="407D0913">
              <w:t xml:space="preserve"> sometimes </w:t>
            </w:r>
            <w:r w:rsidR="6A856020" w:rsidRPr="407D0913">
              <w:rPr>
                <w:b/>
                <w:bCs/>
              </w:rPr>
              <w:t>give up</w:t>
            </w:r>
            <w:r w:rsidR="6A856020" w:rsidRPr="407D0913">
              <w:t xml:space="preserve"> things for themselves</w:t>
            </w:r>
            <w:r w:rsidR="257DD7B2" w:rsidRPr="407D0913">
              <w:t xml:space="preserve"> to help the person they care for.</w:t>
            </w:r>
          </w:p>
          <w:p w14:paraId="7E7D7CDC" w14:textId="77777777" w:rsidR="000E5A58" w:rsidRPr="003B5C13" w:rsidRDefault="257DD7B2" w:rsidP="407D0913">
            <w:pPr>
              <w:pStyle w:val="EasyRead16"/>
            </w:pPr>
            <w:r w:rsidRPr="407D0913">
              <w:t xml:space="preserve">Like </w:t>
            </w:r>
          </w:p>
          <w:p w14:paraId="4833BF86" w14:textId="77777777" w:rsidR="000E5A58" w:rsidRPr="003B5C13" w:rsidRDefault="000E5A58" w:rsidP="407D0913">
            <w:pPr>
              <w:pStyle w:val="EasyRead16"/>
            </w:pPr>
          </w:p>
          <w:p w14:paraId="1AD99A9D" w14:textId="099D5677" w:rsidR="000E5A58" w:rsidRPr="003B5C13" w:rsidRDefault="5AEAD021" w:rsidP="407D0913">
            <w:pPr>
              <w:pStyle w:val="EasyRead16"/>
              <w:numPr>
                <w:ilvl w:val="0"/>
                <w:numId w:val="21"/>
              </w:numPr>
            </w:pPr>
            <w:r w:rsidRPr="407D0913">
              <w:t>Having a</w:t>
            </w:r>
            <w:r w:rsidR="347C83F8" w:rsidRPr="407D0913">
              <w:t xml:space="preserve"> </w:t>
            </w:r>
            <w:r w:rsidR="06DD1F61" w:rsidRPr="407D0913">
              <w:t>j</w:t>
            </w:r>
            <w:r w:rsidR="668CF4C5" w:rsidRPr="407D0913">
              <w:t xml:space="preserve">ob </w:t>
            </w:r>
          </w:p>
        </w:tc>
      </w:tr>
      <w:tr w:rsidR="00C20542" w:rsidRPr="003B5C13" w14:paraId="75F35B36" w14:textId="77777777" w:rsidTr="00D45FF2">
        <w:trPr>
          <w:trHeight w:val="5774"/>
        </w:trPr>
        <w:tc>
          <w:tcPr>
            <w:tcW w:w="3114" w:type="dxa"/>
          </w:tcPr>
          <w:p w14:paraId="4057E19A" w14:textId="77777777" w:rsidR="00D45FF2" w:rsidRDefault="00D45FF2" w:rsidP="0097748E">
            <w:pPr>
              <w:pStyle w:val="EasyRead16"/>
              <w:rPr>
                <w:sz w:val="28"/>
                <w:szCs w:val="28"/>
              </w:rPr>
            </w:pPr>
          </w:p>
          <w:p w14:paraId="0A501E74" w14:textId="3FE7F2BC" w:rsidR="000E5A58" w:rsidRPr="003B5C13" w:rsidRDefault="00972E42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69A1D6A0" wp14:editId="14092296">
                  <wp:extent cx="1562100" cy="1562100"/>
                  <wp:effectExtent l="0" t="0" r="0" b="0"/>
                  <wp:docPr id="37100244" name="Picture 1" descr="Three people reading yellow books, one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00244" name="Picture 1" descr="Three people reading yellow books, one in a wheelchair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EAB092" w14:textId="77777777" w:rsidR="00B33608" w:rsidRDefault="00B33608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30FDBFD" wp14:editId="70A01944">
                  <wp:extent cx="1476375" cy="1476375"/>
                  <wp:effectExtent l="0" t="0" r="9525" b="0"/>
                  <wp:docPr id="387088342" name="Picture 1" descr="Collage of people engaged in various activities including painting, basketball, gardening, and bow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088342" name="Picture 1" descr="Collage of people engaged in various activities including painting, basketball, gardening, and bowling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1ED938" w14:textId="1FEA857D" w:rsidR="00D45FF2" w:rsidRPr="003B5C13" w:rsidRDefault="00D45FF2" w:rsidP="0097748E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3B481D14" w14:textId="77777777" w:rsidR="000E5A58" w:rsidRPr="003B5C13" w:rsidRDefault="000E5A58" w:rsidP="407D0913">
            <w:pPr>
              <w:pStyle w:val="EasyRead16"/>
            </w:pPr>
          </w:p>
          <w:p w14:paraId="01E96EE5" w14:textId="7971A013" w:rsidR="407D0913" w:rsidRDefault="407D0913" w:rsidP="407D0913">
            <w:pPr>
              <w:pStyle w:val="EasyRead16"/>
            </w:pPr>
          </w:p>
          <w:p w14:paraId="3B922954" w14:textId="2B1429B2" w:rsidR="00935B07" w:rsidRPr="003B5C13" w:rsidRDefault="06ED797D" w:rsidP="407D0913">
            <w:pPr>
              <w:pStyle w:val="EasyRead16"/>
              <w:numPr>
                <w:ilvl w:val="0"/>
                <w:numId w:val="20"/>
              </w:numPr>
            </w:pPr>
            <w:r w:rsidRPr="407D0913">
              <w:t>Going to school or training</w:t>
            </w:r>
          </w:p>
          <w:p w14:paraId="31A2B185" w14:textId="77777777" w:rsidR="00935B07" w:rsidRPr="003B5C13" w:rsidRDefault="00935B07" w:rsidP="407D0913">
            <w:pPr>
              <w:pStyle w:val="EasyRead16"/>
            </w:pPr>
          </w:p>
          <w:p w14:paraId="72D79A04" w14:textId="34783C56" w:rsidR="002B493E" w:rsidRPr="003B5C13" w:rsidRDefault="002B493E" w:rsidP="407D0913">
            <w:pPr>
              <w:pStyle w:val="EasyRead16"/>
            </w:pPr>
          </w:p>
          <w:p w14:paraId="32B5131F" w14:textId="33693BC6" w:rsidR="002B493E" w:rsidRDefault="002B493E" w:rsidP="407D0913">
            <w:pPr>
              <w:pStyle w:val="EasyRead16"/>
            </w:pPr>
          </w:p>
          <w:p w14:paraId="61BA3AAF" w14:textId="77777777" w:rsidR="00D45FF2" w:rsidRPr="003B5C13" w:rsidRDefault="00D45FF2" w:rsidP="407D0913">
            <w:pPr>
              <w:pStyle w:val="EasyRead16"/>
            </w:pPr>
          </w:p>
          <w:p w14:paraId="56A7998D" w14:textId="00A8598A" w:rsidR="000E5A58" w:rsidRPr="003B5C13" w:rsidRDefault="546AA7A0" w:rsidP="407D0913">
            <w:pPr>
              <w:pStyle w:val="EasyRead16"/>
              <w:numPr>
                <w:ilvl w:val="0"/>
                <w:numId w:val="20"/>
              </w:numPr>
            </w:pPr>
            <w:r w:rsidRPr="407D0913">
              <w:t>Going out</w:t>
            </w:r>
            <w:r w:rsidR="0C6DDE2C" w:rsidRPr="407D0913">
              <w:t xml:space="preserve"> to do fun things</w:t>
            </w:r>
          </w:p>
          <w:p w14:paraId="1F22DA64" w14:textId="55426599" w:rsidR="000E5A58" w:rsidRPr="003B5C13" w:rsidRDefault="000E5A58" w:rsidP="407D0913">
            <w:pPr>
              <w:pStyle w:val="EasyRead16"/>
              <w:ind w:left="720"/>
            </w:pPr>
          </w:p>
          <w:p w14:paraId="5E802AB5" w14:textId="0611A202" w:rsidR="000E5A58" w:rsidRPr="003B5C13" w:rsidRDefault="000E5A58" w:rsidP="407D0913">
            <w:pPr>
              <w:pStyle w:val="EasyRead16"/>
              <w:ind w:left="720"/>
            </w:pPr>
          </w:p>
        </w:tc>
      </w:tr>
      <w:tr w:rsidR="00C20542" w:rsidRPr="003B5C13" w14:paraId="0B3C5DB6" w14:textId="77777777" w:rsidTr="407D0913">
        <w:trPr>
          <w:trHeight w:val="2542"/>
        </w:trPr>
        <w:tc>
          <w:tcPr>
            <w:tcW w:w="3114" w:type="dxa"/>
          </w:tcPr>
          <w:p w14:paraId="4FA693AF" w14:textId="77777777" w:rsidR="009646A9" w:rsidRDefault="009646A9" w:rsidP="002D482E">
            <w:pPr>
              <w:pStyle w:val="EasyRead16"/>
              <w:rPr>
                <w:sz w:val="28"/>
                <w:szCs w:val="28"/>
              </w:rPr>
            </w:pPr>
          </w:p>
          <w:p w14:paraId="613787CF" w14:textId="005ECB36" w:rsidR="000E51C6" w:rsidRPr="003B5C13" w:rsidRDefault="002D482E" w:rsidP="002D482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sz w:val="28"/>
                <w:szCs w:val="28"/>
              </w:rPr>
              <w:t xml:space="preserve">    </w:t>
            </w: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9EAF973" wp14:editId="43274193">
                  <wp:extent cx="1018540" cy="1028700"/>
                  <wp:effectExtent l="0" t="0" r="0" b="0"/>
                  <wp:docPr id="1454523106" name="Picture 11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523106" name="Picture 11" descr="fanned out mone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26" b="15842"/>
                          <a:stretch/>
                        </pic:blipFill>
                        <pic:spPr bwMode="auto">
                          <a:xfrm>
                            <a:off x="0" y="0"/>
                            <a:ext cx="1020357" cy="103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9B6A5D9" w14:textId="77777777" w:rsidR="002B493E" w:rsidRDefault="002B493E" w:rsidP="0097748E">
            <w:pPr>
              <w:pStyle w:val="EasyRead16"/>
              <w:rPr>
                <w:sz w:val="28"/>
                <w:szCs w:val="28"/>
              </w:rPr>
            </w:pPr>
          </w:p>
          <w:p w14:paraId="47FB4DB3" w14:textId="77777777" w:rsidR="00D45FF2" w:rsidRPr="003B5C13" w:rsidRDefault="00D45FF2" w:rsidP="0097748E">
            <w:pPr>
              <w:pStyle w:val="EasyRead16"/>
              <w:rPr>
                <w:sz w:val="28"/>
                <w:szCs w:val="28"/>
              </w:rPr>
            </w:pPr>
          </w:p>
          <w:p w14:paraId="5CE4C005" w14:textId="1526AE70" w:rsidR="002B493E" w:rsidRPr="003B5C13" w:rsidRDefault="06ED797D" w:rsidP="407D0913">
            <w:pPr>
              <w:pStyle w:val="EasyRead16"/>
              <w:numPr>
                <w:ilvl w:val="0"/>
                <w:numId w:val="20"/>
              </w:numPr>
            </w:pPr>
            <w:r w:rsidRPr="407D0913">
              <w:t>Giv</w:t>
            </w:r>
            <w:r w:rsidR="00167283">
              <w:t>ing</w:t>
            </w:r>
            <w:r w:rsidRPr="407D0913">
              <w:t xml:space="preserve"> up things that provides them </w:t>
            </w:r>
            <w:r w:rsidR="3332D855" w:rsidRPr="407D0913">
              <w:t>m</w:t>
            </w:r>
            <w:r w:rsidR="594D66BF" w:rsidRPr="407D0913">
              <w:t>oney</w:t>
            </w:r>
            <w:r w:rsidR="4B1F4556" w:rsidRPr="407D0913">
              <w:t>.</w:t>
            </w:r>
          </w:p>
          <w:p w14:paraId="2A61F68E" w14:textId="4EC1E043" w:rsidR="00D9765A" w:rsidRPr="003B5C13" w:rsidRDefault="00D9765A" w:rsidP="00D9765A">
            <w:pPr>
              <w:pStyle w:val="EasyRead16"/>
              <w:rPr>
                <w:sz w:val="28"/>
                <w:szCs w:val="28"/>
              </w:rPr>
            </w:pPr>
          </w:p>
        </w:tc>
      </w:tr>
      <w:tr w:rsidR="00C20542" w:rsidRPr="003B5C13" w14:paraId="4DE09E30" w14:textId="77777777" w:rsidTr="407D0913">
        <w:trPr>
          <w:trHeight w:val="2542"/>
        </w:trPr>
        <w:tc>
          <w:tcPr>
            <w:tcW w:w="3114" w:type="dxa"/>
          </w:tcPr>
          <w:p w14:paraId="1E848F01" w14:textId="77777777" w:rsidR="00D45FF2" w:rsidRDefault="00D45FF2" w:rsidP="0097748E">
            <w:pPr>
              <w:pStyle w:val="EasyRead16"/>
              <w:rPr>
                <w:sz w:val="28"/>
                <w:szCs w:val="28"/>
              </w:rPr>
            </w:pPr>
          </w:p>
          <w:p w14:paraId="5C75BD1C" w14:textId="77777777" w:rsidR="00D45FF2" w:rsidRDefault="00D45FF2" w:rsidP="0097748E">
            <w:pPr>
              <w:pStyle w:val="EasyRead16"/>
              <w:rPr>
                <w:sz w:val="28"/>
                <w:szCs w:val="28"/>
              </w:rPr>
            </w:pPr>
          </w:p>
          <w:p w14:paraId="7E03FE5B" w14:textId="5E6ED1DC" w:rsidR="002B493E" w:rsidRPr="003B5C13" w:rsidRDefault="00CB1241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16D95D7A" wp14:editId="48ED9000">
                  <wp:extent cx="1524000" cy="1524000"/>
                  <wp:effectExtent l="0" t="0" r="0" b="0"/>
                  <wp:docPr id="1611967391" name="Picture 1" descr="Man in 'Healthy' shirt with arms raised, surrounded by healthy foo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967391" name="Picture 1" descr="Man in 'Healthy' shirt with arms raised, surrounded by healthy foods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4C39F35" w14:textId="77777777" w:rsidR="009646A9" w:rsidRDefault="009646A9" w:rsidP="407D0913">
            <w:pPr>
              <w:pStyle w:val="EasyRead16"/>
            </w:pPr>
          </w:p>
          <w:p w14:paraId="5ABB2DA8" w14:textId="77777777" w:rsidR="00D45FF2" w:rsidRDefault="00D45FF2" w:rsidP="407D0913">
            <w:pPr>
              <w:pStyle w:val="EasyRead16"/>
            </w:pPr>
          </w:p>
          <w:p w14:paraId="2EFCE9CD" w14:textId="08A1082F" w:rsidR="002B493E" w:rsidRDefault="6BDBD37F" w:rsidP="407D0913">
            <w:pPr>
              <w:pStyle w:val="EasyRead16"/>
            </w:pPr>
            <w:r w:rsidRPr="407D0913">
              <w:t>Thi</w:t>
            </w:r>
            <w:r w:rsidR="2D89E6CE" w:rsidRPr="407D0913">
              <w:t xml:space="preserve">s might make it hard for carers to have </w:t>
            </w:r>
            <w:r w:rsidR="195B3903" w:rsidRPr="407D0913">
              <w:t xml:space="preserve">a </w:t>
            </w:r>
            <w:r w:rsidR="2D89E6CE" w:rsidRPr="407D0913">
              <w:t>happy and healthy</w:t>
            </w:r>
          </w:p>
          <w:p w14:paraId="4E8EC0C5" w14:textId="77777777" w:rsidR="003B11B8" w:rsidRPr="003B5C13" w:rsidRDefault="003B11B8" w:rsidP="407D0913">
            <w:pPr>
              <w:pStyle w:val="EasyRead16"/>
            </w:pPr>
          </w:p>
          <w:p w14:paraId="5885B2D4" w14:textId="7FED7E35" w:rsidR="00F2453C" w:rsidRPr="003B5C13" w:rsidRDefault="2D89E6CE" w:rsidP="407D0913">
            <w:pPr>
              <w:pStyle w:val="EasyRead16"/>
              <w:numPr>
                <w:ilvl w:val="0"/>
                <w:numId w:val="22"/>
              </w:numPr>
            </w:pPr>
            <w:r w:rsidRPr="407D0913">
              <w:t>Body</w:t>
            </w:r>
          </w:p>
          <w:p w14:paraId="143B11B1" w14:textId="1C0896A6" w:rsidR="00F2453C" w:rsidRPr="003B5C13" w:rsidRDefault="2D89E6CE" w:rsidP="407D0913">
            <w:pPr>
              <w:pStyle w:val="EasyRead16"/>
              <w:numPr>
                <w:ilvl w:val="0"/>
                <w:numId w:val="22"/>
              </w:numPr>
            </w:pPr>
            <w:r w:rsidRPr="407D0913">
              <w:t>Mind.</w:t>
            </w:r>
          </w:p>
          <w:p w14:paraId="7A41EAFB" w14:textId="0C7973DC" w:rsidR="00F2453C" w:rsidRPr="003B5C13" w:rsidRDefault="00F2453C" w:rsidP="407D0913">
            <w:pPr>
              <w:pStyle w:val="EasyRead16"/>
            </w:pPr>
          </w:p>
        </w:tc>
      </w:tr>
    </w:tbl>
    <w:p w14:paraId="1C075FB4" w14:textId="73556796" w:rsidR="00FC7055" w:rsidRDefault="00FC7055" w:rsidP="00FC7055">
      <w:pPr>
        <w:pStyle w:val="EasyRead14"/>
      </w:pPr>
    </w:p>
    <w:p w14:paraId="2E73CFF7" w14:textId="77777777" w:rsidR="00FC7055" w:rsidRDefault="00FC7055" w:rsidP="00FC7055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4D616E00" w14:textId="2CB0F72E" w:rsidR="003F2D1F" w:rsidRPr="006457A0" w:rsidRDefault="4EDCC941" w:rsidP="407D0913">
      <w:pPr>
        <w:pStyle w:val="EasyReadPageHeader"/>
        <w:rPr>
          <w:color w:val="auto"/>
          <w:sz w:val="40"/>
          <w:szCs w:val="40"/>
        </w:rPr>
      </w:pPr>
      <w:r w:rsidRPr="407D0913">
        <w:rPr>
          <w:color w:val="auto"/>
          <w:sz w:val="40"/>
          <w:szCs w:val="40"/>
        </w:rPr>
        <w:lastRenderedPageBreak/>
        <w:t>Vision</w:t>
      </w:r>
    </w:p>
    <w:p w14:paraId="424E8DA4" w14:textId="77777777" w:rsidR="006D320D" w:rsidRPr="008515B4" w:rsidRDefault="006D320D" w:rsidP="006D320D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233944" w:rsidRPr="003B5C13" w14:paraId="1D2B4CBD" w14:textId="77777777" w:rsidTr="003E18FA">
        <w:trPr>
          <w:trHeight w:val="9682"/>
        </w:trPr>
        <w:tc>
          <w:tcPr>
            <w:tcW w:w="3114" w:type="dxa"/>
          </w:tcPr>
          <w:p w14:paraId="66F9A9E7" w14:textId="77777777" w:rsidR="00F8525A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20735B66" w14:textId="62478FCC" w:rsidR="003F2D1F" w:rsidRPr="003B5C13" w:rsidRDefault="00D26DDA" w:rsidP="0097748E">
            <w:pPr>
              <w:pStyle w:val="EasyRead16"/>
              <w:rPr>
                <w:sz w:val="28"/>
                <w:szCs w:val="28"/>
              </w:rPr>
            </w:pPr>
            <w:r w:rsidRPr="00D26DDA">
              <w:rPr>
                <w:noProof/>
                <w:sz w:val="28"/>
                <w:szCs w:val="28"/>
              </w:rPr>
              <w:drawing>
                <wp:inline distT="0" distB="0" distL="0" distR="0" wp14:anchorId="6E6467A3" wp14:editId="530B7325">
                  <wp:extent cx="1524000" cy="1524000"/>
                  <wp:effectExtent l="0" t="0" r="0" b="0"/>
                  <wp:docPr id="1861730792" name="Picture 1" descr="Two men interacting, one standing and one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730792" name="Picture 1" descr="Two men interacting, one standing and one seated in a wheelchair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82060D" w14:textId="77777777" w:rsidR="00F8525A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6867E796" w14:textId="40623B19" w:rsidR="009248AB" w:rsidRPr="003B5C13" w:rsidRDefault="009248AB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DE0DA1A" wp14:editId="3D7E569A">
                  <wp:extent cx="1704975" cy="1704975"/>
                  <wp:effectExtent l="0" t="0" r="0" b="9525"/>
                  <wp:docPr id="399941434" name="Picture 1" descr="Two women smiling, one standing and holding the hand of the other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941434" name="Picture 1" descr="Two women smiling, one standing and holding the hand of the other seated in a wheelchair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711C94" w14:textId="77777777" w:rsidR="00F8525A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1060C386" w14:textId="5CEBBAFB" w:rsidR="004F29DB" w:rsidRPr="003B5C13" w:rsidRDefault="004F29DB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E61CDEA" wp14:editId="0924EE86">
                  <wp:extent cx="1504950" cy="1504950"/>
                  <wp:effectExtent l="0" t="0" r="0" b="0"/>
                  <wp:docPr id="250373714" name="Picture 1" descr="Three people standing in front of a house and a church, one in a wheelchair, under a tre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373714" name="Picture 1" descr="Three people standing in front of a house and a church, one in a wheelchair, under a tree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D0B2CD0" w14:textId="23734997" w:rsidR="00BB08BB" w:rsidRPr="003B5C13" w:rsidRDefault="465E2E5F" w:rsidP="407D0913">
            <w:pPr>
              <w:pStyle w:val="EasyRead16"/>
            </w:pPr>
            <w:r w:rsidRPr="407D0913">
              <w:t>We wrote a vision.</w:t>
            </w:r>
          </w:p>
          <w:p w14:paraId="4AB3D21F" w14:textId="77777777" w:rsidR="00BB08BB" w:rsidRPr="003B5C13" w:rsidRDefault="00BB08BB" w:rsidP="407D0913">
            <w:pPr>
              <w:pStyle w:val="EasyRead16"/>
            </w:pPr>
          </w:p>
          <w:p w14:paraId="12B94EAA" w14:textId="2E589880" w:rsidR="003F2D1F" w:rsidRPr="003B5C13" w:rsidRDefault="035352D9" w:rsidP="407D0913">
            <w:pPr>
              <w:pStyle w:val="EasyRead16"/>
            </w:pPr>
            <w:r w:rsidRPr="407D0913">
              <w:t xml:space="preserve">We want </w:t>
            </w:r>
            <w:r w:rsidR="472627AF" w:rsidRPr="407D0913">
              <w:t>everyone</w:t>
            </w:r>
            <w:r w:rsidR="65AB4587" w:rsidRPr="407D0913">
              <w:t xml:space="preserve"> to</w:t>
            </w:r>
            <w:r w:rsidR="785FD1EF" w:rsidRPr="407D0913">
              <w:t xml:space="preserve"> know carers are</w:t>
            </w:r>
          </w:p>
          <w:p w14:paraId="7B5766AB" w14:textId="77777777" w:rsidR="007570EA" w:rsidRPr="003B5C13" w:rsidRDefault="007570EA" w:rsidP="407D0913">
            <w:pPr>
              <w:pStyle w:val="EasyRead16"/>
            </w:pPr>
          </w:p>
          <w:p w14:paraId="0E1BE5A8" w14:textId="009065CC" w:rsidR="008A6A0E" w:rsidRPr="003B5C13" w:rsidRDefault="4779CCEA" w:rsidP="407D0913">
            <w:pPr>
              <w:pStyle w:val="EasyRead16"/>
              <w:numPr>
                <w:ilvl w:val="0"/>
                <w:numId w:val="16"/>
              </w:numPr>
            </w:pPr>
            <w:r w:rsidRPr="407D0913">
              <w:t>Important</w:t>
            </w:r>
          </w:p>
          <w:p w14:paraId="33B23542" w14:textId="77777777" w:rsidR="007570EA" w:rsidRPr="003B5C13" w:rsidRDefault="007570EA" w:rsidP="407D0913">
            <w:pPr>
              <w:pStyle w:val="EasyRead16"/>
              <w:ind w:left="360"/>
            </w:pPr>
          </w:p>
          <w:p w14:paraId="4295C861" w14:textId="27D9854D" w:rsidR="006D320D" w:rsidRDefault="006D320D" w:rsidP="407D0913">
            <w:pPr>
              <w:pStyle w:val="EasyRead16"/>
              <w:ind w:left="360"/>
            </w:pPr>
          </w:p>
          <w:p w14:paraId="4C77B225" w14:textId="77777777" w:rsidR="00F8525A" w:rsidRDefault="00F8525A" w:rsidP="407D0913">
            <w:pPr>
              <w:pStyle w:val="EasyRead16"/>
              <w:ind w:left="360"/>
            </w:pPr>
          </w:p>
          <w:p w14:paraId="189F8855" w14:textId="6C574FD2" w:rsidR="008A6A0E" w:rsidRPr="003B5C13" w:rsidRDefault="06ED797D" w:rsidP="407D0913">
            <w:pPr>
              <w:pStyle w:val="EasyRead16"/>
              <w:numPr>
                <w:ilvl w:val="0"/>
                <w:numId w:val="16"/>
              </w:numPr>
            </w:pPr>
            <w:r w:rsidRPr="407D0913">
              <w:t>Need respect</w:t>
            </w:r>
          </w:p>
          <w:p w14:paraId="03280505" w14:textId="77777777" w:rsidR="007570EA" w:rsidRPr="003B5C13" w:rsidRDefault="007570EA" w:rsidP="407D0913">
            <w:pPr>
              <w:pStyle w:val="EasyRead16"/>
              <w:rPr>
                <w:highlight w:val="magenta"/>
              </w:rPr>
            </w:pPr>
          </w:p>
          <w:p w14:paraId="6ACBC417" w14:textId="77777777" w:rsidR="00FE42AC" w:rsidRPr="003B5C13" w:rsidRDefault="00FE42AC" w:rsidP="407D0913">
            <w:pPr>
              <w:pStyle w:val="EasyRead16"/>
              <w:rPr>
                <w:highlight w:val="magenta"/>
              </w:rPr>
            </w:pPr>
          </w:p>
          <w:p w14:paraId="38F27753" w14:textId="12273161" w:rsidR="00BB08BB" w:rsidRPr="003B5C13" w:rsidRDefault="06ED797D" w:rsidP="407D0913">
            <w:pPr>
              <w:pStyle w:val="EasyRead16"/>
              <w:numPr>
                <w:ilvl w:val="0"/>
                <w:numId w:val="16"/>
              </w:numPr>
            </w:pPr>
            <w:r w:rsidRPr="407D0913">
              <w:t xml:space="preserve">Need </w:t>
            </w:r>
            <w:r w:rsidR="121D4DD6" w:rsidRPr="407D0913">
              <w:t>good</w:t>
            </w:r>
            <w:r w:rsidR="4779CCEA" w:rsidRPr="407D0913">
              <w:t xml:space="preserve"> support</w:t>
            </w:r>
          </w:p>
          <w:p w14:paraId="5E99E8F1" w14:textId="67796FB9" w:rsidR="00F8525A" w:rsidRDefault="00F8525A" w:rsidP="407D0913">
            <w:pPr>
              <w:pStyle w:val="EasyRead16"/>
            </w:pPr>
          </w:p>
          <w:p w14:paraId="4354E6F8" w14:textId="77777777" w:rsidR="00F8525A" w:rsidRDefault="00F8525A" w:rsidP="407D0913">
            <w:pPr>
              <w:pStyle w:val="EasyRead16"/>
            </w:pPr>
          </w:p>
          <w:p w14:paraId="6B39A2E6" w14:textId="06944443" w:rsidR="003454EC" w:rsidRPr="003B5C13" w:rsidRDefault="465E2E5F" w:rsidP="407D0913">
            <w:pPr>
              <w:pStyle w:val="EasyRead16"/>
              <w:numPr>
                <w:ilvl w:val="0"/>
                <w:numId w:val="16"/>
              </w:numPr>
            </w:pPr>
            <w:r w:rsidRPr="407D0913">
              <w:t xml:space="preserve">Can </w:t>
            </w:r>
            <w:r w:rsidR="007B5185">
              <w:t>take part</w:t>
            </w:r>
            <w:r w:rsidR="007B5185" w:rsidRPr="407D0913">
              <w:t xml:space="preserve"> </w:t>
            </w:r>
            <w:r w:rsidRPr="407D0913">
              <w:t>in the community</w:t>
            </w:r>
            <w:r w:rsidR="7709F863" w:rsidRPr="407D0913">
              <w:t>.</w:t>
            </w:r>
          </w:p>
        </w:tc>
      </w:tr>
      <w:tr w:rsidR="00233944" w:rsidRPr="003B5C13" w14:paraId="7CFF7E77" w14:textId="77777777" w:rsidTr="407D0913">
        <w:trPr>
          <w:trHeight w:val="2593"/>
        </w:trPr>
        <w:tc>
          <w:tcPr>
            <w:tcW w:w="3114" w:type="dxa"/>
          </w:tcPr>
          <w:p w14:paraId="51EBC4DA" w14:textId="77777777" w:rsidR="00F8525A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57662F86" w14:textId="05F98EE6" w:rsidR="005C66AD" w:rsidRPr="003B5C13" w:rsidRDefault="00233944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47246750" wp14:editId="4B7C9D5B">
                  <wp:extent cx="1343025" cy="1343025"/>
                  <wp:effectExtent l="0" t="0" r="0" b="9525"/>
                  <wp:docPr id="865199166" name="Picture 1" descr="Person with short hair giving two thumbs up in a blue plai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199166" name="Picture 1" descr="Person with short hair giving two thumbs up in a blue plaid shirt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551FF01" w14:textId="77777777" w:rsidR="009646A9" w:rsidRDefault="009646A9" w:rsidP="407D0913">
            <w:pPr>
              <w:pStyle w:val="EasyRead16"/>
            </w:pPr>
          </w:p>
          <w:p w14:paraId="14167183" w14:textId="77777777" w:rsidR="009646A9" w:rsidRDefault="009646A9" w:rsidP="407D0913">
            <w:pPr>
              <w:pStyle w:val="EasyRead16"/>
            </w:pPr>
          </w:p>
          <w:p w14:paraId="063A1335" w14:textId="5D463F8C" w:rsidR="005C66AD" w:rsidRPr="003B5C13" w:rsidRDefault="669BF1AB" w:rsidP="407D0913">
            <w:pPr>
              <w:pStyle w:val="EasyRead16"/>
            </w:pPr>
            <w:r w:rsidRPr="407D0913">
              <w:t xml:space="preserve">This will mean they can </w:t>
            </w:r>
            <w:r w:rsidR="008C62B5">
              <w:t xml:space="preserve">balance their lives with their caring role. </w:t>
            </w:r>
          </w:p>
        </w:tc>
      </w:tr>
    </w:tbl>
    <w:p w14:paraId="33123341" w14:textId="77777777" w:rsidR="003B5C13" w:rsidRPr="003B5C13" w:rsidRDefault="003B5C13" w:rsidP="003B5C13">
      <w:pPr>
        <w:pStyle w:val="EasyRead14"/>
      </w:pPr>
    </w:p>
    <w:p w14:paraId="4BAD24DE" w14:textId="5C452365" w:rsidR="003F2D1F" w:rsidRPr="006457A0" w:rsidRDefault="4EDCC941" w:rsidP="407D0913">
      <w:pPr>
        <w:pStyle w:val="EasyReadPageHeader"/>
        <w:rPr>
          <w:color w:val="auto"/>
          <w:sz w:val="40"/>
          <w:szCs w:val="40"/>
        </w:rPr>
      </w:pPr>
      <w:r w:rsidRPr="407D0913">
        <w:rPr>
          <w:color w:val="auto"/>
          <w:sz w:val="40"/>
          <w:szCs w:val="40"/>
        </w:rPr>
        <w:lastRenderedPageBreak/>
        <w:t>Principles</w:t>
      </w:r>
    </w:p>
    <w:p w14:paraId="6033488B" w14:textId="77777777" w:rsidR="009646A9" w:rsidRPr="008515B4" w:rsidRDefault="009646A9" w:rsidP="009646A9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3B5C13" w:rsidRPr="003B5C13" w14:paraId="1899CBF9" w14:textId="77777777" w:rsidTr="003E18FA">
        <w:trPr>
          <w:trHeight w:val="3161"/>
        </w:trPr>
        <w:tc>
          <w:tcPr>
            <w:tcW w:w="3114" w:type="dxa"/>
          </w:tcPr>
          <w:p w14:paraId="2AA3A543" w14:textId="77777777" w:rsidR="00F8525A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6F63855D" w14:textId="47D7534E" w:rsidR="003F2D1F" w:rsidRPr="003B5C13" w:rsidRDefault="00472961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54EA54E4" wp14:editId="13720A68">
                  <wp:extent cx="1466850" cy="1466850"/>
                  <wp:effectExtent l="0" t="0" r="0" b="0"/>
                  <wp:docPr id="1621698608" name="Picture 1" descr="Woman writing in a notebook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698608" name="Picture 1" descr="Woman writing in a notebook and smiling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E23A002" w14:textId="77777777" w:rsidR="009646A9" w:rsidRDefault="009646A9" w:rsidP="407D0913">
            <w:pPr>
              <w:pStyle w:val="EasyRead16"/>
            </w:pPr>
          </w:p>
          <w:p w14:paraId="6E23A840" w14:textId="58965B7E" w:rsidR="003F2D1F" w:rsidRPr="003B5C13" w:rsidRDefault="7EE91F70" w:rsidP="407D0913">
            <w:pPr>
              <w:pStyle w:val="EasyRead16"/>
            </w:pPr>
            <w:r w:rsidRPr="407D0913">
              <w:t>Our</w:t>
            </w:r>
            <w:r w:rsidR="51CF5247" w:rsidRPr="407D0913">
              <w:t xml:space="preserve"> principles will help us </w:t>
            </w:r>
            <w:r w:rsidR="06ED797D" w:rsidRPr="407D0913">
              <w:t xml:space="preserve">reach </w:t>
            </w:r>
            <w:r w:rsidR="51CF5247" w:rsidRPr="407D0913">
              <w:t>our vision.</w:t>
            </w:r>
          </w:p>
          <w:p w14:paraId="6D040D84" w14:textId="77777777" w:rsidR="00EF6E18" w:rsidRPr="003B5C13" w:rsidRDefault="00EF6E18" w:rsidP="407D0913">
            <w:pPr>
              <w:pStyle w:val="EasyRead16"/>
            </w:pPr>
          </w:p>
          <w:p w14:paraId="5800250A" w14:textId="2CE1C06C" w:rsidR="00EF6E18" w:rsidRPr="003B5C13" w:rsidRDefault="38E5D356" w:rsidP="407D0913">
            <w:pPr>
              <w:pStyle w:val="EasyRead16"/>
            </w:pPr>
            <w:r w:rsidRPr="407D0913">
              <w:t>There are 5 principles.</w:t>
            </w:r>
          </w:p>
        </w:tc>
      </w:tr>
      <w:tr w:rsidR="003B5C13" w:rsidRPr="003B5C13" w14:paraId="470DFC05" w14:textId="77777777" w:rsidTr="003E18FA">
        <w:trPr>
          <w:trHeight w:val="5172"/>
        </w:trPr>
        <w:tc>
          <w:tcPr>
            <w:tcW w:w="3114" w:type="dxa"/>
          </w:tcPr>
          <w:p w14:paraId="2107EB37" w14:textId="77777777" w:rsidR="00F8525A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00C1920B" w14:textId="77777777" w:rsidR="003E18FA" w:rsidRDefault="003E18FA" w:rsidP="0097748E">
            <w:pPr>
              <w:pStyle w:val="EasyRead16"/>
              <w:rPr>
                <w:sz w:val="28"/>
                <w:szCs w:val="28"/>
              </w:rPr>
            </w:pPr>
          </w:p>
          <w:p w14:paraId="7DD57BB3" w14:textId="77777777" w:rsidR="003E18FA" w:rsidRDefault="003E18FA" w:rsidP="0097748E">
            <w:pPr>
              <w:pStyle w:val="EasyRead16"/>
              <w:rPr>
                <w:sz w:val="28"/>
                <w:szCs w:val="28"/>
              </w:rPr>
            </w:pPr>
          </w:p>
          <w:p w14:paraId="5F32D30A" w14:textId="1D0C5995" w:rsidR="003F2D1F" w:rsidRPr="003B5C13" w:rsidRDefault="00B32338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0643422" wp14:editId="45C4A263">
                  <wp:extent cx="1266825" cy="1266825"/>
                  <wp:effectExtent l="0" t="0" r="0" b="9525"/>
                  <wp:docPr id="403784167" name="Picture 1" descr="Two people, one in a wheelchair and the other standing, with a supportive arm around the shou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784167" name="Picture 1" descr="Two people, one in a wheelchair and the other standing, with a supportive arm around the shoulder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27B4BC5" w14:textId="77777777" w:rsidR="00F8525A" w:rsidRDefault="00F8525A" w:rsidP="407D0913">
            <w:pPr>
              <w:pStyle w:val="EasyRead16"/>
            </w:pPr>
          </w:p>
          <w:p w14:paraId="69A195B7" w14:textId="257C093E" w:rsidR="003F2D1F" w:rsidRPr="003B5C13" w:rsidRDefault="129D8DC6" w:rsidP="407D0913">
            <w:pPr>
              <w:pStyle w:val="EasyRead16"/>
            </w:pPr>
            <w:r w:rsidRPr="407D0913">
              <w:t>1</w:t>
            </w:r>
          </w:p>
          <w:p w14:paraId="75560D08" w14:textId="77777777" w:rsidR="00B26DDC" w:rsidRPr="003B5C13" w:rsidRDefault="00B26DDC" w:rsidP="407D0913">
            <w:pPr>
              <w:pStyle w:val="EasyRead16"/>
            </w:pPr>
          </w:p>
          <w:p w14:paraId="296B66B5" w14:textId="77777777" w:rsidR="00EF6E18" w:rsidRPr="003B5C13" w:rsidRDefault="7ED1A7D0" w:rsidP="407D0913">
            <w:pPr>
              <w:pStyle w:val="EasyRead16"/>
            </w:pPr>
            <w:r w:rsidRPr="407D0913">
              <w:t>We will listen to what carers have to say</w:t>
            </w:r>
            <w:r w:rsidR="27C7C6F8" w:rsidRPr="407D0913">
              <w:t>.</w:t>
            </w:r>
          </w:p>
          <w:p w14:paraId="5037AFCA" w14:textId="77777777" w:rsidR="00C946D7" w:rsidRPr="003B5C13" w:rsidRDefault="00C946D7" w:rsidP="407D0913">
            <w:pPr>
              <w:pStyle w:val="EasyRead16"/>
            </w:pPr>
          </w:p>
          <w:p w14:paraId="4294952E" w14:textId="3A05F61E" w:rsidR="00C946D7" w:rsidRPr="003B5C13" w:rsidRDefault="06F61BE7" w:rsidP="407D0913">
            <w:pPr>
              <w:pStyle w:val="EasyRead16"/>
            </w:pPr>
            <w:r w:rsidRPr="407D0913">
              <w:t>Carers will help us</w:t>
            </w:r>
            <w:r w:rsidR="4EF0A943" w:rsidRPr="407D0913">
              <w:t xml:space="preserve"> </w:t>
            </w:r>
            <w:r w:rsidR="007B5185">
              <w:t>come up with actions</w:t>
            </w:r>
            <w:r w:rsidR="4EF0A943" w:rsidRPr="407D0913">
              <w:t xml:space="preserve"> to help them.</w:t>
            </w:r>
          </w:p>
          <w:p w14:paraId="3BD720B1" w14:textId="56EB6F07" w:rsidR="00C946D7" w:rsidRPr="003B5C13" w:rsidRDefault="00C946D7" w:rsidP="407D0913">
            <w:pPr>
              <w:pStyle w:val="EasyRead16"/>
            </w:pPr>
          </w:p>
        </w:tc>
      </w:tr>
      <w:tr w:rsidR="003B5C13" w:rsidRPr="003B5C13" w14:paraId="41D6214D" w14:textId="77777777" w:rsidTr="407D0913">
        <w:trPr>
          <w:trHeight w:val="2942"/>
        </w:trPr>
        <w:tc>
          <w:tcPr>
            <w:tcW w:w="3114" w:type="dxa"/>
          </w:tcPr>
          <w:p w14:paraId="72BB3B28" w14:textId="77777777" w:rsidR="003F2D1F" w:rsidRPr="003B5C13" w:rsidRDefault="003F2D1F" w:rsidP="0097748E">
            <w:pPr>
              <w:pStyle w:val="EasyRead16"/>
              <w:rPr>
                <w:sz w:val="28"/>
                <w:szCs w:val="28"/>
              </w:rPr>
            </w:pPr>
          </w:p>
          <w:p w14:paraId="380884CA" w14:textId="77777777" w:rsidR="00F8525A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7E8A1DDC" w14:textId="6C1335EC" w:rsidR="00AA7E1E" w:rsidRPr="003B5C13" w:rsidRDefault="005B408C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4EDF6A68" wp14:editId="7F9D5981">
                  <wp:extent cx="1257300" cy="1257300"/>
                  <wp:effectExtent l="0" t="0" r="0" b="0"/>
                  <wp:docPr id="915466002" name="Picture 1" descr="Man with glasses holding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466002" name="Picture 1" descr="Man with glasses holding a magnifying glass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C418D15" w14:textId="77777777" w:rsidR="00F8525A" w:rsidRDefault="00F8525A" w:rsidP="407D0913">
            <w:pPr>
              <w:pStyle w:val="EasyRead16"/>
            </w:pPr>
          </w:p>
          <w:p w14:paraId="2D0C68CC" w14:textId="6F16798A" w:rsidR="003F2D1F" w:rsidRPr="003B5C13" w:rsidRDefault="129D8DC6" w:rsidP="407D0913">
            <w:pPr>
              <w:pStyle w:val="EasyRead16"/>
            </w:pPr>
            <w:r w:rsidRPr="407D0913">
              <w:t>2</w:t>
            </w:r>
          </w:p>
          <w:p w14:paraId="4EBB7B4F" w14:textId="77777777" w:rsidR="004A1052" w:rsidRPr="003B5C13" w:rsidRDefault="004A1052" w:rsidP="407D0913">
            <w:pPr>
              <w:pStyle w:val="EasyRead16"/>
            </w:pPr>
          </w:p>
          <w:p w14:paraId="13A87D28" w14:textId="448B2AA0" w:rsidR="00557F3B" w:rsidRPr="003B5C13" w:rsidRDefault="3248D6B4" w:rsidP="407D0913">
            <w:pPr>
              <w:pStyle w:val="EasyRead16"/>
            </w:pPr>
            <w:r w:rsidRPr="407D0913">
              <w:t xml:space="preserve">Research will help us look at the </w:t>
            </w:r>
            <w:r w:rsidRPr="407D0913">
              <w:rPr>
                <w:b/>
                <w:bCs/>
              </w:rPr>
              <w:t>hard parts</w:t>
            </w:r>
            <w:r w:rsidRPr="407D0913">
              <w:t xml:space="preserve"> of being a carer</w:t>
            </w:r>
            <w:r w:rsidR="35C8F726" w:rsidRPr="407D0913">
              <w:t>.</w:t>
            </w:r>
          </w:p>
        </w:tc>
      </w:tr>
      <w:tr w:rsidR="003B5C13" w:rsidRPr="003B5C13" w14:paraId="5425A3AC" w14:textId="77777777" w:rsidTr="407D0913">
        <w:trPr>
          <w:trHeight w:val="2542"/>
        </w:trPr>
        <w:tc>
          <w:tcPr>
            <w:tcW w:w="3114" w:type="dxa"/>
          </w:tcPr>
          <w:p w14:paraId="22993F04" w14:textId="77777777" w:rsidR="00F8525A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465EF9AC" w14:textId="77777777" w:rsidR="003E18FA" w:rsidRDefault="003E18FA" w:rsidP="0097748E">
            <w:pPr>
              <w:pStyle w:val="EasyRead16"/>
              <w:rPr>
                <w:sz w:val="28"/>
                <w:szCs w:val="28"/>
              </w:rPr>
            </w:pPr>
          </w:p>
          <w:p w14:paraId="4EC86289" w14:textId="4F4FE05C" w:rsidR="003F2D1F" w:rsidRPr="003B5C13" w:rsidRDefault="00D9765A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B5BFA28" wp14:editId="5298A8B9">
                  <wp:extent cx="1617980" cy="1617980"/>
                  <wp:effectExtent l="0" t="0" r="0" b="0"/>
                  <wp:docPr id="410307348" name="Picture 14" descr="A book with a picture of a group of people looking at a white boar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4" descr="A book with a picture of a group of people looking at a white board"/>
                          <pic:cNvPicPr/>
                        </pic:nvPicPr>
                        <pic:blipFill>
                          <a:blip r:embed="rId2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1798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31C593A" w14:textId="77777777" w:rsidR="003E18FA" w:rsidRDefault="003E18FA" w:rsidP="407D0913">
            <w:pPr>
              <w:pStyle w:val="EasyRead16"/>
            </w:pPr>
          </w:p>
          <w:p w14:paraId="22D2D857" w14:textId="77777777" w:rsidR="003E18FA" w:rsidRDefault="003E18FA" w:rsidP="407D0913">
            <w:pPr>
              <w:pStyle w:val="EasyRead16"/>
            </w:pPr>
          </w:p>
          <w:p w14:paraId="739D99B2" w14:textId="24D2B953" w:rsidR="003F2D1F" w:rsidRPr="003B5C13" w:rsidRDefault="129D8DC6" w:rsidP="407D0913">
            <w:pPr>
              <w:pStyle w:val="EasyRead16"/>
            </w:pPr>
            <w:r w:rsidRPr="407D0913">
              <w:t>3</w:t>
            </w:r>
          </w:p>
          <w:p w14:paraId="1D91D027" w14:textId="77777777" w:rsidR="004A1052" w:rsidRPr="003B5C13" w:rsidRDefault="004A1052" w:rsidP="407D0913">
            <w:pPr>
              <w:pStyle w:val="EasyRead16"/>
            </w:pPr>
          </w:p>
          <w:p w14:paraId="313B0E0E" w14:textId="77777777" w:rsidR="00A0034F" w:rsidRDefault="00084EE3" w:rsidP="407D0913">
            <w:pPr>
              <w:pStyle w:val="EasyRead16"/>
            </w:pPr>
            <w:r>
              <w:t xml:space="preserve">We know all carers are not the same. </w:t>
            </w:r>
          </w:p>
          <w:p w14:paraId="59D3E28E" w14:textId="77777777" w:rsidR="00A0034F" w:rsidRDefault="00A0034F" w:rsidP="407D0913">
            <w:pPr>
              <w:pStyle w:val="EasyRead16"/>
            </w:pPr>
          </w:p>
          <w:p w14:paraId="7878FA42" w14:textId="41970627" w:rsidR="0014200F" w:rsidRPr="003B5C13" w:rsidRDefault="00084EE3" w:rsidP="407D0913">
            <w:pPr>
              <w:pStyle w:val="EasyRead16"/>
            </w:pPr>
            <w:r>
              <w:t>A</w:t>
            </w:r>
            <w:r w:rsidR="007B5185">
              <w:t xml:space="preserve">ctions </w:t>
            </w:r>
            <w:r>
              <w:t xml:space="preserve">will help carers in different ways. </w:t>
            </w:r>
          </w:p>
        </w:tc>
      </w:tr>
      <w:tr w:rsidR="003B5C13" w:rsidRPr="003B5C13" w14:paraId="688A4428" w14:textId="77777777" w:rsidTr="407D0913">
        <w:trPr>
          <w:trHeight w:val="2684"/>
        </w:trPr>
        <w:tc>
          <w:tcPr>
            <w:tcW w:w="3114" w:type="dxa"/>
          </w:tcPr>
          <w:p w14:paraId="33CF413D" w14:textId="77777777" w:rsidR="00F8525A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17F42C6B" w14:textId="77777777" w:rsidR="003E18FA" w:rsidRDefault="003E18FA" w:rsidP="0097748E">
            <w:pPr>
              <w:pStyle w:val="EasyRead16"/>
              <w:rPr>
                <w:sz w:val="28"/>
                <w:szCs w:val="28"/>
              </w:rPr>
            </w:pPr>
          </w:p>
          <w:p w14:paraId="1E8E2C8D" w14:textId="77777777" w:rsidR="003E18FA" w:rsidRDefault="003E18FA" w:rsidP="0097748E">
            <w:pPr>
              <w:pStyle w:val="EasyRead16"/>
              <w:rPr>
                <w:sz w:val="28"/>
                <w:szCs w:val="28"/>
              </w:rPr>
            </w:pPr>
          </w:p>
          <w:p w14:paraId="6C8C593A" w14:textId="0D58B115" w:rsidR="004A1052" w:rsidRPr="003B5C13" w:rsidRDefault="0076674A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EF79495" wp14:editId="00DFAF24">
                  <wp:extent cx="1371600" cy="1371600"/>
                  <wp:effectExtent l="0" t="0" r="0" b="0"/>
                  <wp:docPr id="2021568589" name="Picture 1" descr="A smiling man pointing at the camera in front of a background with colourful squares and question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568589" name="Picture 1" descr="A smiling man pointing at the camera in front of a background with colourful squares and question marks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A61CD67" w14:textId="77777777" w:rsidR="00F8525A" w:rsidRDefault="00F8525A" w:rsidP="407D0913">
            <w:pPr>
              <w:pStyle w:val="EasyRead16"/>
            </w:pPr>
          </w:p>
          <w:p w14:paraId="2BD74F69" w14:textId="77777777" w:rsidR="003E18FA" w:rsidRDefault="003E18FA" w:rsidP="407D0913">
            <w:pPr>
              <w:pStyle w:val="EasyRead16"/>
            </w:pPr>
          </w:p>
          <w:p w14:paraId="03C82C18" w14:textId="77777777" w:rsidR="003E18FA" w:rsidRDefault="003E18FA" w:rsidP="407D0913">
            <w:pPr>
              <w:pStyle w:val="EasyRead16"/>
            </w:pPr>
          </w:p>
          <w:p w14:paraId="5B02CE25" w14:textId="2EB3FF9C" w:rsidR="00A15B3F" w:rsidRPr="003B5C13" w:rsidRDefault="129D8DC6" w:rsidP="407D0913">
            <w:pPr>
              <w:pStyle w:val="EasyRead16"/>
            </w:pPr>
            <w:r w:rsidRPr="407D0913">
              <w:t>4</w:t>
            </w:r>
          </w:p>
          <w:p w14:paraId="18DA199A" w14:textId="77777777" w:rsidR="00B26DDC" w:rsidRPr="003B5C13" w:rsidRDefault="00B26DDC" w:rsidP="407D0913">
            <w:pPr>
              <w:pStyle w:val="EasyRead16"/>
            </w:pPr>
          </w:p>
          <w:p w14:paraId="5F48023A" w14:textId="6B98F081" w:rsidR="004A1052" w:rsidRPr="003B5C13" w:rsidRDefault="2BF5CF04" w:rsidP="407D0913">
            <w:pPr>
              <w:pStyle w:val="EasyRead16"/>
            </w:pPr>
            <w:r w:rsidRPr="407D0913">
              <w:t xml:space="preserve">We will help carers have </w:t>
            </w:r>
            <w:r w:rsidR="40C3232E" w:rsidRPr="407D0913">
              <w:t xml:space="preserve">more </w:t>
            </w:r>
            <w:r w:rsidRPr="407D0913">
              <w:t>choices.</w:t>
            </w:r>
          </w:p>
        </w:tc>
      </w:tr>
      <w:tr w:rsidR="003B5C13" w:rsidRPr="003B5C13" w14:paraId="12D10930" w14:textId="77777777" w:rsidTr="407D0913">
        <w:trPr>
          <w:trHeight w:val="2542"/>
        </w:trPr>
        <w:tc>
          <w:tcPr>
            <w:tcW w:w="3114" w:type="dxa"/>
          </w:tcPr>
          <w:p w14:paraId="76BD2B2C" w14:textId="2D050035" w:rsidR="004A1052" w:rsidRDefault="004A1052" w:rsidP="0097748E">
            <w:pPr>
              <w:pStyle w:val="EasyRead16"/>
              <w:rPr>
                <w:sz w:val="28"/>
                <w:szCs w:val="28"/>
              </w:rPr>
            </w:pPr>
          </w:p>
          <w:p w14:paraId="1C597396" w14:textId="77777777" w:rsidR="00F8525A" w:rsidRPr="003B5C13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6897AD03" w14:textId="77777777" w:rsidR="003E18FA" w:rsidRDefault="003E18FA" w:rsidP="0097748E">
            <w:pPr>
              <w:pStyle w:val="EasyRead16"/>
              <w:rPr>
                <w:sz w:val="28"/>
                <w:szCs w:val="28"/>
              </w:rPr>
            </w:pPr>
          </w:p>
          <w:p w14:paraId="63917153" w14:textId="2523C70B" w:rsidR="00D9765A" w:rsidRPr="003B5C13" w:rsidRDefault="00D9765A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106FCFF" wp14:editId="5B1B111D">
                  <wp:extent cx="1600200" cy="1600200"/>
                  <wp:effectExtent l="0" t="0" r="0" b="0"/>
                  <wp:docPr id="1788999146" name="Picture 1" descr="An elderly woman in a pink sweater and a young man in a navy blue suit shaking hands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999146" name="Picture 1" descr="An elderly woman in a pink sweater and a young man in a navy blue suit shaking hands and smiling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24FB50" w14:textId="77777777" w:rsidR="00F8525A" w:rsidRDefault="00F8525A" w:rsidP="407D0913">
            <w:pPr>
              <w:pStyle w:val="EasyRead16"/>
            </w:pPr>
          </w:p>
          <w:p w14:paraId="71E86112" w14:textId="77777777" w:rsidR="003E18FA" w:rsidRDefault="003E18FA" w:rsidP="407D0913">
            <w:pPr>
              <w:pStyle w:val="EasyRead16"/>
            </w:pPr>
          </w:p>
          <w:p w14:paraId="0DFDB8D5" w14:textId="77777777" w:rsidR="00F8525A" w:rsidRDefault="00F8525A" w:rsidP="407D0913">
            <w:pPr>
              <w:pStyle w:val="EasyRead16"/>
            </w:pPr>
          </w:p>
          <w:p w14:paraId="54B49702" w14:textId="1CCA0A66" w:rsidR="004A1052" w:rsidRPr="003B5C13" w:rsidRDefault="129D8DC6" w:rsidP="407D0913">
            <w:pPr>
              <w:pStyle w:val="EasyRead16"/>
            </w:pPr>
            <w:r w:rsidRPr="407D0913">
              <w:t>5</w:t>
            </w:r>
          </w:p>
          <w:p w14:paraId="34D82CB4" w14:textId="06C9CD9D" w:rsidR="00A15B3F" w:rsidRPr="003B5C13" w:rsidRDefault="00A15B3F" w:rsidP="407D0913">
            <w:pPr>
              <w:pStyle w:val="EasyRead16"/>
            </w:pPr>
          </w:p>
          <w:p w14:paraId="5DB5642D" w14:textId="5E8E0CEF" w:rsidR="004A1052" w:rsidRPr="003B5C13" w:rsidRDefault="6292DEA7" w:rsidP="407D0913">
            <w:pPr>
              <w:pStyle w:val="EasyRead16"/>
            </w:pPr>
            <w:r w:rsidRPr="407D0913">
              <w:t>We will be open and honest.</w:t>
            </w:r>
          </w:p>
        </w:tc>
      </w:tr>
    </w:tbl>
    <w:p w14:paraId="4304D454" w14:textId="77777777" w:rsidR="003F2D1F" w:rsidRDefault="003F2D1F" w:rsidP="003F2D1F"/>
    <w:p w14:paraId="33A547E7" w14:textId="77777777" w:rsidR="004A1052" w:rsidRPr="004A1052" w:rsidRDefault="004A1052" w:rsidP="004A1052">
      <w:pPr>
        <w:pStyle w:val="EasyRead14"/>
      </w:pPr>
      <w:r w:rsidRPr="004A1052">
        <w:br w:type="page"/>
      </w:r>
    </w:p>
    <w:p w14:paraId="2B526200" w14:textId="19B4441A" w:rsidR="003F2D1F" w:rsidRPr="006457A0" w:rsidRDefault="4EDCC941" w:rsidP="407D0913">
      <w:pPr>
        <w:pStyle w:val="EasyReadPageHeader"/>
        <w:rPr>
          <w:color w:val="auto"/>
          <w:sz w:val="40"/>
          <w:szCs w:val="40"/>
        </w:rPr>
      </w:pPr>
      <w:r w:rsidRPr="407D0913">
        <w:rPr>
          <w:color w:val="auto"/>
          <w:sz w:val="40"/>
          <w:szCs w:val="40"/>
        </w:rPr>
        <w:lastRenderedPageBreak/>
        <w:t>Objectives</w:t>
      </w:r>
    </w:p>
    <w:p w14:paraId="1286586B" w14:textId="77777777" w:rsidR="003F2D1F" w:rsidRDefault="003F2D1F" w:rsidP="003F2D1F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DB6E2A" w:rsidRPr="003B5C13" w14:paraId="1467CC97" w14:textId="77777777" w:rsidTr="407D0913">
        <w:trPr>
          <w:trHeight w:val="2969"/>
        </w:trPr>
        <w:tc>
          <w:tcPr>
            <w:tcW w:w="3114" w:type="dxa"/>
          </w:tcPr>
          <w:p w14:paraId="46FAC01C" w14:textId="0CB759D3" w:rsidR="003F2D1F" w:rsidRPr="003B5C13" w:rsidRDefault="00AF2922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70FD9D76" wp14:editId="59EAAF82">
                  <wp:extent cx="1609725" cy="1609725"/>
                  <wp:effectExtent l="0" t="0" r="0" b="0"/>
                  <wp:docPr id="729356423" name="Picture 1" descr="A woman with short reddish-brown hair, glasses, and a white floral top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356423" name="Picture 1" descr="A woman with short reddish-brown hair, glasses, and a white floral top giving a thumbs-up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11C87FA" w14:textId="77777777" w:rsidR="009646A9" w:rsidRDefault="009646A9" w:rsidP="407D0913">
            <w:pPr>
              <w:pStyle w:val="EasyRead16"/>
            </w:pPr>
          </w:p>
          <w:p w14:paraId="7246CC96" w14:textId="77777777" w:rsidR="003E18FA" w:rsidRDefault="003E18FA" w:rsidP="407D0913">
            <w:pPr>
              <w:pStyle w:val="EasyRead16"/>
            </w:pPr>
          </w:p>
          <w:p w14:paraId="1CA8D7B4" w14:textId="71661709" w:rsidR="003F2D1F" w:rsidRPr="003B5C13" w:rsidRDefault="7D1C74FB" w:rsidP="407D0913">
            <w:pPr>
              <w:pStyle w:val="EasyRead16"/>
            </w:pPr>
            <w:r w:rsidRPr="407D0913">
              <w:t xml:space="preserve">Our objectives will </w:t>
            </w:r>
            <w:r w:rsidR="50F5E5FF" w:rsidRPr="407D0913">
              <w:t>help us do what we want to do</w:t>
            </w:r>
            <w:r w:rsidR="710A56F9" w:rsidRPr="407D0913">
              <w:t>.</w:t>
            </w:r>
          </w:p>
        </w:tc>
      </w:tr>
      <w:tr w:rsidR="00DB6E2A" w:rsidRPr="003B5C13" w14:paraId="441B4FB6" w14:textId="77777777" w:rsidTr="407D0913">
        <w:trPr>
          <w:trHeight w:val="2968"/>
        </w:trPr>
        <w:tc>
          <w:tcPr>
            <w:tcW w:w="3114" w:type="dxa"/>
          </w:tcPr>
          <w:p w14:paraId="188179BF" w14:textId="77777777" w:rsidR="00F8525A" w:rsidRDefault="00F8525A" w:rsidP="0097748E">
            <w:pPr>
              <w:pStyle w:val="EasyRead16"/>
              <w:rPr>
                <w:sz w:val="28"/>
                <w:szCs w:val="28"/>
              </w:rPr>
            </w:pPr>
          </w:p>
          <w:p w14:paraId="6D20792C" w14:textId="1E395513" w:rsidR="003F2D1F" w:rsidRPr="003B5C13" w:rsidRDefault="00686712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DC90E5E" wp14:editId="732BD44B">
                  <wp:extent cx="1562100" cy="1562100"/>
                  <wp:effectExtent l="0" t="0" r="0" b="0"/>
                  <wp:docPr id="302307468" name="Picture 1" descr="Two women smiling, one seated in a wheelchair and the other kneeling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307468" name="Picture 1" descr="Two women smiling, one seated in a wheelchair and the other kneeling beside her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440D38A" w14:textId="77777777" w:rsidR="00AF2922" w:rsidRDefault="00AF2922" w:rsidP="0097748E">
            <w:pPr>
              <w:pStyle w:val="EasyRead16"/>
              <w:rPr>
                <w:sz w:val="28"/>
                <w:szCs w:val="28"/>
              </w:rPr>
            </w:pPr>
          </w:p>
          <w:p w14:paraId="435CF02E" w14:textId="77777777" w:rsidR="009646A9" w:rsidRPr="003B5C13" w:rsidRDefault="009646A9" w:rsidP="0097748E">
            <w:pPr>
              <w:pStyle w:val="EasyRead16"/>
              <w:rPr>
                <w:sz w:val="28"/>
                <w:szCs w:val="28"/>
              </w:rPr>
            </w:pPr>
          </w:p>
          <w:p w14:paraId="11D56F4B" w14:textId="44B2BE38" w:rsidR="003F2D1F" w:rsidRPr="003B5C13" w:rsidRDefault="69484FE9" w:rsidP="407D0913">
            <w:pPr>
              <w:pStyle w:val="EasyRead16"/>
            </w:pPr>
            <w:r w:rsidRPr="407D0913">
              <w:t xml:space="preserve">We want </w:t>
            </w:r>
            <w:r w:rsidR="2AEAF0FF" w:rsidRPr="407D0913">
              <w:t xml:space="preserve">everyone to know </w:t>
            </w:r>
            <w:r w:rsidR="34B2D924" w:rsidRPr="407D0913">
              <w:t>carers</w:t>
            </w:r>
            <w:r w:rsidR="587282DE" w:rsidRPr="407D0913">
              <w:t xml:space="preserve"> are</w:t>
            </w:r>
            <w:r w:rsidR="34B2D924" w:rsidRPr="407D0913">
              <w:t xml:space="preserve"> </w:t>
            </w:r>
            <w:r w:rsidR="06ED797D" w:rsidRPr="407D0913">
              <w:t>important</w:t>
            </w:r>
            <w:r w:rsidR="2AEAF0FF" w:rsidRPr="407D0913">
              <w:t>.</w:t>
            </w:r>
          </w:p>
        </w:tc>
      </w:tr>
      <w:tr w:rsidR="00DB6E2A" w:rsidRPr="003B5C13" w14:paraId="04CB36A9" w14:textId="77777777" w:rsidTr="407D0913">
        <w:trPr>
          <w:trHeight w:val="3470"/>
        </w:trPr>
        <w:tc>
          <w:tcPr>
            <w:tcW w:w="3114" w:type="dxa"/>
          </w:tcPr>
          <w:p w14:paraId="02B2BE40" w14:textId="77777777" w:rsidR="00F8525A" w:rsidRDefault="00F8525A" w:rsidP="13807CEB">
            <w:pPr>
              <w:pStyle w:val="EasyRead16"/>
              <w:rPr>
                <w:sz w:val="28"/>
                <w:szCs w:val="28"/>
              </w:rPr>
            </w:pPr>
          </w:p>
          <w:p w14:paraId="60EDE5F0" w14:textId="4FB58B6D" w:rsidR="003F2D1F" w:rsidRPr="003B5C13" w:rsidRDefault="50E50467" w:rsidP="13807CEB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85BADDD" wp14:editId="512341A4">
                  <wp:extent cx="1617980" cy="1617980"/>
                  <wp:effectExtent l="0" t="0" r="1270" b="1270"/>
                  <wp:docPr id="1514344345" name="Picture 16" descr="A group of people posing for a photo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98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CDCD2F" w14:textId="6E020080" w:rsidR="003F2D1F" w:rsidRPr="003B5C13" w:rsidRDefault="003F2D1F" w:rsidP="0097748E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360FE43D" w14:textId="77777777" w:rsidR="004F5FEB" w:rsidRDefault="004F5FEB" w:rsidP="407D0913">
            <w:pPr>
              <w:pStyle w:val="EasyRead16"/>
            </w:pPr>
          </w:p>
          <w:p w14:paraId="3F178EBD" w14:textId="5821C921" w:rsidR="407D0913" w:rsidRDefault="407D0913" w:rsidP="407D0913">
            <w:pPr>
              <w:pStyle w:val="EasyRead16"/>
            </w:pPr>
          </w:p>
          <w:p w14:paraId="00457CA3" w14:textId="49304DD2" w:rsidR="003F2D1F" w:rsidRPr="003B5C13" w:rsidRDefault="3725BB0B" w:rsidP="407D0913">
            <w:pPr>
              <w:pStyle w:val="EasyRead16"/>
            </w:pPr>
            <w:r w:rsidRPr="407D0913">
              <w:t xml:space="preserve">We want carers to have </w:t>
            </w:r>
            <w:r w:rsidR="4438129D" w:rsidRPr="407D0913">
              <w:t>the lives they want</w:t>
            </w:r>
            <w:r w:rsidRPr="407D0913">
              <w:t>.</w:t>
            </w:r>
          </w:p>
        </w:tc>
      </w:tr>
      <w:tr w:rsidR="00DB6E2A" w:rsidRPr="003B5C13" w14:paraId="03BF6B3A" w14:textId="77777777" w:rsidTr="407D0913">
        <w:trPr>
          <w:trHeight w:val="2542"/>
        </w:trPr>
        <w:tc>
          <w:tcPr>
            <w:tcW w:w="3114" w:type="dxa"/>
          </w:tcPr>
          <w:p w14:paraId="7EAFEF12" w14:textId="77777777" w:rsidR="006821EF" w:rsidRPr="006821EF" w:rsidRDefault="006821EF" w:rsidP="0097748E">
            <w:pPr>
              <w:pStyle w:val="EasyRead16"/>
              <w:rPr>
                <w:sz w:val="16"/>
                <w:szCs w:val="16"/>
              </w:rPr>
            </w:pPr>
          </w:p>
          <w:p w14:paraId="02FCA2C7" w14:textId="02C5F0B5" w:rsidR="003F2D1F" w:rsidRPr="003B5C13" w:rsidRDefault="000E0B40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6DDC7C67" wp14:editId="3E9D7C72">
                  <wp:extent cx="1609725" cy="1609725"/>
                  <wp:effectExtent l="0" t="0" r="0" b="9525"/>
                  <wp:docPr id="177121902" name="Picture 1" descr="A group of six people standing together, smiling and interac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837013" name="Picture 1" descr="A group of six people standing together, smiling and interacting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5651769" w14:textId="15AD3378" w:rsidR="009646A9" w:rsidRPr="003B5C13" w:rsidRDefault="4A53DD8E" w:rsidP="407D0913">
            <w:pPr>
              <w:pStyle w:val="EasyRead16"/>
            </w:pPr>
            <w:r w:rsidRPr="407D0913">
              <w:t xml:space="preserve">We want carers to be </w:t>
            </w:r>
          </w:p>
          <w:p w14:paraId="3EE550B7" w14:textId="4DDFF245" w:rsidR="407D0913" w:rsidRDefault="407D0913" w:rsidP="407D0913">
            <w:pPr>
              <w:pStyle w:val="EasyRead16"/>
            </w:pPr>
          </w:p>
          <w:p w14:paraId="7FB351DF" w14:textId="1F3577C3" w:rsidR="00887183" w:rsidRPr="003B5C13" w:rsidRDefault="07968E37" w:rsidP="407D0913">
            <w:pPr>
              <w:pStyle w:val="EasyRead16"/>
              <w:numPr>
                <w:ilvl w:val="0"/>
                <w:numId w:val="17"/>
              </w:numPr>
            </w:pPr>
            <w:r w:rsidRPr="407D0913">
              <w:t xml:space="preserve">Happy </w:t>
            </w:r>
          </w:p>
          <w:p w14:paraId="684223E5" w14:textId="0DBC66A2" w:rsidR="00887183" w:rsidRPr="003B5C13" w:rsidRDefault="07968E37" w:rsidP="407D0913">
            <w:pPr>
              <w:pStyle w:val="EasyRead16"/>
              <w:numPr>
                <w:ilvl w:val="0"/>
                <w:numId w:val="17"/>
              </w:numPr>
            </w:pPr>
            <w:r w:rsidRPr="407D0913">
              <w:t>Healthy</w:t>
            </w:r>
          </w:p>
          <w:p w14:paraId="30FD62AE" w14:textId="7179770A" w:rsidR="00887183" w:rsidRPr="003B5C13" w:rsidRDefault="07968E37" w:rsidP="407D0913">
            <w:pPr>
              <w:pStyle w:val="EasyRead16"/>
              <w:numPr>
                <w:ilvl w:val="0"/>
                <w:numId w:val="17"/>
              </w:numPr>
            </w:pPr>
            <w:r w:rsidRPr="407D0913">
              <w:t>Safe</w:t>
            </w:r>
            <w:r w:rsidR="115E99AB" w:rsidRPr="407D0913">
              <w:t>.</w:t>
            </w:r>
          </w:p>
        </w:tc>
      </w:tr>
    </w:tbl>
    <w:p w14:paraId="7AE15BEE" w14:textId="08AC0546" w:rsidR="008515B4" w:rsidRPr="006457A0" w:rsidRDefault="4EDCC941" w:rsidP="407D0913">
      <w:pPr>
        <w:pStyle w:val="Heading2"/>
        <w:spacing w:line="240" w:lineRule="auto"/>
        <w:rPr>
          <w:sz w:val="40"/>
          <w:szCs w:val="40"/>
        </w:rPr>
      </w:pPr>
      <w:r w:rsidRPr="407D0913">
        <w:rPr>
          <w:sz w:val="40"/>
          <w:szCs w:val="40"/>
        </w:rPr>
        <w:lastRenderedPageBreak/>
        <w:t>Priority outcome areas</w:t>
      </w:r>
    </w:p>
    <w:p w14:paraId="6456F12C" w14:textId="77777777" w:rsidR="003B5C13" w:rsidRPr="003B5C13" w:rsidRDefault="003B5C13" w:rsidP="003B5C1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7A7395" w:rsidRPr="003B5C13" w14:paraId="5141751E" w14:textId="77777777" w:rsidTr="0C204F0D">
        <w:trPr>
          <w:trHeight w:val="2969"/>
        </w:trPr>
        <w:tc>
          <w:tcPr>
            <w:tcW w:w="3114" w:type="dxa"/>
          </w:tcPr>
          <w:p w14:paraId="559742AC" w14:textId="5EDC235E" w:rsidR="008515B4" w:rsidRPr="003B5C13" w:rsidRDefault="00B74D20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E45BD77" wp14:editId="148262CA">
                  <wp:extent cx="1638300" cy="1638300"/>
                  <wp:effectExtent l="0" t="0" r="0" b="0"/>
                  <wp:docPr id="354456951" name="Picture 7" descr="Two people standing next to a presentation easel with a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256533" name="Picture 7" descr="Two people standing next to a presentation easel with a checklis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04996AE" w14:textId="366C48DA" w:rsidR="00414AB3" w:rsidRPr="003B5C13" w:rsidRDefault="3E264D1C" w:rsidP="407D0913">
            <w:pPr>
              <w:pStyle w:val="EasyRead16"/>
            </w:pPr>
            <w:r w:rsidRPr="407D0913">
              <w:t xml:space="preserve">These are the areas we want to work on. </w:t>
            </w:r>
          </w:p>
          <w:p w14:paraId="316242E5" w14:textId="77777777" w:rsidR="00960E66" w:rsidRPr="003B5C13" w:rsidRDefault="00960E66" w:rsidP="407D0913">
            <w:pPr>
              <w:pStyle w:val="EasyRead16"/>
            </w:pPr>
          </w:p>
          <w:p w14:paraId="26E59993" w14:textId="20A4108E" w:rsidR="00960E66" w:rsidRPr="003B5C13" w:rsidRDefault="3E264D1C" w:rsidP="003A72AF">
            <w:pPr>
              <w:pStyle w:val="EasyRead16"/>
              <w:rPr>
                <w:sz w:val="28"/>
                <w:szCs w:val="28"/>
              </w:rPr>
            </w:pPr>
            <w:r w:rsidRPr="407D0913">
              <w:t>They will help us do our vision</w:t>
            </w:r>
            <w:r w:rsidRPr="407D0913">
              <w:rPr>
                <w:sz w:val="28"/>
                <w:szCs w:val="28"/>
              </w:rPr>
              <w:t>.</w:t>
            </w:r>
          </w:p>
        </w:tc>
      </w:tr>
      <w:tr w:rsidR="007A7395" w:rsidRPr="003B5C13" w14:paraId="3C7647C5" w14:textId="77777777" w:rsidTr="0C204F0D">
        <w:trPr>
          <w:trHeight w:val="2968"/>
        </w:trPr>
        <w:tc>
          <w:tcPr>
            <w:tcW w:w="3114" w:type="dxa"/>
          </w:tcPr>
          <w:p w14:paraId="2978EA54" w14:textId="50155B1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6B81919E" w14:textId="77777777" w:rsidR="003E18FA" w:rsidRPr="003B5C13" w:rsidRDefault="003E18FA" w:rsidP="003A72AF">
            <w:pPr>
              <w:pStyle w:val="EasyRead16"/>
              <w:rPr>
                <w:sz w:val="28"/>
                <w:szCs w:val="28"/>
              </w:rPr>
            </w:pPr>
          </w:p>
          <w:p w14:paraId="5736DC22" w14:textId="75D4A18D" w:rsidR="00B11B02" w:rsidRPr="003B5C13" w:rsidRDefault="00B11B02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79469C06" wp14:editId="5B2E2EA0">
                  <wp:extent cx="1381125" cy="1381125"/>
                  <wp:effectExtent l="0" t="0" r="0" b="9525"/>
                  <wp:docPr id="894044923" name="Picture 1" descr="Three people giving thumbs-up, wearing professional attire and ID bad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044923" name="Picture 1" descr="Three people giving thumbs-up, wearing professional attire and ID badges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A884521" w14:textId="18337C4A" w:rsidR="001E7A00" w:rsidRPr="003B5C13" w:rsidRDefault="0620CC74" w:rsidP="407D0913">
            <w:pPr>
              <w:pStyle w:val="EasyRead16"/>
            </w:pPr>
            <w:r w:rsidRPr="407D0913">
              <w:t xml:space="preserve">We want </w:t>
            </w:r>
            <w:r w:rsidR="383BB642" w:rsidRPr="407D0913">
              <w:t>everyone to see and respect the good work carers do.</w:t>
            </w:r>
          </w:p>
          <w:p w14:paraId="2E1E9117" w14:textId="339D1A2C" w:rsidR="001E7A00" w:rsidRPr="003B5C13" w:rsidRDefault="383BB642" w:rsidP="407D0913">
            <w:pPr>
              <w:pStyle w:val="EasyRead16"/>
            </w:pPr>
            <w:r w:rsidRPr="407D0913">
              <w:t xml:space="preserve">Like the </w:t>
            </w:r>
          </w:p>
          <w:p w14:paraId="17CC4784" w14:textId="69CD6B75" w:rsidR="407D0913" w:rsidRDefault="407D0913" w:rsidP="407D0913">
            <w:pPr>
              <w:pStyle w:val="EasyRead16"/>
            </w:pPr>
          </w:p>
          <w:p w14:paraId="69ECE984" w14:textId="77777777" w:rsidR="001E7A00" w:rsidRPr="003B5C13" w:rsidRDefault="383BB642" w:rsidP="407D0913">
            <w:pPr>
              <w:pStyle w:val="EasyRead16"/>
              <w:numPr>
                <w:ilvl w:val="0"/>
                <w:numId w:val="25"/>
              </w:numPr>
            </w:pPr>
            <w:r w:rsidRPr="407D0913">
              <w:t>Government</w:t>
            </w:r>
          </w:p>
          <w:p w14:paraId="37DE4445" w14:textId="10FBD83F" w:rsidR="001E7A00" w:rsidRPr="003B5C13" w:rsidRDefault="383BB642" w:rsidP="407D0913">
            <w:pPr>
              <w:pStyle w:val="EasyRead16"/>
              <w:numPr>
                <w:ilvl w:val="0"/>
                <w:numId w:val="25"/>
              </w:numPr>
            </w:pPr>
            <w:r w:rsidRPr="407D0913">
              <w:t>Community</w:t>
            </w:r>
          </w:p>
          <w:p w14:paraId="33F17E9D" w14:textId="1DD6D168" w:rsidR="00D9765A" w:rsidRDefault="488E18EA" w:rsidP="407D0913">
            <w:pPr>
              <w:pStyle w:val="EasyRead16"/>
              <w:numPr>
                <w:ilvl w:val="0"/>
                <w:numId w:val="25"/>
              </w:numPr>
            </w:pPr>
            <w:r w:rsidRPr="407D0913">
              <w:t>Other paid helpers like</w:t>
            </w:r>
            <w:r w:rsidR="4AA97F1B" w:rsidRPr="407D0913">
              <w:t xml:space="preserve"> </w:t>
            </w:r>
            <w:r w:rsidR="06ED797D" w:rsidRPr="407D0913">
              <w:t>doctors.</w:t>
            </w:r>
          </w:p>
          <w:p w14:paraId="6EA7F531" w14:textId="13C086BD" w:rsidR="00E11AD3" w:rsidRPr="003B5C13" w:rsidRDefault="00E11AD3" w:rsidP="006934ED">
            <w:pPr>
              <w:pStyle w:val="EasyRead16"/>
              <w:rPr>
                <w:sz w:val="28"/>
                <w:szCs w:val="28"/>
              </w:rPr>
            </w:pPr>
          </w:p>
        </w:tc>
      </w:tr>
      <w:tr w:rsidR="00D9765A" w:rsidRPr="003B5C13" w14:paraId="1986604B" w14:textId="77777777" w:rsidTr="0C204F0D">
        <w:trPr>
          <w:trHeight w:val="2968"/>
        </w:trPr>
        <w:tc>
          <w:tcPr>
            <w:tcW w:w="3114" w:type="dxa"/>
          </w:tcPr>
          <w:p w14:paraId="426ED169" w14:textId="64DC1A35" w:rsidR="00D9765A" w:rsidRPr="003B5C13" w:rsidRDefault="5FAC176E" w:rsidP="003A72AF">
            <w:pPr>
              <w:pStyle w:val="EasyRead16"/>
              <w:rPr>
                <w:noProof/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96CE54D" wp14:editId="689AD9F4">
                  <wp:extent cx="1743075" cy="1743075"/>
                  <wp:effectExtent l="0" t="0" r="9525" b="0"/>
                  <wp:docPr id="390797054" name="Picture 1" descr="A professional woman writing at her desk in an office, with a computer and stethoscope nearb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7AB11B5" w14:textId="7F7ABBFB" w:rsidR="00D9765A" w:rsidRPr="003B5C13" w:rsidRDefault="06ED797D" w:rsidP="407D0913">
            <w:pPr>
              <w:pStyle w:val="EasyRead16"/>
            </w:pPr>
            <w:r>
              <w:t>When doctors understand that carers know a lot about a persons</w:t>
            </w:r>
          </w:p>
          <w:p w14:paraId="647C856B" w14:textId="77777777" w:rsidR="00D9765A" w:rsidRPr="003B5C13" w:rsidRDefault="00D9765A" w:rsidP="407D0913">
            <w:pPr>
              <w:pStyle w:val="EasyRead16"/>
            </w:pPr>
          </w:p>
          <w:p w14:paraId="08D319A2" w14:textId="4E0A0116" w:rsidR="00D9765A" w:rsidRPr="003B5C13" w:rsidRDefault="06ED797D" w:rsidP="407D0913">
            <w:pPr>
              <w:pStyle w:val="EasyRead16"/>
              <w:numPr>
                <w:ilvl w:val="0"/>
                <w:numId w:val="32"/>
              </w:numPr>
            </w:pPr>
            <w:r w:rsidRPr="407D0913">
              <w:t>Needs</w:t>
            </w:r>
          </w:p>
          <w:p w14:paraId="258B1D44" w14:textId="7DD2F618" w:rsidR="00D9765A" w:rsidRPr="003B5C13" w:rsidRDefault="06ED797D" w:rsidP="407D0913">
            <w:pPr>
              <w:pStyle w:val="EasyRead16"/>
              <w:numPr>
                <w:ilvl w:val="0"/>
                <w:numId w:val="32"/>
              </w:numPr>
            </w:pPr>
            <w:r w:rsidRPr="407D0913">
              <w:t>Health</w:t>
            </w:r>
          </w:p>
          <w:p w14:paraId="0451779D" w14:textId="222339E5" w:rsidR="00D9765A" w:rsidRPr="003B5C13" w:rsidRDefault="06ED797D" w:rsidP="407D0913">
            <w:pPr>
              <w:pStyle w:val="EasyRead16"/>
              <w:numPr>
                <w:ilvl w:val="0"/>
                <w:numId w:val="32"/>
              </w:numPr>
            </w:pPr>
            <w:r w:rsidRPr="407D0913">
              <w:t>Things they like</w:t>
            </w:r>
          </w:p>
          <w:p w14:paraId="6AE14120" w14:textId="3A9981DE" w:rsidR="00D9765A" w:rsidRPr="003B5C13" w:rsidRDefault="06ED797D" w:rsidP="407D0913">
            <w:pPr>
              <w:pStyle w:val="EasyRead16"/>
              <w:numPr>
                <w:ilvl w:val="0"/>
                <w:numId w:val="32"/>
              </w:numPr>
            </w:pPr>
            <w:r w:rsidRPr="407D0913">
              <w:t>Things they do not like</w:t>
            </w:r>
          </w:p>
          <w:p w14:paraId="018F4580" w14:textId="77777777" w:rsidR="00D9765A" w:rsidRPr="003B5C13" w:rsidRDefault="00D9765A" w:rsidP="407D0913">
            <w:pPr>
              <w:pStyle w:val="EasyRead16"/>
            </w:pPr>
          </w:p>
          <w:p w14:paraId="30647918" w14:textId="2A416924" w:rsidR="00D9765A" w:rsidRPr="003B5C13" w:rsidRDefault="00071924" w:rsidP="407D0913">
            <w:pPr>
              <w:pStyle w:val="EasyRead16"/>
            </w:pPr>
            <w:r>
              <w:t>T</w:t>
            </w:r>
            <w:r w:rsidR="06ED797D">
              <w:t>his helps doctors do a good job.</w:t>
            </w:r>
          </w:p>
        </w:tc>
      </w:tr>
      <w:tr w:rsidR="004308BF" w:rsidRPr="003B5C13" w14:paraId="1FE0C321" w14:textId="77777777" w:rsidTr="0C204F0D">
        <w:trPr>
          <w:trHeight w:val="2542"/>
        </w:trPr>
        <w:tc>
          <w:tcPr>
            <w:tcW w:w="3114" w:type="dxa"/>
          </w:tcPr>
          <w:p w14:paraId="27B345DE" w14:textId="77777777" w:rsidR="003E18FA" w:rsidRDefault="003E18FA" w:rsidP="0097748E">
            <w:pPr>
              <w:pStyle w:val="EasyRead16"/>
              <w:rPr>
                <w:sz w:val="28"/>
                <w:szCs w:val="28"/>
              </w:rPr>
            </w:pPr>
          </w:p>
          <w:p w14:paraId="5BDB7210" w14:textId="64BC526F" w:rsidR="006E2276" w:rsidRPr="003B5C13" w:rsidRDefault="42593D70" w:rsidP="0097748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7BEEBC" wp14:editId="3C0CC661">
                  <wp:extent cx="1657350" cy="1657350"/>
                  <wp:effectExtent l="0" t="0" r="0" b="0"/>
                  <wp:docPr id="193135069" name="Picture 1" descr="Man with glasses holding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EB41BFA" w14:textId="77777777" w:rsidR="0040353B" w:rsidRDefault="0040353B" w:rsidP="0097748E">
            <w:pPr>
              <w:pStyle w:val="EasyRead16"/>
              <w:rPr>
                <w:sz w:val="28"/>
                <w:szCs w:val="28"/>
              </w:rPr>
            </w:pPr>
          </w:p>
          <w:p w14:paraId="4E9FFE4A" w14:textId="77777777" w:rsidR="003E18FA" w:rsidRDefault="003E18FA" w:rsidP="0097748E">
            <w:pPr>
              <w:pStyle w:val="EasyRead16"/>
              <w:rPr>
                <w:sz w:val="28"/>
                <w:szCs w:val="28"/>
              </w:rPr>
            </w:pPr>
          </w:p>
          <w:p w14:paraId="0CB3C108" w14:textId="4F7676B0" w:rsidR="006E2276" w:rsidRPr="003B5C13" w:rsidRDefault="378B1DA1" w:rsidP="407D0913">
            <w:pPr>
              <w:pStyle w:val="EasyRead16"/>
            </w:pPr>
            <w:r w:rsidRPr="407D0913">
              <w:t>We want to keep doing research about carers.</w:t>
            </w:r>
          </w:p>
          <w:p w14:paraId="670114FD" w14:textId="77777777" w:rsidR="006E2276" w:rsidRPr="003B5C13" w:rsidRDefault="006E2276" w:rsidP="407D0913">
            <w:pPr>
              <w:pStyle w:val="EasyRead16"/>
            </w:pPr>
          </w:p>
          <w:p w14:paraId="2F8F19E2" w14:textId="77777777" w:rsidR="006E2276" w:rsidRPr="003B5C13" w:rsidRDefault="378B1DA1" w:rsidP="0097748E">
            <w:pPr>
              <w:pStyle w:val="EasyRead16"/>
              <w:rPr>
                <w:sz w:val="28"/>
                <w:szCs w:val="28"/>
              </w:rPr>
            </w:pPr>
            <w:r w:rsidRPr="407D0913">
              <w:t>This will help us know what will help.</w:t>
            </w:r>
          </w:p>
        </w:tc>
      </w:tr>
      <w:tr w:rsidR="007A7395" w:rsidRPr="003B5C13" w14:paraId="13836095" w14:textId="77777777" w:rsidTr="0C204F0D">
        <w:trPr>
          <w:trHeight w:val="2968"/>
        </w:trPr>
        <w:tc>
          <w:tcPr>
            <w:tcW w:w="3114" w:type="dxa"/>
          </w:tcPr>
          <w:p w14:paraId="1E0EBE2D" w14:textId="77777777" w:rsidR="00B56843" w:rsidRDefault="00B56843" w:rsidP="003A72AF">
            <w:pPr>
              <w:pStyle w:val="EasyRead16"/>
              <w:rPr>
                <w:sz w:val="28"/>
                <w:szCs w:val="28"/>
              </w:rPr>
            </w:pPr>
          </w:p>
          <w:p w14:paraId="6D22349B" w14:textId="02700224" w:rsidR="00960E66" w:rsidRPr="003B5C13" w:rsidRDefault="00C57336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66CC3648" wp14:editId="47D1F95C">
                  <wp:extent cx="1800225" cy="1800225"/>
                  <wp:effectExtent l="0" t="0" r="9525" b="9525"/>
                  <wp:docPr id="1620919335" name="Picture 1" descr="A person in a black vest and red shirt posing with arms raised in a triumphant gestu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919335" name="Picture 1" descr="A person in a black vest and red shirt posing with arms raised in a triumphant gesture.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E44700B" w14:textId="77777777" w:rsidR="00960E66" w:rsidRDefault="00960E66" w:rsidP="003A72AF">
            <w:pPr>
              <w:pStyle w:val="EasyRead16"/>
              <w:rPr>
                <w:sz w:val="28"/>
                <w:szCs w:val="28"/>
              </w:rPr>
            </w:pPr>
          </w:p>
          <w:p w14:paraId="5AA81F82" w14:textId="77777777" w:rsidR="003E18FA" w:rsidRDefault="003E18FA" w:rsidP="003A72AF">
            <w:pPr>
              <w:pStyle w:val="EasyRead16"/>
              <w:rPr>
                <w:sz w:val="28"/>
                <w:szCs w:val="28"/>
              </w:rPr>
            </w:pPr>
          </w:p>
          <w:p w14:paraId="49AAF333" w14:textId="77777777" w:rsidR="0040353B" w:rsidRDefault="0040353B" w:rsidP="003A72AF">
            <w:pPr>
              <w:pStyle w:val="EasyRead16"/>
              <w:rPr>
                <w:sz w:val="28"/>
                <w:szCs w:val="28"/>
              </w:rPr>
            </w:pPr>
          </w:p>
          <w:p w14:paraId="54491A50" w14:textId="3BD9F14B" w:rsidR="00960E66" w:rsidRPr="003B5C13" w:rsidRDefault="3E264D1C" w:rsidP="407D0913">
            <w:pPr>
              <w:pStyle w:val="EasyRead16"/>
            </w:pPr>
            <w:r w:rsidRPr="407D0913">
              <w:t>We want people to know if they are carers.</w:t>
            </w:r>
          </w:p>
        </w:tc>
      </w:tr>
      <w:tr w:rsidR="007A7395" w:rsidRPr="003B5C13" w14:paraId="598F1BDF" w14:textId="77777777" w:rsidTr="0C204F0D">
        <w:trPr>
          <w:trHeight w:val="3470"/>
        </w:trPr>
        <w:tc>
          <w:tcPr>
            <w:tcW w:w="3114" w:type="dxa"/>
          </w:tcPr>
          <w:p w14:paraId="553E211B" w14:textId="77777777" w:rsidR="00D9765A" w:rsidRPr="003B5C13" w:rsidRDefault="00D9765A" w:rsidP="003A72AF">
            <w:pPr>
              <w:pStyle w:val="EasyRead16"/>
              <w:rPr>
                <w:sz w:val="28"/>
                <w:szCs w:val="28"/>
              </w:rPr>
            </w:pPr>
          </w:p>
          <w:p w14:paraId="140C491D" w14:textId="77777777" w:rsidR="00B56843" w:rsidRDefault="00B56843" w:rsidP="003A72AF">
            <w:pPr>
              <w:pStyle w:val="EasyRead16"/>
              <w:rPr>
                <w:sz w:val="28"/>
                <w:szCs w:val="28"/>
              </w:rPr>
            </w:pPr>
          </w:p>
          <w:p w14:paraId="20AC2ADB" w14:textId="36A28670" w:rsidR="008515B4" w:rsidRPr="003B5C13" w:rsidRDefault="00106103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62DCABD5" wp14:editId="4F12780F">
                  <wp:extent cx="1647825" cy="1647825"/>
                  <wp:effectExtent l="0" t="0" r="9525" b="9525"/>
                  <wp:docPr id="976546593" name="Picture 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546593" name="Picture 1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9C4BE7C" w14:textId="0641EEFA" w:rsidR="00894228" w:rsidRPr="003B5C13" w:rsidRDefault="12460D95" w:rsidP="407D0913">
            <w:pPr>
              <w:pStyle w:val="EasyRead16"/>
            </w:pPr>
            <w:r w:rsidRPr="407D0913">
              <w:t>This will help them get the</w:t>
            </w:r>
            <w:r w:rsidR="6F5BC976" w:rsidRPr="407D0913">
              <w:t xml:space="preserve"> right</w:t>
            </w:r>
            <w:r w:rsidRPr="407D0913">
              <w:t xml:space="preserve"> </w:t>
            </w:r>
            <w:r w:rsidR="06ED797D" w:rsidRPr="407D0913">
              <w:t xml:space="preserve">help </w:t>
            </w:r>
            <w:r w:rsidRPr="407D0913">
              <w:t>they need.</w:t>
            </w:r>
          </w:p>
          <w:p w14:paraId="45B63C30" w14:textId="429174CC" w:rsidR="00894228" w:rsidRPr="003B5C13" w:rsidRDefault="12460D95" w:rsidP="407D0913">
            <w:pPr>
              <w:pStyle w:val="EasyRead16"/>
            </w:pPr>
            <w:r w:rsidRPr="407D0913">
              <w:t>Like</w:t>
            </w:r>
          </w:p>
          <w:p w14:paraId="3ECCC585" w14:textId="77777777" w:rsidR="00894228" w:rsidRPr="003B5C13" w:rsidRDefault="00894228" w:rsidP="003A72AF">
            <w:pPr>
              <w:pStyle w:val="EasyRead16"/>
              <w:rPr>
                <w:sz w:val="28"/>
                <w:szCs w:val="28"/>
              </w:rPr>
            </w:pPr>
          </w:p>
          <w:p w14:paraId="34DEA578" w14:textId="1BA4C7BD" w:rsidR="00894228" w:rsidRPr="003B5C13" w:rsidRDefault="12460D95" w:rsidP="407D0913">
            <w:pPr>
              <w:pStyle w:val="EasyRead16"/>
              <w:numPr>
                <w:ilvl w:val="0"/>
                <w:numId w:val="26"/>
              </w:numPr>
            </w:pPr>
            <w:r w:rsidRPr="407D0913">
              <w:t>Services</w:t>
            </w:r>
          </w:p>
          <w:p w14:paraId="00D86289" w14:textId="106FC59C" w:rsidR="00261B96" w:rsidRPr="003B5C13" w:rsidRDefault="12460D95" w:rsidP="407D0913">
            <w:pPr>
              <w:pStyle w:val="EasyRead16"/>
              <w:numPr>
                <w:ilvl w:val="0"/>
                <w:numId w:val="26"/>
              </w:numPr>
            </w:pPr>
            <w:r w:rsidRPr="407D0913">
              <w:t>Programs</w:t>
            </w:r>
          </w:p>
          <w:p w14:paraId="07F4E8AE" w14:textId="50CF2C08" w:rsidR="00894228" w:rsidRPr="003B5C13" w:rsidRDefault="7A180515" w:rsidP="00894228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407D0913">
              <w:t>Support</w:t>
            </w:r>
            <w:r w:rsidR="12460D95" w:rsidRPr="407D0913">
              <w:t>.</w:t>
            </w:r>
          </w:p>
        </w:tc>
      </w:tr>
      <w:tr w:rsidR="007A7395" w:rsidRPr="003B5C13" w14:paraId="78F928B9" w14:textId="77777777" w:rsidTr="0C204F0D">
        <w:trPr>
          <w:trHeight w:val="2542"/>
        </w:trPr>
        <w:tc>
          <w:tcPr>
            <w:tcW w:w="3114" w:type="dxa"/>
          </w:tcPr>
          <w:p w14:paraId="3D717EB2" w14:textId="77777777" w:rsidR="00B56843" w:rsidRDefault="00B56843" w:rsidP="003A72AF">
            <w:pPr>
              <w:pStyle w:val="EasyRead16"/>
              <w:rPr>
                <w:sz w:val="28"/>
                <w:szCs w:val="28"/>
              </w:rPr>
            </w:pPr>
          </w:p>
          <w:p w14:paraId="622D30D9" w14:textId="365D8985" w:rsidR="008515B4" w:rsidRPr="003B5C13" w:rsidRDefault="00D704F6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24F0297A" wp14:editId="19625DEE">
                  <wp:extent cx="1714500" cy="1714500"/>
                  <wp:effectExtent l="0" t="0" r="0" b="0"/>
                  <wp:docPr id="622076247" name="Picture 1" descr="Two people sitting at a table, one writing and the other pointing at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076247" name="Picture 1" descr="Two people sitting at a table, one writing and the other pointing at the paper.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9E73894" w14:textId="77777777" w:rsidR="00F34580" w:rsidRDefault="00F34580" w:rsidP="003A72AF">
            <w:pPr>
              <w:pStyle w:val="EasyRead16"/>
              <w:rPr>
                <w:sz w:val="28"/>
                <w:szCs w:val="28"/>
              </w:rPr>
            </w:pPr>
          </w:p>
          <w:p w14:paraId="6DF28CF6" w14:textId="77777777" w:rsidR="0040353B" w:rsidRDefault="0040353B" w:rsidP="003A72AF">
            <w:pPr>
              <w:pStyle w:val="EasyRead16"/>
              <w:rPr>
                <w:sz w:val="28"/>
                <w:szCs w:val="28"/>
              </w:rPr>
            </w:pPr>
          </w:p>
          <w:p w14:paraId="7AB7D1D1" w14:textId="1841D9AA" w:rsidR="008515B4" w:rsidRPr="003B5C13" w:rsidRDefault="1DEA7FC7" w:rsidP="003A72AF">
            <w:pPr>
              <w:pStyle w:val="EasyRead16"/>
              <w:rPr>
                <w:sz w:val="28"/>
                <w:szCs w:val="28"/>
              </w:rPr>
            </w:pPr>
            <w:r w:rsidRPr="407D0913">
              <w:t xml:space="preserve">We want </w:t>
            </w:r>
            <w:r w:rsidR="6F5BC976" w:rsidRPr="407D0913">
              <w:t xml:space="preserve">carers </w:t>
            </w:r>
            <w:r w:rsidRPr="407D0913">
              <w:t xml:space="preserve">to </w:t>
            </w:r>
            <w:r w:rsidR="2F029C22" w:rsidRPr="407D0913">
              <w:t>learn</w:t>
            </w:r>
            <w:r w:rsidR="533C5AE1" w:rsidRPr="407D0913">
              <w:t xml:space="preserve"> what will</w:t>
            </w:r>
            <w:r w:rsidR="2F029C22" w:rsidRPr="407D0913">
              <w:t xml:space="preserve"> help them</w:t>
            </w:r>
            <w:r w:rsidR="533C5AE1" w:rsidRPr="407D0913">
              <w:t xml:space="preserve"> keep being good carers</w:t>
            </w:r>
            <w:r w:rsidRPr="407D0913">
              <w:t>.</w:t>
            </w:r>
          </w:p>
        </w:tc>
      </w:tr>
      <w:tr w:rsidR="007A7395" w:rsidRPr="003B5C13" w14:paraId="3BFCAF12" w14:textId="77777777" w:rsidTr="0C204F0D">
        <w:trPr>
          <w:trHeight w:val="2542"/>
        </w:trPr>
        <w:tc>
          <w:tcPr>
            <w:tcW w:w="3114" w:type="dxa"/>
          </w:tcPr>
          <w:p w14:paraId="341AB9BC" w14:textId="77777777" w:rsidR="00C01D86" w:rsidRDefault="00C01D86" w:rsidP="003A72AF">
            <w:pPr>
              <w:pStyle w:val="EasyRead16"/>
              <w:rPr>
                <w:sz w:val="28"/>
                <w:szCs w:val="28"/>
              </w:rPr>
            </w:pPr>
          </w:p>
          <w:p w14:paraId="34D8E19A" w14:textId="77777777" w:rsidR="003E18FA" w:rsidRDefault="003E18FA" w:rsidP="003A72AF">
            <w:pPr>
              <w:pStyle w:val="EasyRead16"/>
              <w:rPr>
                <w:sz w:val="28"/>
                <w:szCs w:val="28"/>
              </w:rPr>
            </w:pPr>
          </w:p>
          <w:p w14:paraId="4575CD97" w14:textId="77777777" w:rsidR="003E18FA" w:rsidRDefault="003E18FA" w:rsidP="003A72AF">
            <w:pPr>
              <w:pStyle w:val="EasyRead16"/>
              <w:rPr>
                <w:sz w:val="28"/>
                <w:szCs w:val="28"/>
              </w:rPr>
            </w:pPr>
          </w:p>
          <w:p w14:paraId="37A099B2" w14:textId="7F539B32" w:rsidR="00586BB4" w:rsidRPr="003B5C13" w:rsidRDefault="004308BF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54F2858" wp14:editId="12B8AB37">
                  <wp:extent cx="1666875" cy="1666875"/>
                  <wp:effectExtent l="0" t="0" r="9525" b="0"/>
                  <wp:docPr id="1889926502" name="Picture 1" descr="Two men shaking hands, one in a red sweater and the other in a green and grey polo shirt, with a whit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926502" name="Picture 1" descr="Two men shaking hands, one in a red sweater and the other in a green and grey polo shirt, with a white background.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5DD5611" w14:textId="77777777" w:rsidR="00F34580" w:rsidRDefault="00F34580" w:rsidP="407D0913">
            <w:pPr>
              <w:pStyle w:val="EasyRead16"/>
            </w:pPr>
          </w:p>
          <w:p w14:paraId="31EC2F18" w14:textId="77777777" w:rsidR="003E18FA" w:rsidRDefault="003E18FA" w:rsidP="407D0913">
            <w:pPr>
              <w:pStyle w:val="EasyRead16"/>
            </w:pPr>
          </w:p>
          <w:p w14:paraId="005CF0F5" w14:textId="77777777" w:rsidR="003E18FA" w:rsidRDefault="003E18FA" w:rsidP="407D0913">
            <w:pPr>
              <w:pStyle w:val="EasyRead16"/>
            </w:pPr>
          </w:p>
          <w:p w14:paraId="4F1F370C" w14:textId="23393D54" w:rsidR="00586BB4" w:rsidRPr="003B5C13" w:rsidRDefault="533C5AE1" w:rsidP="407D0913">
            <w:pPr>
              <w:pStyle w:val="EasyRead16"/>
            </w:pPr>
            <w:r w:rsidRPr="407D0913">
              <w:t>We want carers to</w:t>
            </w:r>
            <w:r w:rsidR="59F2D4F2" w:rsidRPr="407D0913">
              <w:t xml:space="preserve"> be able to have</w:t>
            </w:r>
          </w:p>
          <w:p w14:paraId="02C34CFB" w14:textId="2F89E8B6" w:rsidR="007B5096" w:rsidRPr="003B5C13" w:rsidRDefault="59F2D4F2" w:rsidP="407D0913">
            <w:pPr>
              <w:pStyle w:val="EasyRead16"/>
              <w:numPr>
                <w:ilvl w:val="0"/>
                <w:numId w:val="27"/>
              </w:numPr>
            </w:pPr>
            <w:r w:rsidRPr="407D0913">
              <w:t>A job</w:t>
            </w:r>
          </w:p>
          <w:p w14:paraId="299C1A1F" w14:textId="5E6723D7" w:rsidR="007B5096" w:rsidRPr="003B5C13" w:rsidRDefault="4926F70B" w:rsidP="407D0913">
            <w:pPr>
              <w:pStyle w:val="EasyRead16"/>
              <w:numPr>
                <w:ilvl w:val="0"/>
                <w:numId w:val="27"/>
              </w:numPr>
            </w:pPr>
            <w:r w:rsidRPr="407D0913">
              <w:t>Learn new things.</w:t>
            </w:r>
          </w:p>
          <w:p w14:paraId="76381BC2" w14:textId="77777777" w:rsidR="007B5096" w:rsidRPr="003B5C13" w:rsidRDefault="007B5096" w:rsidP="407D0913">
            <w:pPr>
              <w:pStyle w:val="EasyRead16"/>
            </w:pPr>
          </w:p>
          <w:p w14:paraId="4CA47362" w14:textId="77777777" w:rsidR="000A5157" w:rsidRDefault="4926F70B" w:rsidP="407D0913">
            <w:pPr>
              <w:pStyle w:val="EasyRead16"/>
            </w:pPr>
            <w:r w:rsidRPr="407D0913">
              <w:t>This will help them have</w:t>
            </w:r>
            <w:r w:rsidR="007FDF9B" w:rsidRPr="407D0913">
              <w:t xml:space="preserve"> </w:t>
            </w:r>
            <w:r w:rsidR="2852FC4B" w:rsidRPr="407D0913">
              <w:t xml:space="preserve">more </w:t>
            </w:r>
            <w:r w:rsidR="007FDF9B" w:rsidRPr="407D0913">
              <w:t>money.</w:t>
            </w:r>
          </w:p>
          <w:p w14:paraId="27351F40" w14:textId="4E6C8B91" w:rsidR="002B26A0" w:rsidRPr="003B5C13" w:rsidRDefault="002B26A0" w:rsidP="407D0913">
            <w:pPr>
              <w:pStyle w:val="EasyRead16"/>
            </w:pPr>
          </w:p>
        </w:tc>
      </w:tr>
      <w:tr w:rsidR="007A7395" w:rsidRPr="003B5C13" w14:paraId="512BE5F3" w14:textId="77777777" w:rsidTr="0C204F0D">
        <w:trPr>
          <w:trHeight w:val="2542"/>
        </w:trPr>
        <w:tc>
          <w:tcPr>
            <w:tcW w:w="3114" w:type="dxa"/>
          </w:tcPr>
          <w:p w14:paraId="68C44F5D" w14:textId="595E0FCE" w:rsidR="00C01D86" w:rsidRDefault="00C01D86" w:rsidP="003A72AF">
            <w:pPr>
              <w:pStyle w:val="EasyRead16"/>
              <w:rPr>
                <w:sz w:val="28"/>
                <w:szCs w:val="28"/>
              </w:rPr>
            </w:pPr>
          </w:p>
          <w:p w14:paraId="668FD98E" w14:textId="77777777" w:rsidR="003E18FA" w:rsidRDefault="003E18FA" w:rsidP="003A72AF">
            <w:pPr>
              <w:pStyle w:val="EasyRead16"/>
              <w:rPr>
                <w:sz w:val="28"/>
                <w:szCs w:val="28"/>
              </w:rPr>
            </w:pPr>
          </w:p>
          <w:p w14:paraId="131BCA68" w14:textId="35D5CFC0" w:rsidR="00422934" w:rsidRDefault="007A7395" w:rsidP="003A72AF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5D44B6D4" wp14:editId="331A2D49">
                  <wp:extent cx="1466850" cy="1466850"/>
                  <wp:effectExtent l="0" t="0" r="0" b="0"/>
                  <wp:docPr id="808837013" name="Picture 1" descr="A group of six people standing together, smiling and interac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837013" name="Picture 1" descr="A group of six people standing together, smiling and interacting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E1B46A" w14:textId="2D2B14A8" w:rsidR="00C01D86" w:rsidRPr="003B5C13" w:rsidRDefault="00C01D86" w:rsidP="003A72AF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3ECC37BE" w14:textId="5C1F5EC6" w:rsidR="00C01D86" w:rsidRDefault="00C01D86" w:rsidP="407D0913">
            <w:pPr>
              <w:pStyle w:val="EasyRead16"/>
            </w:pPr>
          </w:p>
          <w:p w14:paraId="2C77D844" w14:textId="77777777" w:rsidR="003E18FA" w:rsidRPr="003B5C13" w:rsidRDefault="003E18FA" w:rsidP="407D0913">
            <w:pPr>
              <w:pStyle w:val="EasyRead16"/>
            </w:pPr>
          </w:p>
          <w:p w14:paraId="52866299" w14:textId="78E33D15" w:rsidR="00422934" w:rsidRPr="003B5C13" w:rsidRDefault="007FDF9B" w:rsidP="407D0913">
            <w:pPr>
              <w:pStyle w:val="EasyRead16"/>
            </w:pPr>
            <w:r w:rsidRPr="407D0913">
              <w:t>We want carers to be</w:t>
            </w:r>
          </w:p>
          <w:p w14:paraId="77EDA423" w14:textId="4C96965E" w:rsidR="407D0913" w:rsidRDefault="407D0913" w:rsidP="407D0913">
            <w:pPr>
              <w:pStyle w:val="EasyRead16"/>
            </w:pPr>
          </w:p>
          <w:p w14:paraId="588E0BC7" w14:textId="4FBFBD9B" w:rsidR="00422934" w:rsidRPr="003B5C13" w:rsidRDefault="007FDF9B" w:rsidP="407D0913">
            <w:pPr>
              <w:pStyle w:val="EasyRead16"/>
              <w:numPr>
                <w:ilvl w:val="0"/>
                <w:numId w:val="28"/>
              </w:numPr>
            </w:pPr>
            <w:r w:rsidRPr="407D0913">
              <w:t>Safe</w:t>
            </w:r>
          </w:p>
          <w:p w14:paraId="3099A1BF" w14:textId="2C6BFD96" w:rsidR="00422934" w:rsidRPr="003B5C13" w:rsidRDefault="007FDF9B" w:rsidP="407D0913">
            <w:pPr>
              <w:pStyle w:val="EasyRead16"/>
              <w:numPr>
                <w:ilvl w:val="0"/>
                <w:numId w:val="28"/>
              </w:numPr>
            </w:pPr>
            <w:r w:rsidRPr="407D0913">
              <w:t>Happy</w:t>
            </w:r>
          </w:p>
          <w:p w14:paraId="78D2FC74" w14:textId="651A336F" w:rsidR="00422934" w:rsidRPr="003B5C13" w:rsidRDefault="007FDF9B" w:rsidP="407D0913">
            <w:pPr>
              <w:pStyle w:val="EasyRead16"/>
              <w:numPr>
                <w:ilvl w:val="0"/>
                <w:numId w:val="28"/>
              </w:numPr>
            </w:pPr>
            <w:r w:rsidRPr="407D0913">
              <w:t>Healthy.</w:t>
            </w:r>
          </w:p>
        </w:tc>
      </w:tr>
    </w:tbl>
    <w:p w14:paraId="767B8FA1" w14:textId="77777777" w:rsidR="003B5C13" w:rsidRDefault="003B5C13" w:rsidP="003B5C13">
      <w:pPr>
        <w:pStyle w:val="EasyRead14"/>
      </w:pPr>
    </w:p>
    <w:p w14:paraId="68036130" w14:textId="77777777" w:rsidR="003B5C13" w:rsidRDefault="003B5C13" w:rsidP="003B5C13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3EAA46BF" w14:textId="7D41FFE8" w:rsidR="006C0878" w:rsidRPr="006457A0" w:rsidRDefault="4EDCC941" w:rsidP="407D0913">
      <w:pPr>
        <w:pStyle w:val="Heading2"/>
        <w:spacing w:line="240" w:lineRule="auto"/>
        <w:rPr>
          <w:sz w:val="40"/>
          <w:szCs w:val="40"/>
        </w:rPr>
      </w:pPr>
      <w:r w:rsidRPr="407D0913">
        <w:rPr>
          <w:sz w:val="40"/>
          <w:szCs w:val="40"/>
        </w:rPr>
        <w:lastRenderedPageBreak/>
        <w:t>Next steps</w:t>
      </w:r>
    </w:p>
    <w:p w14:paraId="28FFE790" w14:textId="77777777" w:rsidR="00E025F8" w:rsidRPr="006457A0" w:rsidRDefault="00E025F8" w:rsidP="00E025F8"/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D9765A" w:rsidRPr="003B5C13" w14:paraId="457BCEEC" w14:textId="77777777" w:rsidTr="407D0913">
        <w:trPr>
          <w:trHeight w:val="2969"/>
        </w:trPr>
        <w:tc>
          <w:tcPr>
            <w:tcW w:w="3114" w:type="dxa"/>
          </w:tcPr>
          <w:p w14:paraId="4405E125" w14:textId="77777777" w:rsidR="006C0878" w:rsidRDefault="00D9765A" w:rsidP="0097748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E0A411" wp14:editId="54863785">
                  <wp:extent cx="1617980" cy="1617980"/>
                  <wp:effectExtent l="0" t="0" r="0" b="0"/>
                  <wp:docPr id="1870852853" name="Picture 14" descr="A book with a picture of a group of people looking at a white boar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98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62C3A5" w14:textId="49A780EA" w:rsidR="13807CEB" w:rsidRDefault="13807CEB" w:rsidP="13807CEB">
            <w:pPr>
              <w:pStyle w:val="EasyRead16"/>
              <w:rPr>
                <w:sz w:val="28"/>
                <w:szCs w:val="28"/>
              </w:rPr>
            </w:pPr>
          </w:p>
          <w:p w14:paraId="794CBC27" w14:textId="77777777" w:rsidR="00C01D86" w:rsidRDefault="00C01D86" w:rsidP="0097748E">
            <w:pPr>
              <w:pStyle w:val="EasyRead16"/>
              <w:rPr>
                <w:sz w:val="28"/>
                <w:szCs w:val="28"/>
              </w:rPr>
            </w:pPr>
          </w:p>
          <w:p w14:paraId="446FEE42" w14:textId="62B949AF" w:rsidR="00F535EC" w:rsidRPr="003B5C13" w:rsidRDefault="00F535EC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75E6CF3E" wp14:editId="32A9830C">
                  <wp:extent cx="1685453" cy="1104900"/>
                  <wp:effectExtent l="0" t="0" r="0" b="0"/>
                  <wp:docPr id="799693114" name="Picture 1" descr="green calendar top with 2024 next to green calendar top with 2027 and and arrow pointing from 2024 to 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453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D60F2B8" w14:textId="77777777" w:rsidR="006C0878" w:rsidRPr="003B5C13" w:rsidRDefault="7151D68B" w:rsidP="407D0913">
            <w:pPr>
              <w:pStyle w:val="EasyRead16"/>
            </w:pPr>
            <w:r w:rsidRPr="407D0913">
              <w:t>We have a lot to do.</w:t>
            </w:r>
          </w:p>
          <w:p w14:paraId="127CAF0E" w14:textId="77777777" w:rsidR="00CD28F1" w:rsidRPr="003B5C13" w:rsidRDefault="00CD28F1" w:rsidP="0097748E">
            <w:pPr>
              <w:pStyle w:val="EasyRead16"/>
              <w:rPr>
                <w:sz w:val="28"/>
                <w:szCs w:val="28"/>
              </w:rPr>
            </w:pPr>
          </w:p>
          <w:p w14:paraId="19DF6BCE" w14:textId="77C3257C" w:rsidR="00D33958" w:rsidRPr="003B5C13" w:rsidRDefault="53567EA7" w:rsidP="407D0913">
            <w:pPr>
              <w:pStyle w:val="EasyRead16"/>
            </w:pPr>
            <w:r w:rsidRPr="407D0913">
              <w:t xml:space="preserve">We have made </w:t>
            </w:r>
            <w:r w:rsidR="06ED797D" w:rsidRPr="407D0913">
              <w:t>an</w:t>
            </w:r>
            <w:r w:rsidRPr="407D0913">
              <w:t xml:space="preserve"> action</w:t>
            </w:r>
            <w:r w:rsidR="118116F6" w:rsidRPr="407D0913">
              <w:t xml:space="preserve"> plan</w:t>
            </w:r>
            <w:r w:rsidRPr="407D0913">
              <w:t>.</w:t>
            </w:r>
          </w:p>
          <w:p w14:paraId="2B377788" w14:textId="77777777" w:rsidR="00D33958" w:rsidRDefault="00D33958" w:rsidP="00D33958">
            <w:pPr>
              <w:pStyle w:val="EasyRead16"/>
              <w:rPr>
                <w:sz w:val="28"/>
                <w:szCs w:val="28"/>
              </w:rPr>
            </w:pPr>
          </w:p>
          <w:p w14:paraId="0AD6FCD0" w14:textId="6C208C34" w:rsidR="00C01D86" w:rsidRPr="003B5C13" w:rsidRDefault="66C23E78" w:rsidP="407D0913">
            <w:pPr>
              <w:pStyle w:val="EasyRead16"/>
            </w:pPr>
            <w:r w:rsidRPr="407D0913">
              <w:t xml:space="preserve">This </w:t>
            </w:r>
            <w:r w:rsidR="017001BD" w:rsidRPr="407D0913">
              <w:t xml:space="preserve">will </w:t>
            </w:r>
            <w:r w:rsidRPr="407D0913">
              <w:t xml:space="preserve">help us </w:t>
            </w:r>
            <w:r w:rsidR="4942E841" w:rsidRPr="407D0913">
              <w:t>work on our</w:t>
            </w:r>
          </w:p>
          <w:p w14:paraId="3576F2FE" w14:textId="77777777" w:rsidR="00D33958" w:rsidRPr="003B5C13" w:rsidRDefault="66C23E78" w:rsidP="407D0913">
            <w:pPr>
              <w:pStyle w:val="EasyRead16"/>
              <w:numPr>
                <w:ilvl w:val="0"/>
                <w:numId w:val="31"/>
              </w:numPr>
            </w:pPr>
            <w:r w:rsidRPr="407D0913">
              <w:t>Vision</w:t>
            </w:r>
          </w:p>
          <w:p w14:paraId="158C24E3" w14:textId="77777777" w:rsidR="00CD28F1" w:rsidRDefault="66C23E78" w:rsidP="407D0913">
            <w:pPr>
              <w:pStyle w:val="EasyRead16"/>
              <w:numPr>
                <w:ilvl w:val="0"/>
                <w:numId w:val="31"/>
              </w:numPr>
            </w:pPr>
            <w:r w:rsidRPr="407D0913">
              <w:t>Priority outcome areas</w:t>
            </w:r>
            <w:r w:rsidR="6203F19E" w:rsidRPr="407D0913">
              <w:t>.</w:t>
            </w:r>
          </w:p>
          <w:p w14:paraId="0E33BAA1" w14:textId="620777AB" w:rsidR="407D0913" w:rsidRDefault="407D0913" w:rsidP="407D0913">
            <w:pPr>
              <w:pStyle w:val="EasyRead16"/>
              <w:ind w:left="720"/>
            </w:pPr>
          </w:p>
          <w:p w14:paraId="151443DA" w14:textId="6D4B8B8B" w:rsidR="00F535EC" w:rsidRPr="003B5C13" w:rsidRDefault="41496306" w:rsidP="407D0913">
            <w:pPr>
              <w:pStyle w:val="EasyRead16"/>
            </w:pPr>
            <w:r w:rsidRPr="407D0913">
              <w:t>In the first 3 years we will</w:t>
            </w:r>
          </w:p>
        </w:tc>
      </w:tr>
      <w:tr w:rsidR="00D9765A" w:rsidRPr="003B5C13" w14:paraId="7BBFBC4A" w14:textId="77777777" w:rsidTr="407D0913">
        <w:trPr>
          <w:trHeight w:val="2549"/>
        </w:trPr>
        <w:tc>
          <w:tcPr>
            <w:tcW w:w="3114" w:type="dxa"/>
          </w:tcPr>
          <w:p w14:paraId="476E04C1" w14:textId="77777777" w:rsidR="00C01D86" w:rsidRDefault="00C01D86" w:rsidP="00D33958">
            <w:pPr>
              <w:pStyle w:val="EasyRead16"/>
              <w:rPr>
                <w:sz w:val="28"/>
                <w:szCs w:val="28"/>
              </w:rPr>
            </w:pPr>
          </w:p>
          <w:p w14:paraId="39BE0D93" w14:textId="41F74DBC" w:rsidR="00D33958" w:rsidRPr="003B5C13" w:rsidRDefault="00D33958" w:rsidP="00D33958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190FDBB6" wp14:editId="5FA004DE">
                  <wp:extent cx="1543050" cy="1543050"/>
                  <wp:effectExtent l="0" t="0" r="0" b="0"/>
                  <wp:docPr id="1552147754" name="Picture 1" descr="Person in a red beanie writing on a piece of paper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147754" name="Picture 1" descr="Person in a red beanie writing on a piece of paper at a table.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A757B3A" w14:textId="2AB22667" w:rsidR="0040353B" w:rsidRDefault="0040353B" w:rsidP="407D0913">
            <w:pPr>
              <w:pStyle w:val="EasyRead16"/>
            </w:pPr>
          </w:p>
          <w:p w14:paraId="69C0A755" w14:textId="77777777" w:rsidR="00D87E16" w:rsidRDefault="00D87E16" w:rsidP="407D0913">
            <w:pPr>
              <w:pStyle w:val="EasyRead16"/>
            </w:pPr>
          </w:p>
          <w:p w14:paraId="68483A4A" w14:textId="77777777" w:rsidR="003E18FA" w:rsidRPr="003B5C13" w:rsidRDefault="003E18FA" w:rsidP="407D0913">
            <w:pPr>
              <w:pStyle w:val="EasyRead16"/>
            </w:pPr>
          </w:p>
          <w:p w14:paraId="4B1B9213" w14:textId="12AB7DC8" w:rsidR="00D33958" w:rsidRPr="003B5C13" w:rsidRDefault="66C23E78" w:rsidP="407D0913">
            <w:pPr>
              <w:pStyle w:val="EasyRead16"/>
              <w:numPr>
                <w:ilvl w:val="0"/>
                <w:numId w:val="29"/>
              </w:numPr>
            </w:pPr>
            <w:r w:rsidRPr="407D0913">
              <w:t>Write the outcomes framework</w:t>
            </w:r>
          </w:p>
        </w:tc>
      </w:tr>
      <w:tr w:rsidR="00D9765A" w:rsidRPr="003B5C13" w14:paraId="71307A18" w14:textId="77777777" w:rsidTr="407D0913">
        <w:trPr>
          <w:trHeight w:val="2542"/>
        </w:trPr>
        <w:tc>
          <w:tcPr>
            <w:tcW w:w="3114" w:type="dxa"/>
          </w:tcPr>
          <w:p w14:paraId="05D7C6EE" w14:textId="77777777" w:rsidR="00C01D86" w:rsidRDefault="00C01D86" w:rsidP="00D33958">
            <w:pPr>
              <w:pStyle w:val="EasyRead16"/>
              <w:rPr>
                <w:sz w:val="28"/>
                <w:szCs w:val="28"/>
              </w:rPr>
            </w:pPr>
          </w:p>
          <w:p w14:paraId="6BF63EEF" w14:textId="2A011037" w:rsidR="00D33958" w:rsidRDefault="00D33958" w:rsidP="00D33958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46350BBB" wp14:editId="2C41C99F">
                  <wp:extent cx="1457325" cy="1457325"/>
                  <wp:effectExtent l="0" t="0" r="0" b="9525"/>
                  <wp:docPr id="897951152" name="Picture 1" descr="Two people smiling and standing next to a flip chart with numb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951152" name="Picture 1" descr="Two people smiling and standing next to a flip chart with numbers.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A7577A" w14:textId="4DA82234" w:rsidR="00F535EC" w:rsidRPr="003B5C13" w:rsidRDefault="00F535EC" w:rsidP="00D33958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73671823" w14:textId="147B5117" w:rsidR="00C01D86" w:rsidRDefault="00C01D86" w:rsidP="407D0913">
            <w:pPr>
              <w:pStyle w:val="EasyRead16"/>
            </w:pPr>
          </w:p>
          <w:p w14:paraId="5B73E5B2" w14:textId="77777777" w:rsidR="00D87E16" w:rsidRPr="003B5C13" w:rsidRDefault="00D87E16" w:rsidP="407D0913">
            <w:pPr>
              <w:pStyle w:val="EasyRead16"/>
            </w:pPr>
          </w:p>
          <w:p w14:paraId="7FD388B5" w14:textId="039A8C9A" w:rsidR="00D33958" w:rsidRPr="003B5C13" w:rsidRDefault="00071924" w:rsidP="407D0913">
            <w:pPr>
              <w:pStyle w:val="EasyRead16"/>
              <w:numPr>
                <w:ilvl w:val="0"/>
                <w:numId w:val="29"/>
              </w:numPr>
            </w:pPr>
            <w:r>
              <w:t>D</w:t>
            </w:r>
            <w:r w:rsidR="0047606B">
              <w:t>eliver</w:t>
            </w:r>
            <w:r w:rsidR="55307050" w:rsidRPr="407D0913">
              <w:t xml:space="preserve"> the action plan</w:t>
            </w:r>
            <w:r w:rsidR="66C23E78" w:rsidRPr="407D0913">
              <w:t>.</w:t>
            </w:r>
          </w:p>
        </w:tc>
      </w:tr>
      <w:tr w:rsidR="00D9765A" w:rsidRPr="003B5C13" w14:paraId="273991BA" w14:textId="77777777" w:rsidTr="407D0913">
        <w:trPr>
          <w:trHeight w:val="2653"/>
        </w:trPr>
        <w:tc>
          <w:tcPr>
            <w:tcW w:w="3114" w:type="dxa"/>
          </w:tcPr>
          <w:p w14:paraId="5493BD94" w14:textId="77777777" w:rsidR="009425FC" w:rsidRPr="003B5C13" w:rsidRDefault="009425FC" w:rsidP="0097748E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6984DFB" wp14:editId="2D87B4EA">
                  <wp:extent cx="1524000" cy="1524000"/>
                  <wp:effectExtent l="0" t="0" r="0" b="0"/>
                  <wp:docPr id="2079360288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360288" name="Picture 1" descr="A diverse group of people interacting with speech bubbles overhead.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DCC50F" w14:textId="77777777" w:rsidR="009425FC" w:rsidRDefault="009425FC" w:rsidP="0097748E">
            <w:pPr>
              <w:pStyle w:val="EasyRead16"/>
              <w:rPr>
                <w:sz w:val="28"/>
                <w:szCs w:val="28"/>
              </w:rPr>
            </w:pPr>
          </w:p>
          <w:p w14:paraId="382BD62E" w14:textId="77777777" w:rsidR="003E18FA" w:rsidRDefault="003E18FA" w:rsidP="0097748E">
            <w:pPr>
              <w:pStyle w:val="EasyRead16"/>
              <w:rPr>
                <w:sz w:val="28"/>
                <w:szCs w:val="28"/>
              </w:rPr>
            </w:pPr>
          </w:p>
          <w:p w14:paraId="642EBFFB" w14:textId="77777777" w:rsidR="0040353B" w:rsidRPr="003B5C13" w:rsidRDefault="0040353B" w:rsidP="0097748E">
            <w:pPr>
              <w:pStyle w:val="EasyRead16"/>
              <w:rPr>
                <w:sz w:val="28"/>
                <w:szCs w:val="28"/>
              </w:rPr>
            </w:pPr>
          </w:p>
          <w:p w14:paraId="2A80B8AD" w14:textId="2BAAE476" w:rsidR="009425FC" w:rsidRPr="003B5C13" w:rsidRDefault="005A1E31" w:rsidP="407D0913">
            <w:pPr>
              <w:pStyle w:val="EasyRead16"/>
              <w:numPr>
                <w:ilvl w:val="0"/>
                <w:numId w:val="29"/>
              </w:numPr>
            </w:pPr>
            <w:r>
              <w:t>Keep working with carers</w:t>
            </w:r>
            <w:r w:rsidR="3BA44FB4" w:rsidRPr="407D0913">
              <w:t>.</w:t>
            </w:r>
          </w:p>
        </w:tc>
      </w:tr>
      <w:tr w:rsidR="00D9765A" w:rsidRPr="003B5C13" w14:paraId="5B40D8E1" w14:textId="77777777" w:rsidTr="407D0913">
        <w:trPr>
          <w:trHeight w:val="2807"/>
        </w:trPr>
        <w:tc>
          <w:tcPr>
            <w:tcW w:w="3114" w:type="dxa"/>
          </w:tcPr>
          <w:p w14:paraId="39EB9516" w14:textId="77777777" w:rsidR="003F3940" w:rsidRDefault="003F3940" w:rsidP="00D33958">
            <w:pPr>
              <w:pStyle w:val="EasyRead16"/>
              <w:rPr>
                <w:sz w:val="28"/>
                <w:szCs w:val="28"/>
              </w:rPr>
            </w:pPr>
          </w:p>
          <w:p w14:paraId="1F4FB608" w14:textId="77777777" w:rsidR="003E18FA" w:rsidRDefault="003E18FA" w:rsidP="00D33958">
            <w:pPr>
              <w:pStyle w:val="EasyRead16"/>
              <w:rPr>
                <w:sz w:val="28"/>
                <w:szCs w:val="28"/>
              </w:rPr>
            </w:pPr>
          </w:p>
          <w:p w14:paraId="39120E6D" w14:textId="4C4CD09B" w:rsidR="00D33958" w:rsidRPr="003B5C13" w:rsidRDefault="00D33958" w:rsidP="00D33958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FE68C80" wp14:editId="1A8C222D">
                  <wp:extent cx="1628775" cy="1628775"/>
                  <wp:effectExtent l="0" t="0" r="9525" b="0"/>
                  <wp:docPr id="675548218" name="Picture 1" descr="Two men holding signs with thumbs up and thumbs 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548218" name="Picture 1" descr="Two men holding signs with thumbs up and thumbs down gestures.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1886A4E" w14:textId="77777777" w:rsidR="003F3940" w:rsidRDefault="003F3940" w:rsidP="00D33958">
            <w:pPr>
              <w:pStyle w:val="EasyRead16"/>
              <w:rPr>
                <w:sz w:val="28"/>
                <w:szCs w:val="28"/>
              </w:rPr>
            </w:pPr>
          </w:p>
          <w:p w14:paraId="7F6CB017" w14:textId="77777777" w:rsidR="003E18FA" w:rsidRDefault="003E18FA" w:rsidP="00D33958">
            <w:pPr>
              <w:pStyle w:val="EasyRead16"/>
              <w:rPr>
                <w:sz w:val="28"/>
                <w:szCs w:val="28"/>
              </w:rPr>
            </w:pPr>
          </w:p>
          <w:p w14:paraId="7ABE09B4" w14:textId="315B2ADF" w:rsidR="00D33958" w:rsidRPr="003B5C13" w:rsidRDefault="66C23E78" w:rsidP="407D0913">
            <w:pPr>
              <w:pStyle w:val="EasyRead16"/>
            </w:pPr>
            <w:r w:rsidRPr="407D0913">
              <w:t>We might think of new ideas in the future to help carers.</w:t>
            </w:r>
          </w:p>
          <w:p w14:paraId="1B0F6D1A" w14:textId="78F1486D" w:rsidR="00D33958" w:rsidRPr="003B5C13" w:rsidRDefault="00D33958" w:rsidP="407D0913">
            <w:pPr>
              <w:pStyle w:val="EasyRead16"/>
            </w:pPr>
          </w:p>
          <w:p w14:paraId="04C02B11" w14:textId="6987D551" w:rsidR="00D33958" w:rsidRPr="003B5C13" w:rsidRDefault="66C23E78" w:rsidP="407D0913">
            <w:pPr>
              <w:pStyle w:val="EasyRead16"/>
            </w:pPr>
            <w:r w:rsidRPr="407D0913">
              <w:t>We want to keep making things better.</w:t>
            </w:r>
          </w:p>
        </w:tc>
      </w:tr>
      <w:tr w:rsidR="00D9765A" w:rsidRPr="003B5C13" w14:paraId="7BB00999" w14:textId="77777777" w:rsidTr="407D0913">
        <w:trPr>
          <w:trHeight w:val="2542"/>
        </w:trPr>
        <w:tc>
          <w:tcPr>
            <w:tcW w:w="3114" w:type="dxa"/>
          </w:tcPr>
          <w:p w14:paraId="256FC7B2" w14:textId="77777777" w:rsidR="003F3940" w:rsidRDefault="003F3940" w:rsidP="00D33958">
            <w:pPr>
              <w:pStyle w:val="EasyRead16"/>
              <w:rPr>
                <w:sz w:val="28"/>
                <w:szCs w:val="28"/>
              </w:rPr>
            </w:pPr>
          </w:p>
          <w:p w14:paraId="325E4134" w14:textId="77777777" w:rsidR="003E18FA" w:rsidRDefault="003E18FA" w:rsidP="00D33958">
            <w:pPr>
              <w:pStyle w:val="EasyRead16"/>
              <w:rPr>
                <w:sz w:val="28"/>
                <w:szCs w:val="28"/>
              </w:rPr>
            </w:pPr>
          </w:p>
          <w:p w14:paraId="6BC8CBC0" w14:textId="3962FC24" w:rsidR="00D33958" w:rsidRPr="003B5C13" w:rsidRDefault="00D33958" w:rsidP="00D33958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0C30E973" wp14:editId="2A851491">
                  <wp:extent cx="1543050" cy="1543050"/>
                  <wp:effectExtent l="0" t="0" r="0" b="0"/>
                  <wp:docPr id="2099595350" name="Picture 1" descr="Cover of a spiral-bound report with the title 'Report' and an image of a person holding a paper that reads 'easy read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595350" name="Picture 1" descr="Cover of a spiral-bound report with the title 'Report' and an image of a person holding a paper that reads 'easy read.'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E9F5E30" w14:textId="77777777" w:rsidR="00261B96" w:rsidRDefault="00261B96" w:rsidP="407D0913">
            <w:pPr>
              <w:pStyle w:val="EasyRead16"/>
            </w:pPr>
          </w:p>
          <w:p w14:paraId="12AC9D58" w14:textId="77D01E21" w:rsidR="407D0913" w:rsidRDefault="407D0913" w:rsidP="407D0913">
            <w:pPr>
              <w:pStyle w:val="EasyRead16"/>
              <w:rPr>
                <w:sz w:val="28"/>
                <w:szCs w:val="28"/>
              </w:rPr>
            </w:pPr>
          </w:p>
          <w:p w14:paraId="7CE32762" w14:textId="77777777" w:rsidR="003E18FA" w:rsidRDefault="003E18FA" w:rsidP="407D0913">
            <w:pPr>
              <w:pStyle w:val="EasyRead16"/>
              <w:rPr>
                <w:sz w:val="28"/>
                <w:szCs w:val="28"/>
              </w:rPr>
            </w:pPr>
          </w:p>
          <w:p w14:paraId="113D6749" w14:textId="67ACE178" w:rsidR="00D33958" w:rsidRPr="003B5C13" w:rsidRDefault="66C23E78" w:rsidP="407D0913">
            <w:pPr>
              <w:pStyle w:val="EasyRead16"/>
            </w:pPr>
            <w:r w:rsidRPr="407D0913">
              <w:t>We will write reports to check how we are going.</w:t>
            </w:r>
          </w:p>
        </w:tc>
      </w:tr>
      <w:tr w:rsidR="00D9765A" w:rsidRPr="003B5C13" w14:paraId="41352A46" w14:textId="77777777" w:rsidTr="407D0913">
        <w:trPr>
          <w:trHeight w:val="2542"/>
        </w:trPr>
        <w:tc>
          <w:tcPr>
            <w:tcW w:w="3114" w:type="dxa"/>
          </w:tcPr>
          <w:p w14:paraId="2458CE31" w14:textId="293833F2" w:rsidR="003F3940" w:rsidRDefault="003F3940" w:rsidP="00D33958">
            <w:pPr>
              <w:pStyle w:val="EasyRead16"/>
              <w:rPr>
                <w:sz w:val="28"/>
                <w:szCs w:val="28"/>
              </w:rPr>
            </w:pPr>
          </w:p>
          <w:p w14:paraId="509512CD" w14:textId="77777777" w:rsidR="003E18FA" w:rsidRDefault="003E18FA" w:rsidP="00D33958">
            <w:pPr>
              <w:pStyle w:val="EasyRead16"/>
              <w:rPr>
                <w:sz w:val="28"/>
                <w:szCs w:val="28"/>
              </w:rPr>
            </w:pPr>
          </w:p>
          <w:p w14:paraId="733D3614" w14:textId="1DC35179" w:rsidR="00D33958" w:rsidRPr="003B5C13" w:rsidRDefault="00D33958" w:rsidP="00D33958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3CA6352E" wp14:editId="07BE7CC3">
                  <wp:extent cx="1581150" cy="1603472"/>
                  <wp:effectExtent l="0" t="0" r="0" b="0"/>
                  <wp:docPr id="1728583045" name="Picture 1" descr="Calendar with a clock showing 3:00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583045" name="Picture 1" descr="Calendar with a clock showing 3:00 .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294" cy="1607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7B2FD1" w14:textId="4E89B37D" w:rsidR="407D0913" w:rsidRDefault="407D0913" w:rsidP="407D0913">
            <w:pPr>
              <w:pStyle w:val="EasyRead16"/>
            </w:pPr>
          </w:p>
          <w:p w14:paraId="6A700D21" w14:textId="77777777" w:rsidR="003E18FA" w:rsidRDefault="003E18FA" w:rsidP="407D0913">
            <w:pPr>
              <w:pStyle w:val="EasyRead16"/>
            </w:pPr>
          </w:p>
          <w:p w14:paraId="48A5278B" w14:textId="0C7FFFDD" w:rsidR="00D33958" w:rsidRPr="003B5C13" w:rsidRDefault="66C23E78" w:rsidP="407D0913">
            <w:pPr>
              <w:pStyle w:val="EasyRead16"/>
            </w:pPr>
            <w:r w:rsidRPr="407D0913">
              <w:t>We will write them</w:t>
            </w:r>
            <w:r w:rsidR="06ED797D" w:rsidRPr="407D0913">
              <w:t xml:space="preserve"> in </w:t>
            </w:r>
          </w:p>
          <w:p w14:paraId="05673804" w14:textId="77777777" w:rsidR="00D33958" w:rsidRPr="003B5C13" w:rsidRDefault="00D33958" w:rsidP="407D0913">
            <w:pPr>
              <w:pStyle w:val="EasyRead16"/>
            </w:pPr>
          </w:p>
          <w:p w14:paraId="6FE189F7" w14:textId="2884BC21" w:rsidR="00261B96" w:rsidRPr="003B5C13" w:rsidRDefault="06ED797D" w:rsidP="407D0913">
            <w:pPr>
              <w:pStyle w:val="EasyRead16"/>
              <w:numPr>
                <w:ilvl w:val="0"/>
                <w:numId w:val="30"/>
              </w:numPr>
            </w:pPr>
            <w:r w:rsidRPr="407D0913">
              <w:t>2030 to 2031</w:t>
            </w:r>
          </w:p>
          <w:p w14:paraId="5F7FF933" w14:textId="7CEFFE70" w:rsidR="00D33958" w:rsidRPr="003B5C13" w:rsidRDefault="3332D855" w:rsidP="407D0913">
            <w:pPr>
              <w:pStyle w:val="EasyRead16"/>
              <w:numPr>
                <w:ilvl w:val="0"/>
                <w:numId w:val="30"/>
              </w:numPr>
            </w:pPr>
            <w:r w:rsidRPr="407D0913">
              <w:t>2035</w:t>
            </w:r>
            <w:r w:rsidR="06ED797D" w:rsidRPr="407D0913">
              <w:t xml:space="preserve"> to 2037</w:t>
            </w:r>
            <w:r w:rsidR="66C23E78" w:rsidRPr="407D0913">
              <w:t>.</w:t>
            </w:r>
          </w:p>
          <w:p w14:paraId="0E507F6D" w14:textId="5B30FF08" w:rsidR="00261B96" w:rsidRPr="003B5C13" w:rsidRDefault="00261B96" w:rsidP="407D0913">
            <w:pPr>
              <w:pStyle w:val="EasyRead16"/>
            </w:pPr>
          </w:p>
        </w:tc>
      </w:tr>
      <w:tr w:rsidR="00B27669" w:rsidRPr="003B5C13" w14:paraId="00FB6D52" w14:textId="77777777" w:rsidTr="407D0913">
        <w:trPr>
          <w:trHeight w:val="2542"/>
        </w:trPr>
        <w:tc>
          <w:tcPr>
            <w:tcW w:w="3114" w:type="dxa"/>
          </w:tcPr>
          <w:p w14:paraId="664FEE64" w14:textId="3C8333B3" w:rsidR="00B27669" w:rsidRPr="003B5C13" w:rsidRDefault="009D142C" w:rsidP="00D33958">
            <w:pPr>
              <w:pStyle w:val="EasyRead16"/>
              <w:rPr>
                <w:noProof/>
                <w:sz w:val="28"/>
                <w:szCs w:val="28"/>
              </w:rPr>
            </w:pPr>
            <w:r w:rsidRPr="009D142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063214A" wp14:editId="77BE9F23">
                  <wp:extent cx="1466850" cy="1466850"/>
                  <wp:effectExtent l="0" t="0" r="0" b="0"/>
                  <wp:docPr id="843634743" name="Picture 1" descr="Person holding an open booklet titled 'Report' with images and text in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634743" name="Picture 1" descr="Person holding an open booklet titled 'Report' with images and text inside.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AC542A0" w14:textId="77777777" w:rsidR="00292703" w:rsidRDefault="00292703" w:rsidP="00D33958">
            <w:pPr>
              <w:pStyle w:val="EasyRead16"/>
              <w:rPr>
                <w:sz w:val="28"/>
                <w:szCs w:val="28"/>
              </w:rPr>
            </w:pPr>
          </w:p>
          <w:p w14:paraId="69A23DEB" w14:textId="77777777" w:rsidR="00292703" w:rsidRDefault="00292703" w:rsidP="00D33958">
            <w:pPr>
              <w:pStyle w:val="EasyRead16"/>
              <w:rPr>
                <w:sz w:val="28"/>
                <w:szCs w:val="28"/>
              </w:rPr>
            </w:pPr>
          </w:p>
          <w:p w14:paraId="23795696" w14:textId="0F63257F" w:rsidR="00B27669" w:rsidRPr="003B5C13" w:rsidRDefault="0B47C85E" w:rsidP="407D0913">
            <w:pPr>
              <w:pStyle w:val="EasyRead16"/>
            </w:pPr>
            <w:r w:rsidRPr="407D0913">
              <w:t>Everyone will be able to read our reports.</w:t>
            </w:r>
          </w:p>
        </w:tc>
      </w:tr>
      <w:tr w:rsidR="00D9765A" w:rsidRPr="003B5C13" w14:paraId="7628D7C6" w14:textId="77777777" w:rsidTr="407D0913">
        <w:trPr>
          <w:trHeight w:val="2542"/>
        </w:trPr>
        <w:tc>
          <w:tcPr>
            <w:tcW w:w="3114" w:type="dxa"/>
          </w:tcPr>
          <w:p w14:paraId="2F694DC0" w14:textId="77777777" w:rsidR="00D37AA8" w:rsidRDefault="00D37AA8" w:rsidP="00D33958">
            <w:pPr>
              <w:pStyle w:val="EasyRead16"/>
              <w:rPr>
                <w:noProof/>
                <w:sz w:val="28"/>
                <w:szCs w:val="28"/>
              </w:rPr>
            </w:pPr>
          </w:p>
          <w:p w14:paraId="2FE867F9" w14:textId="598154AC" w:rsidR="00D33958" w:rsidRPr="003B5C13" w:rsidRDefault="00D9765A" w:rsidP="00D33958">
            <w:pPr>
              <w:pStyle w:val="EasyRead16"/>
              <w:rPr>
                <w:sz w:val="28"/>
                <w:szCs w:val="28"/>
              </w:rPr>
            </w:pPr>
            <w:r w:rsidRPr="003B5C13">
              <w:rPr>
                <w:noProof/>
                <w:sz w:val="28"/>
                <w:szCs w:val="28"/>
              </w:rPr>
              <w:drawing>
                <wp:inline distT="0" distB="0" distL="0" distR="0" wp14:anchorId="7766A24B" wp14:editId="7AEF2659">
                  <wp:extent cx="1533525" cy="1533525"/>
                  <wp:effectExtent l="0" t="0" r="9525" b="0"/>
                  <wp:docPr id="348188568" name="Picture 1" descr="Laptop screen displaying a welcome message with a group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188568" name="Picture 1" descr="Laptop screen displaying a welcome message with a group of smiling people.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5897E4C" w14:textId="77777777" w:rsidR="00261B96" w:rsidRDefault="00261B96" w:rsidP="407D0913">
            <w:pPr>
              <w:pStyle w:val="EasyRead16"/>
            </w:pPr>
          </w:p>
          <w:p w14:paraId="057EFEEA" w14:textId="77777777" w:rsidR="00F451ED" w:rsidRPr="003B5C13" w:rsidRDefault="00F451ED" w:rsidP="407D0913">
            <w:pPr>
              <w:pStyle w:val="EasyRead16"/>
            </w:pPr>
          </w:p>
          <w:p w14:paraId="66718E01" w14:textId="77777777" w:rsidR="00D33958" w:rsidRDefault="23EEEEC7" w:rsidP="407D0913">
            <w:pPr>
              <w:pStyle w:val="EasyRead16"/>
            </w:pPr>
            <w:r w:rsidRPr="407D0913">
              <w:t>If you want to read more you can go to our website.</w:t>
            </w:r>
          </w:p>
          <w:p w14:paraId="27783F61" w14:textId="77777777" w:rsidR="009D142C" w:rsidRDefault="009D142C" w:rsidP="407D0913">
            <w:pPr>
              <w:pStyle w:val="EasyRead16"/>
            </w:pPr>
          </w:p>
          <w:p w14:paraId="216A8CD0" w14:textId="7AB12CF3" w:rsidR="009D142C" w:rsidRDefault="6FB0252D" w:rsidP="407D0913">
            <w:pPr>
              <w:pStyle w:val="EasyRead16"/>
            </w:pPr>
            <w:hyperlink r:id="rId84">
              <w:r w:rsidRPr="407D0913">
                <w:rPr>
                  <w:rStyle w:val="Hyperlink"/>
                </w:rPr>
                <w:t>www.dss.gov.au/supporting-carers/national-carer-strategy</w:t>
              </w:r>
            </w:hyperlink>
          </w:p>
          <w:p w14:paraId="01E981E5" w14:textId="3A76AAF6" w:rsidR="009D142C" w:rsidRPr="003B5C13" w:rsidRDefault="009D142C" w:rsidP="407D0913">
            <w:pPr>
              <w:pStyle w:val="EasyRead16"/>
            </w:pPr>
          </w:p>
        </w:tc>
      </w:tr>
      <w:tr w:rsidR="003F2229" w:rsidRPr="003B5C13" w14:paraId="62963226" w14:textId="77777777" w:rsidTr="407D0913">
        <w:trPr>
          <w:trHeight w:val="2542"/>
        </w:trPr>
        <w:tc>
          <w:tcPr>
            <w:tcW w:w="3114" w:type="dxa"/>
          </w:tcPr>
          <w:p w14:paraId="37E14DAD" w14:textId="145E39ED" w:rsidR="003F2229" w:rsidRDefault="003F7A4A" w:rsidP="00D33958">
            <w:pPr>
              <w:pStyle w:val="EasyRead16"/>
              <w:rPr>
                <w:noProof/>
                <w:sz w:val="28"/>
                <w:szCs w:val="28"/>
              </w:rPr>
            </w:pPr>
            <w:r w:rsidRPr="003F7A4A">
              <w:rPr>
                <w:noProof/>
                <w:sz w:val="28"/>
                <w:szCs w:val="28"/>
              </w:rPr>
              <w:drawing>
                <wp:inline distT="0" distB="0" distL="0" distR="0" wp14:anchorId="7DE0FA48" wp14:editId="58523EFD">
                  <wp:extent cx="1695450" cy="1695450"/>
                  <wp:effectExtent l="0" t="0" r="0" b="0"/>
                  <wp:docPr id="690940959" name="Picture 1" descr="Laptop screen displaying an envelope with the word 'e-mail' on a blu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940959" name="Picture 1" descr="Laptop screen displaying an envelope with the word 'e-mail' on a blue background.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E63BFC2" w14:textId="77777777" w:rsidR="003F2229" w:rsidRDefault="003F2229" w:rsidP="407D0913">
            <w:pPr>
              <w:pStyle w:val="EasyRead16"/>
            </w:pPr>
          </w:p>
          <w:p w14:paraId="442EFE83" w14:textId="77777777" w:rsidR="00F737E1" w:rsidRDefault="08882A5F" w:rsidP="407D0913">
            <w:pPr>
              <w:pStyle w:val="EasyRead16"/>
            </w:pPr>
            <w:r w:rsidRPr="407D0913">
              <w:t>You can send us an email</w:t>
            </w:r>
            <w:r w:rsidR="2ABB3581" w:rsidRPr="407D0913">
              <w:t>.</w:t>
            </w:r>
          </w:p>
          <w:p w14:paraId="056F00F0" w14:textId="77777777" w:rsidR="009358A8" w:rsidRDefault="009358A8" w:rsidP="407D0913">
            <w:pPr>
              <w:pStyle w:val="EasyRead16"/>
            </w:pPr>
          </w:p>
          <w:p w14:paraId="596DC11C" w14:textId="1BD2D834" w:rsidR="009358A8" w:rsidRDefault="2ABB3581" w:rsidP="407D0913">
            <w:pPr>
              <w:pStyle w:val="EasyRead16"/>
            </w:pPr>
            <w:hyperlink r:id="rId86">
              <w:r w:rsidRPr="407D0913">
                <w:rPr>
                  <w:rStyle w:val="Hyperlink"/>
                </w:rPr>
                <w:t>nationalcarerstrategy@dss.gov.au</w:t>
              </w:r>
            </w:hyperlink>
            <w:r w:rsidRPr="407D0913">
              <w:t xml:space="preserve"> </w:t>
            </w:r>
          </w:p>
        </w:tc>
      </w:tr>
    </w:tbl>
    <w:p w14:paraId="5C3564B5" w14:textId="77777777" w:rsidR="009D142C" w:rsidRDefault="009D142C" w:rsidP="331162CB">
      <w:pPr>
        <w:rPr>
          <w:rFonts w:eastAsia="Arial" w:cs="Arial"/>
          <w:sz w:val="28"/>
          <w:szCs w:val="28"/>
        </w:rPr>
      </w:pPr>
    </w:p>
    <w:p w14:paraId="5F1E17F1" w14:textId="77777777" w:rsidR="009D142C" w:rsidRDefault="009D142C" w:rsidP="331162CB">
      <w:pPr>
        <w:rPr>
          <w:rFonts w:eastAsia="Arial" w:cs="Arial"/>
          <w:sz w:val="28"/>
          <w:szCs w:val="28"/>
        </w:rPr>
      </w:pPr>
    </w:p>
    <w:p w14:paraId="73A8978D" w14:textId="77777777" w:rsidR="009D142C" w:rsidRDefault="009D142C" w:rsidP="331162CB">
      <w:pPr>
        <w:rPr>
          <w:rFonts w:eastAsia="Arial" w:cs="Arial"/>
          <w:sz w:val="28"/>
          <w:szCs w:val="28"/>
        </w:rPr>
      </w:pPr>
    </w:p>
    <w:p w14:paraId="7FD722FD" w14:textId="304C14C4" w:rsidR="009D142C" w:rsidRDefault="12DCB234" w:rsidP="407D0913">
      <w:pPr>
        <w:rPr>
          <w:rFonts w:eastAsia="Arial" w:cs="Arial"/>
          <w:color w:val="333333"/>
          <w:sz w:val="24"/>
          <w:szCs w:val="24"/>
        </w:rPr>
      </w:pPr>
      <w:r>
        <w:rPr>
          <w:noProof/>
        </w:rPr>
        <w:drawing>
          <wp:inline distT="0" distB="0" distL="0" distR="0" wp14:anchorId="49EFEF5B" wp14:editId="00F1AE31">
            <wp:extent cx="1200150" cy="1247775"/>
            <wp:effectExtent l="0" t="0" r="0" b="0"/>
            <wp:docPr id="1405317752" name="Picture 119" descr="A blue rectangle with white text saying made with photosymbol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B6BC8" w14:textId="4F20D622" w:rsidR="407D0913" w:rsidRDefault="407D0913" w:rsidP="407D0913">
      <w:pPr>
        <w:rPr>
          <w:rFonts w:eastAsia="Arial" w:cs="Arial"/>
          <w:sz w:val="28"/>
          <w:szCs w:val="28"/>
        </w:rPr>
      </w:pPr>
    </w:p>
    <w:p w14:paraId="68C563A8" w14:textId="0A86A7E8" w:rsidR="00F451ED" w:rsidRPr="00F451ED" w:rsidRDefault="3217A64A" w:rsidP="331162CB">
      <w:r w:rsidRPr="407D0913">
        <w:rPr>
          <w:rFonts w:eastAsia="Arial" w:cs="Arial"/>
          <w:sz w:val="28"/>
          <w:szCs w:val="28"/>
        </w:rPr>
        <w:t xml:space="preserve">ISBN </w:t>
      </w:r>
      <w:r w:rsidRPr="407D0913">
        <w:rPr>
          <w:rFonts w:eastAsia="Arial" w:cs="Arial"/>
          <w:color w:val="333333"/>
          <w:sz w:val="28"/>
          <w:szCs w:val="28"/>
        </w:rPr>
        <w:t>978-1-921647-51-2</w:t>
      </w:r>
      <w:r w:rsidR="511BE8AF">
        <w:tab/>
      </w:r>
      <w:r w:rsidR="511BE8AF">
        <w:tab/>
      </w:r>
      <w:r w:rsidR="511BE8AF">
        <w:tab/>
      </w:r>
      <w:r w:rsidR="511BE8AF">
        <w:tab/>
      </w:r>
      <w:r w:rsidR="511BE8AF">
        <w:tab/>
      </w:r>
      <w:r w:rsidR="511BE8AF">
        <w:tab/>
      </w:r>
    </w:p>
    <w:sectPr w:rsidR="00F451ED" w:rsidRPr="00F451ED" w:rsidSect="006D260B">
      <w:headerReference w:type="default" r:id="rId88"/>
      <w:footerReference w:type="default" r:id="rId89"/>
      <w:headerReference w:type="first" r:id="rId90"/>
      <w:footerReference w:type="first" r:id="rId91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D1B9DAB" w14:textId="77777777" w:rsidR="000C3B00" w:rsidRDefault="000C3B00" w:rsidP="00B04ED8">
      <w:pPr>
        <w:spacing w:after="0" w:line="240" w:lineRule="auto"/>
      </w:pPr>
      <w:r>
        <w:separator/>
      </w:r>
    </w:p>
  </w:endnote>
  <w:endnote w:type="continuationSeparator" w:id="0">
    <w:p w14:paraId="1E76CC04" w14:textId="77777777" w:rsidR="000C3B00" w:rsidRDefault="000C3B00" w:rsidP="00B04ED8">
      <w:pPr>
        <w:spacing w:after="0" w:line="240" w:lineRule="auto"/>
      </w:pPr>
      <w:r>
        <w:continuationSeparator/>
      </w:r>
    </w:p>
  </w:endnote>
  <w:endnote w:type="continuationNotice" w:id="1">
    <w:p w14:paraId="3ED2C5BE" w14:textId="77777777" w:rsidR="000C3B00" w:rsidRDefault="000C3B0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b/>
        <w:bCs/>
        <w:noProof/>
        <w:sz w:val="32"/>
        <w:szCs w:val="32"/>
      </w:rPr>
      <w:id w:val="-245501502"/>
      <w:docPartObj>
        <w:docPartGallery w:val="Page Numbers (Bottom of Page)"/>
        <w:docPartUnique/>
      </w:docPartObj>
    </w:sdtPr>
    <w:sdtEndPr/>
    <w:sdtContent>
      <w:sdt>
        <w:sdtPr>
          <w:rPr>
            <w:b/>
            <w:bCs/>
            <w:sz w:val="32"/>
            <w:szCs w:val="32"/>
          </w:rPr>
          <w:id w:val="1434554394"/>
          <w:docPartObj>
            <w:docPartGallery w:val="Page Numbers (Bottom of Page)"/>
            <w:docPartUnique/>
          </w:docPartObj>
        </w:sdtPr>
        <w:sdtEndPr>
          <w:rPr>
            <w:noProof/>
          </w:rPr>
        </w:sdtEndPr>
        <w:sdtContent>
          <w:p w14:paraId="50909CF1" w14:textId="1D7F9177" w:rsidR="00825E4B" w:rsidRPr="008436A4" w:rsidRDefault="00067CCD" w:rsidP="00067CCD">
            <w:pPr>
              <w:pStyle w:val="Footer"/>
              <w:jc w:val="center"/>
              <w:rPr>
                <w:b/>
                <w:bCs/>
                <w:sz w:val="32"/>
                <w:szCs w:val="32"/>
              </w:rPr>
            </w:pPr>
            <w:r w:rsidRPr="008436A4">
              <w:rPr>
                <w:b/>
                <w:bCs/>
                <w:noProof/>
                <w:sz w:val="32"/>
                <w:szCs w:val="32"/>
                <w:lang w:val="en-US"/>
              </w:rPr>
              <w:drawing>
                <wp:anchor distT="0" distB="0" distL="114300" distR="114300" simplePos="0" relativeHeight="251658241" behindDoc="1" locked="0" layoutInCell="1" allowOverlap="1" wp14:anchorId="036D318A" wp14:editId="356DC765">
                  <wp:simplePos x="0" y="0"/>
                  <wp:positionH relativeFrom="page">
                    <wp:align>right</wp:align>
                  </wp:positionH>
                  <wp:positionV relativeFrom="page">
                    <wp:align>bottom</wp:align>
                  </wp:positionV>
                  <wp:extent cx="7527600" cy="961200"/>
                  <wp:effectExtent l="0" t="0" r="0" b="0"/>
                  <wp:wrapNone/>
                  <wp:docPr id="170523027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544463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7600" cy="96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44B07" w:rsidRPr="008436A4">
              <w:rPr>
                <w:b/>
                <w:bCs/>
                <w:sz w:val="32"/>
                <w:szCs w:val="32"/>
              </w:rPr>
              <w:fldChar w:fldCharType="begin"/>
            </w:r>
            <w:r w:rsidR="00D44B07" w:rsidRPr="008436A4">
              <w:rPr>
                <w:b/>
                <w:bCs/>
                <w:sz w:val="32"/>
                <w:szCs w:val="32"/>
              </w:rPr>
              <w:instrText xml:space="preserve"> PAGE   \* MERGEFORMAT </w:instrText>
            </w:r>
            <w:r w:rsidR="00D44B07" w:rsidRPr="008436A4">
              <w:rPr>
                <w:b/>
                <w:bCs/>
                <w:sz w:val="32"/>
                <w:szCs w:val="32"/>
              </w:rPr>
              <w:fldChar w:fldCharType="separate"/>
            </w:r>
            <w:r w:rsidR="00D44B07" w:rsidRPr="008436A4">
              <w:rPr>
                <w:b/>
                <w:bCs/>
                <w:sz w:val="32"/>
                <w:szCs w:val="32"/>
              </w:rPr>
              <w:t>2</w:t>
            </w:r>
            <w:r w:rsidR="00D44B07" w:rsidRPr="008436A4">
              <w:rPr>
                <w:b/>
                <w:bCs/>
                <w:sz w:val="32"/>
                <w:szCs w:val="32"/>
              </w:rPr>
              <w:fldChar w:fldCharType="end"/>
            </w:r>
          </w:p>
        </w:sdtContent>
      </w:sdt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4D9762" w14:textId="20F0DB17" w:rsidR="01E0B9F5" w:rsidRDefault="00477F3A" w:rsidP="01E0B9F5">
    <w:pPr>
      <w:pStyle w:val="Footer"/>
    </w:pPr>
    <w:r>
      <w:rPr>
        <w:b/>
        <w:bCs/>
        <w:noProof/>
        <w:sz w:val="21"/>
        <w:szCs w:val="21"/>
        <w:lang w:val="en-US"/>
      </w:rPr>
      <w:drawing>
        <wp:anchor distT="0" distB="0" distL="114300" distR="114300" simplePos="0" relativeHeight="251658240" behindDoc="1" locked="0" layoutInCell="1" allowOverlap="1" wp14:anchorId="5311CC82" wp14:editId="56146CF3">
          <wp:simplePos x="0" y="0"/>
          <wp:positionH relativeFrom="page">
            <wp:align>right</wp:align>
          </wp:positionH>
          <wp:positionV relativeFrom="bottomMargin">
            <wp:align>top</wp:align>
          </wp:positionV>
          <wp:extent cx="7527600" cy="961200"/>
          <wp:effectExtent l="0" t="0" r="0" b="0"/>
          <wp:wrapNone/>
          <wp:docPr id="1257544463" name="Picture 20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57544463" name="Picture 20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7600" cy="961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5786B70" w14:textId="77777777" w:rsidR="000C3B00" w:rsidRDefault="000C3B00" w:rsidP="00B04ED8">
      <w:pPr>
        <w:spacing w:after="0" w:line="240" w:lineRule="auto"/>
      </w:pPr>
      <w:r>
        <w:separator/>
      </w:r>
    </w:p>
  </w:footnote>
  <w:footnote w:type="continuationSeparator" w:id="0">
    <w:p w14:paraId="105CA229" w14:textId="77777777" w:rsidR="000C3B00" w:rsidRDefault="000C3B00" w:rsidP="00B04ED8">
      <w:pPr>
        <w:spacing w:after="0" w:line="240" w:lineRule="auto"/>
      </w:pPr>
      <w:r>
        <w:continuationSeparator/>
      </w:r>
    </w:p>
  </w:footnote>
  <w:footnote w:type="continuationNotice" w:id="1">
    <w:p w14:paraId="590504EA" w14:textId="77777777" w:rsidR="000C3B00" w:rsidRDefault="000C3B0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75F8000D" w14:paraId="0BE8E457" w14:textId="77777777" w:rsidTr="75F8000D">
      <w:trPr>
        <w:trHeight w:val="300"/>
      </w:trPr>
      <w:tc>
        <w:tcPr>
          <w:tcW w:w="3005" w:type="dxa"/>
        </w:tcPr>
        <w:p w14:paraId="6BCE7314" w14:textId="3B1B78B7" w:rsidR="75F8000D" w:rsidRDefault="75F8000D" w:rsidP="75F8000D">
          <w:pPr>
            <w:pStyle w:val="Header"/>
            <w:ind w:left="-115"/>
          </w:pPr>
        </w:p>
      </w:tc>
      <w:tc>
        <w:tcPr>
          <w:tcW w:w="3005" w:type="dxa"/>
        </w:tcPr>
        <w:p w14:paraId="68D2FAB0" w14:textId="58F23D68" w:rsidR="75F8000D" w:rsidRDefault="75F8000D" w:rsidP="75F8000D">
          <w:pPr>
            <w:pStyle w:val="Header"/>
            <w:jc w:val="center"/>
          </w:pPr>
        </w:p>
      </w:tc>
      <w:tc>
        <w:tcPr>
          <w:tcW w:w="3005" w:type="dxa"/>
        </w:tcPr>
        <w:p w14:paraId="1C19F7C5" w14:textId="23F09133" w:rsidR="75F8000D" w:rsidRDefault="75F8000D" w:rsidP="75F8000D">
          <w:pPr>
            <w:pStyle w:val="Header"/>
            <w:ind w:right="-115"/>
            <w:jc w:val="right"/>
          </w:pPr>
        </w:p>
      </w:tc>
    </w:tr>
  </w:tbl>
  <w:p w14:paraId="46336529" w14:textId="21A6EF2C" w:rsidR="75F8000D" w:rsidRDefault="75F8000D" w:rsidP="75F8000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E4ADD7" w14:textId="3597978E" w:rsidR="00AA0F57" w:rsidRPr="00AA0F57" w:rsidRDefault="5DA688B8" w:rsidP="331162CB">
    <w:pPr>
      <w:pStyle w:val="Header"/>
      <w:rPr>
        <w:rFonts w:ascii="Times New Roman" w:eastAsia="Times New Roman" w:hAnsi="Times New Roman" w:cs="Times New Roman"/>
        <w:sz w:val="24"/>
        <w:szCs w:val="24"/>
        <w:lang w:eastAsia="en-AU"/>
      </w:rPr>
    </w:pPr>
    <w:r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</w:p>
  <w:p w14:paraId="1D91E033" w14:textId="00C47E0B" w:rsidR="002950E3" w:rsidRDefault="5DA688B8" w:rsidP="5DA688B8">
    <w:pPr>
      <w:pStyle w:val="Header"/>
      <w:jc w:val="center"/>
    </w:pPr>
    <w:r>
      <w:rPr>
        <w:noProof/>
      </w:rPr>
      <w:drawing>
        <wp:inline distT="0" distB="0" distL="0" distR="0" wp14:anchorId="306B5101" wp14:editId="603C00D3">
          <wp:extent cx="1896020" cy="993734"/>
          <wp:effectExtent l="0" t="0" r="0" b="0"/>
          <wp:docPr id="75794422" name="Picture 75794422" descr="Australian Government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794422" name="Picture 75794422" descr="Australian Government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96020" cy="99373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60094E"/>
    <w:multiLevelType w:val="hybridMultilevel"/>
    <w:tmpl w:val="2698238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762EE7"/>
    <w:multiLevelType w:val="hybridMultilevel"/>
    <w:tmpl w:val="0A606DE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2B3BB8"/>
    <w:multiLevelType w:val="hybridMultilevel"/>
    <w:tmpl w:val="4302F5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E957CE8"/>
    <w:multiLevelType w:val="hybridMultilevel"/>
    <w:tmpl w:val="221865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5F6A91"/>
    <w:multiLevelType w:val="hybridMultilevel"/>
    <w:tmpl w:val="142065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6850C8"/>
    <w:multiLevelType w:val="hybridMultilevel"/>
    <w:tmpl w:val="E8163D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BE3B05"/>
    <w:multiLevelType w:val="hybridMultilevel"/>
    <w:tmpl w:val="FF10D8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250A5A"/>
    <w:multiLevelType w:val="hybridMultilevel"/>
    <w:tmpl w:val="90CC85D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36039A3"/>
    <w:multiLevelType w:val="hybridMultilevel"/>
    <w:tmpl w:val="161EFBE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A7601A"/>
    <w:multiLevelType w:val="hybridMultilevel"/>
    <w:tmpl w:val="2F064C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C05766"/>
    <w:multiLevelType w:val="hybridMultilevel"/>
    <w:tmpl w:val="FBA45B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E8D5D03"/>
    <w:multiLevelType w:val="hybridMultilevel"/>
    <w:tmpl w:val="075A41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A008A6"/>
    <w:multiLevelType w:val="hybridMultilevel"/>
    <w:tmpl w:val="162C1C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A302A6"/>
    <w:multiLevelType w:val="hybridMultilevel"/>
    <w:tmpl w:val="EBAA9F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5A0DE9"/>
    <w:multiLevelType w:val="hybridMultilevel"/>
    <w:tmpl w:val="AE0A26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F472C9"/>
    <w:multiLevelType w:val="hybridMultilevel"/>
    <w:tmpl w:val="CC2EB2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DC9376F"/>
    <w:multiLevelType w:val="hybridMultilevel"/>
    <w:tmpl w:val="B10E18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63F02FA8"/>
    <w:multiLevelType w:val="hybridMultilevel"/>
    <w:tmpl w:val="CB2CED6C"/>
    <w:lvl w:ilvl="0" w:tplc="DB68B2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651402CE"/>
    <w:multiLevelType w:val="hybridMultilevel"/>
    <w:tmpl w:val="AD32E6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563F33"/>
    <w:multiLevelType w:val="hybridMultilevel"/>
    <w:tmpl w:val="1CF443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A8B2165"/>
    <w:multiLevelType w:val="hybridMultilevel"/>
    <w:tmpl w:val="A62439D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DF05587"/>
    <w:multiLevelType w:val="hybridMultilevel"/>
    <w:tmpl w:val="DC9003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6CD610E"/>
    <w:multiLevelType w:val="hybridMultilevel"/>
    <w:tmpl w:val="566CF3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794447F"/>
    <w:multiLevelType w:val="hybridMultilevel"/>
    <w:tmpl w:val="EAC08B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E44817"/>
    <w:multiLevelType w:val="hybridMultilevel"/>
    <w:tmpl w:val="14623C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6"/>
  </w:num>
  <w:num w:numId="2" w16cid:durableId="1110932197">
    <w:abstractNumId w:val="23"/>
  </w:num>
  <w:num w:numId="3" w16cid:durableId="1143885024">
    <w:abstractNumId w:val="30"/>
  </w:num>
  <w:num w:numId="4" w16cid:durableId="1685938198">
    <w:abstractNumId w:val="29"/>
  </w:num>
  <w:num w:numId="5" w16cid:durableId="2051688351">
    <w:abstractNumId w:val="9"/>
  </w:num>
  <w:num w:numId="6" w16cid:durableId="2026251064">
    <w:abstractNumId w:val="3"/>
  </w:num>
  <w:num w:numId="7" w16cid:durableId="1694837826">
    <w:abstractNumId w:val="21"/>
  </w:num>
  <w:num w:numId="8" w16cid:durableId="2036540090">
    <w:abstractNumId w:val="20"/>
  </w:num>
  <w:num w:numId="9" w16cid:durableId="1712193644">
    <w:abstractNumId w:val="19"/>
  </w:num>
  <w:num w:numId="10" w16cid:durableId="1533808668">
    <w:abstractNumId w:val="15"/>
  </w:num>
  <w:num w:numId="11" w16cid:durableId="867066862">
    <w:abstractNumId w:val="22"/>
  </w:num>
  <w:num w:numId="12" w16cid:durableId="752701767">
    <w:abstractNumId w:val="25"/>
  </w:num>
  <w:num w:numId="13" w16cid:durableId="33582071">
    <w:abstractNumId w:val="6"/>
  </w:num>
  <w:num w:numId="14" w16cid:durableId="1692296935">
    <w:abstractNumId w:val="27"/>
  </w:num>
  <w:num w:numId="15" w16cid:durableId="1142229816">
    <w:abstractNumId w:val="2"/>
  </w:num>
  <w:num w:numId="16" w16cid:durableId="902985636">
    <w:abstractNumId w:val="4"/>
  </w:num>
  <w:num w:numId="17" w16cid:durableId="68620594">
    <w:abstractNumId w:val="26"/>
  </w:num>
  <w:num w:numId="18" w16cid:durableId="1264801659">
    <w:abstractNumId w:val="14"/>
  </w:num>
  <w:num w:numId="19" w16cid:durableId="1040399118">
    <w:abstractNumId w:val="17"/>
  </w:num>
  <w:num w:numId="20" w16cid:durableId="1490748797">
    <w:abstractNumId w:val="10"/>
  </w:num>
  <w:num w:numId="21" w16cid:durableId="813913601">
    <w:abstractNumId w:val="7"/>
  </w:num>
  <w:num w:numId="22" w16cid:durableId="1111588388">
    <w:abstractNumId w:val="0"/>
  </w:num>
  <w:num w:numId="23" w16cid:durableId="146552191">
    <w:abstractNumId w:val="31"/>
  </w:num>
  <w:num w:numId="24" w16cid:durableId="1100108125">
    <w:abstractNumId w:val="8"/>
  </w:num>
  <w:num w:numId="25" w16cid:durableId="233050994">
    <w:abstractNumId w:val="11"/>
  </w:num>
  <w:num w:numId="26" w16cid:durableId="1145515292">
    <w:abstractNumId w:val="13"/>
  </w:num>
  <w:num w:numId="27" w16cid:durableId="1400396151">
    <w:abstractNumId w:val="28"/>
  </w:num>
  <w:num w:numId="28" w16cid:durableId="290525753">
    <w:abstractNumId w:val="18"/>
  </w:num>
  <w:num w:numId="29" w16cid:durableId="1727215347">
    <w:abstractNumId w:val="12"/>
  </w:num>
  <w:num w:numId="30" w16cid:durableId="617561979">
    <w:abstractNumId w:val="1"/>
  </w:num>
  <w:num w:numId="31" w16cid:durableId="278687220">
    <w:abstractNumId w:val="24"/>
  </w:num>
  <w:num w:numId="32" w16cid:durableId="144893688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73C3"/>
    <w:rsid w:val="00013CB5"/>
    <w:rsid w:val="00014035"/>
    <w:rsid w:val="0001498C"/>
    <w:rsid w:val="000165EA"/>
    <w:rsid w:val="00023A6F"/>
    <w:rsid w:val="00024621"/>
    <w:rsid w:val="0002587F"/>
    <w:rsid w:val="00025EE4"/>
    <w:rsid w:val="00026917"/>
    <w:rsid w:val="000325EE"/>
    <w:rsid w:val="000423EE"/>
    <w:rsid w:val="0004314D"/>
    <w:rsid w:val="000442F4"/>
    <w:rsid w:val="00046382"/>
    <w:rsid w:val="00051683"/>
    <w:rsid w:val="00052A61"/>
    <w:rsid w:val="00061685"/>
    <w:rsid w:val="00062F29"/>
    <w:rsid w:val="0006702C"/>
    <w:rsid w:val="00067CCD"/>
    <w:rsid w:val="0006917E"/>
    <w:rsid w:val="00071924"/>
    <w:rsid w:val="00075EB3"/>
    <w:rsid w:val="000770E1"/>
    <w:rsid w:val="000772F1"/>
    <w:rsid w:val="000825B0"/>
    <w:rsid w:val="00084EE3"/>
    <w:rsid w:val="00087455"/>
    <w:rsid w:val="0009324F"/>
    <w:rsid w:val="000A3B18"/>
    <w:rsid w:val="000A5157"/>
    <w:rsid w:val="000A65C5"/>
    <w:rsid w:val="000B092B"/>
    <w:rsid w:val="000B31EF"/>
    <w:rsid w:val="000B5CAF"/>
    <w:rsid w:val="000C218E"/>
    <w:rsid w:val="000C3B00"/>
    <w:rsid w:val="000C3F7B"/>
    <w:rsid w:val="000C438F"/>
    <w:rsid w:val="000C541C"/>
    <w:rsid w:val="000C592E"/>
    <w:rsid w:val="000D1A6F"/>
    <w:rsid w:val="000D21CE"/>
    <w:rsid w:val="000D3068"/>
    <w:rsid w:val="000D3ED4"/>
    <w:rsid w:val="000D4DFB"/>
    <w:rsid w:val="000D7C3D"/>
    <w:rsid w:val="000E04DF"/>
    <w:rsid w:val="000E0B40"/>
    <w:rsid w:val="000E0FFA"/>
    <w:rsid w:val="000E4BE0"/>
    <w:rsid w:val="000E4F58"/>
    <w:rsid w:val="000E51C6"/>
    <w:rsid w:val="000E5A58"/>
    <w:rsid w:val="000F02A5"/>
    <w:rsid w:val="000F0FEE"/>
    <w:rsid w:val="000F206B"/>
    <w:rsid w:val="000F3E29"/>
    <w:rsid w:val="000F5619"/>
    <w:rsid w:val="0010344C"/>
    <w:rsid w:val="00103BB9"/>
    <w:rsid w:val="00104D36"/>
    <w:rsid w:val="00106103"/>
    <w:rsid w:val="00107C4C"/>
    <w:rsid w:val="001110C5"/>
    <w:rsid w:val="00112822"/>
    <w:rsid w:val="001137E1"/>
    <w:rsid w:val="0011669D"/>
    <w:rsid w:val="00122CE5"/>
    <w:rsid w:val="00124AF4"/>
    <w:rsid w:val="001263D4"/>
    <w:rsid w:val="00131743"/>
    <w:rsid w:val="00131DA5"/>
    <w:rsid w:val="00134D11"/>
    <w:rsid w:val="001357B7"/>
    <w:rsid w:val="001411AD"/>
    <w:rsid w:val="0014200F"/>
    <w:rsid w:val="00144BC7"/>
    <w:rsid w:val="00151FE0"/>
    <w:rsid w:val="001562E1"/>
    <w:rsid w:val="00157BC8"/>
    <w:rsid w:val="001600F2"/>
    <w:rsid w:val="00160463"/>
    <w:rsid w:val="001622D6"/>
    <w:rsid w:val="00162723"/>
    <w:rsid w:val="00167283"/>
    <w:rsid w:val="00171B1D"/>
    <w:rsid w:val="00171D9E"/>
    <w:rsid w:val="00176601"/>
    <w:rsid w:val="001779A2"/>
    <w:rsid w:val="00181800"/>
    <w:rsid w:val="0018261C"/>
    <w:rsid w:val="00183E6B"/>
    <w:rsid w:val="00186AB9"/>
    <w:rsid w:val="00186C5F"/>
    <w:rsid w:val="00192AD3"/>
    <w:rsid w:val="001950F0"/>
    <w:rsid w:val="001A08F5"/>
    <w:rsid w:val="001A1A37"/>
    <w:rsid w:val="001A6DC8"/>
    <w:rsid w:val="001A6E31"/>
    <w:rsid w:val="001A6E63"/>
    <w:rsid w:val="001A74B3"/>
    <w:rsid w:val="001B54D9"/>
    <w:rsid w:val="001C438A"/>
    <w:rsid w:val="001C65EE"/>
    <w:rsid w:val="001D1785"/>
    <w:rsid w:val="001D19A2"/>
    <w:rsid w:val="001E5604"/>
    <w:rsid w:val="001E630D"/>
    <w:rsid w:val="001E7A00"/>
    <w:rsid w:val="001F0E97"/>
    <w:rsid w:val="001F2659"/>
    <w:rsid w:val="001F4A02"/>
    <w:rsid w:val="001F5FAD"/>
    <w:rsid w:val="002013D5"/>
    <w:rsid w:val="00203D7F"/>
    <w:rsid w:val="0021240C"/>
    <w:rsid w:val="002125FB"/>
    <w:rsid w:val="00233944"/>
    <w:rsid w:val="002441F6"/>
    <w:rsid w:val="00244666"/>
    <w:rsid w:val="002539B8"/>
    <w:rsid w:val="002553C7"/>
    <w:rsid w:val="00257DD8"/>
    <w:rsid w:val="00261782"/>
    <w:rsid w:val="00261B96"/>
    <w:rsid w:val="00263868"/>
    <w:rsid w:val="00263AA6"/>
    <w:rsid w:val="002676EC"/>
    <w:rsid w:val="00267AB5"/>
    <w:rsid w:val="00270667"/>
    <w:rsid w:val="002759F0"/>
    <w:rsid w:val="00276A8E"/>
    <w:rsid w:val="00281F3A"/>
    <w:rsid w:val="00284DC9"/>
    <w:rsid w:val="00287F42"/>
    <w:rsid w:val="00292703"/>
    <w:rsid w:val="002950E3"/>
    <w:rsid w:val="002A1476"/>
    <w:rsid w:val="002A479D"/>
    <w:rsid w:val="002A7A92"/>
    <w:rsid w:val="002A7B19"/>
    <w:rsid w:val="002B26A0"/>
    <w:rsid w:val="002B493E"/>
    <w:rsid w:val="002C0B3D"/>
    <w:rsid w:val="002C136D"/>
    <w:rsid w:val="002C6F12"/>
    <w:rsid w:val="002D482E"/>
    <w:rsid w:val="002E04F9"/>
    <w:rsid w:val="002E061E"/>
    <w:rsid w:val="002E566A"/>
    <w:rsid w:val="002E7A9A"/>
    <w:rsid w:val="002F0FE5"/>
    <w:rsid w:val="002F4066"/>
    <w:rsid w:val="002F50C5"/>
    <w:rsid w:val="002F5939"/>
    <w:rsid w:val="002F5DEC"/>
    <w:rsid w:val="00300E3D"/>
    <w:rsid w:val="00302998"/>
    <w:rsid w:val="00302FE5"/>
    <w:rsid w:val="003075DA"/>
    <w:rsid w:val="0031042E"/>
    <w:rsid w:val="0031155D"/>
    <w:rsid w:val="00311930"/>
    <w:rsid w:val="00311A91"/>
    <w:rsid w:val="00317906"/>
    <w:rsid w:val="003204DD"/>
    <w:rsid w:val="00326114"/>
    <w:rsid w:val="003263C2"/>
    <w:rsid w:val="00331300"/>
    <w:rsid w:val="00332946"/>
    <w:rsid w:val="00334A68"/>
    <w:rsid w:val="0034001A"/>
    <w:rsid w:val="00343CAD"/>
    <w:rsid w:val="00344E8F"/>
    <w:rsid w:val="003454EC"/>
    <w:rsid w:val="00346349"/>
    <w:rsid w:val="00347770"/>
    <w:rsid w:val="003544EB"/>
    <w:rsid w:val="00354A38"/>
    <w:rsid w:val="003579ED"/>
    <w:rsid w:val="00361281"/>
    <w:rsid w:val="00362F8C"/>
    <w:rsid w:val="00363A56"/>
    <w:rsid w:val="00366044"/>
    <w:rsid w:val="003665D9"/>
    <w:rsid w:val="003702B3"/>
    <w:rsid w:val="00372330"/>
    <w:rsid w:val="00376B7E"/>
    <w:rsid w:val="00380EAD"/>
    <w:rsid w:val="00381358"/>
    <w:rsid w:val="003930D4"/>
    <w:rsid w:val="00397789"/>
    <w:rsid w:val="00397CEA"/>
    <w:rsid w:val="003A5850"/>
    <w:rsid w:val="003A72AF"/>
    <w:rsid w:val="003B03F5"/>
    <w:rsid w:val="003B1138"/>
    <w:rsid w:val="003B11B8"/>
    <w:rsid w:val="003B2074"/>
    <w:rsid w:val="003B2BB8"/>
    <w:rsid w:val="003B3242"/>
    <w:rsid w:val="003B398A"/>
    <w:rsid w:val="003B5C13"/>
    <w:rsid w:val="003B7216"/>
    <w:rsid w:val="003B7406"/>
    <w:rsid w:val="003C1EDB"/>
    <w:rsid w:val="003D11EF"/>
    <w:rsid w:val="003D34FF"/>
    <w:rsid w:val="003D519B"/>
    <w:rsid w:val="003D5EF2"/>
    <w:rsid w:val="003D61AF"/>
    <w:rsid w:val="003D764D"/>
    <w:rsid w:val="003E04CF"/>
    <w:rsid w:val="003E0E42"/>
    <w:rsid w:val="003E18FA"/>
    <w:rsid w:val="003E4EF1"/>
    <w:rsid w:val="003E56CD"/>
    <w:rsid w:val="003F2229"/>
    <w:rsid w:val="003F2D1F"/>
    <w:rsid w:val="003F3940"/>
    <w:rsid w:val="003F7252"/>
    <w:rsid w:val="003F7A4A"/>
    <w:rsid w:val="00400C7B"/>
    <w:rsid w:val="0040103A"/>
    <w:rsid w:val="00402062"/>
    <w:rsid w:val="0040353B"/>
    <w:rsid w:val="00403DD5"/>
    <w:rsid w:val="00405D28"/>
    <w:rsid w:val="00406B33"/>
    <w:rsid w:val="00412707"/>
    <w:rsid w:val="00413522"/>
    <w:rsid w:val="004139FD"/>
    <w:rsid w:val="00414AB3"/>
    <w:rsid w:val="00421EC4"/>
    <w:rsid w:val="004225C3"/>
    <w:rsid w:val="00422934"/>
    <w:rsid w:val="004229F6"/>
    <w:rsid w:val="00425B96"/>
    <w:rsid w:val="00427D43"/>
    <w:rsid w:val="004308BF"/>
    <w:rsid w:val="004333B0"/>
    <w:rsid w:val="00435D02"/>
    <w:rsid w:val="00435F2C"/>
    <w:rsid w:val="00435F9D"/>
    <w:rsid w:val="0043624A"/>
    <w:rsid w:val="00440EC6"/>
    <w:rsid w:val="004429E0"/>
    <w:rsid w:val="00443E98"/>
    <w:rsid w:val="00444A10"/>
    <w:rsid w:val="00450507"/>
    <w:rsid w:val="00461CE5"/>
    <w:rsid w:val="00462668"/>
    <w:rsid w:val="00463DA3"/>
    <w:rsid w:val="00463FF9"/>
    <w:rsid w:val="00472961"/>
    <w:rsid w:val="004736ED"/>
    <w:rsid w:val="004736FB"/>
    <w:rsid w:val="00475090"/>
    <w:rsid w:val="00475352"/>
    <w:rsid w:val="0047606B"/>
    <w:rsid w:val="00477F3A"/>
    <w:rsid w:val="00481AFD"/>
    <w:rsid w:val="00481EF1"/>
    <w:rsid w:val="00483C55"/>
    <w:rsid w:val="004841A5"/>
    <w:rsid w:val="00485084"/>
    <w:rsid w:val="00491108"/>
    <w:rsid w:val="00494969"/>
    <w:rsid w:val="00494BA0"/>
    <w:rsid w:val="00496CC2"/>
    <w:rsid w:val="004A1052"/>
    <w:rsid w:val="004A1F15"/>
    <w:rsid w:val="004A68BF"/>
    <w:rsid w:val="004A72F2"/>
    <w:rsid w:val="004B21BB"/>
    <w:rsid w:val="004B54CA"/>
    <w:rsid w:val="004B6453"/>
    <w:rsid w:val="004C2046"/>
    <w:rsid w:val="004C3B09"/>
    <w:rsid w:val="004C3C4C"/>
    <w:rsid w:val="004D06FC"/>
    <w:rsid w:val="004D092D"/>
    <w:rsid w:val="004D1719"/>
    <w:rsid w:val="004D76B4"/>
    <w:rsid w:val="004E0AEA"/>
    <w:rsid w:val="004E1049"/>
    <w:rsid w:val="004E3AA7"/>
    <w:rsid w:val="004E4776"/>
    <w:rsid w:val="004E5CBF"/>
    <w:rsid w:val="004E783F"/>
    <w:rsid w:val="004E7AE7"/>
    <w:rsid w:val="004F2566"/>
    <w:rsid w:val="004F29DB"/>
    <w:rsid w:val="004F4844"/>
    <w:rsid w:val="004F5FEB"/>
    <w:rsid w:val="00500552"/>
    <w:rsid w:val="0051254E"/>
    <w:rsid w:val="00512C1B"/>
    <w:rsid w:val="00516F71"/>
    <w:rsid w:val="00520BB3"/>
    <w:rsid w:val="00521449"/>
    <w:rsid w:val="00523309"/>
    <w:rsid w:val="0052462F"/>
    <w:rsid w:val="005255C9"/>
    <w:rsid w:val="005314DF"/>
    <w:rsid w:val="0053542E"/>
    <w:rsid w:val="00542047"/>
    <w:rsid w:val="0054277C"/>
    <w:rsid w:val="00542AB2"/>
    <w:rsid w:val="00545C86"/>
    <w:rsid w:val="0055176C"/>
    <w:rsid w:val="0055343E"/>
    <w:rsid w:val="00557F3B"/>
    <w:rsid w:val="005601E0"/>
    <w:rsid w:val="005601E4"/>
    <w:rsid w:val="00566EDA"/>
    <w:rsid w:val="0057189E"/>
    <w:rsid w:val="00572DFD"/>
    <w:rsid w:val="00573EE5"/>
    <w:rsid w:val="00575EC8"/>
    <w:rsid w:val="005776AD"/>
    <w:rsid w:val="00586BB4"/>
    <w:rsid w:val="0059195B"/>
    <w:rsid w:val="00591AE1"/>
    <w:rsid w:val="005957DD"/>
    <w:rsid w:val="005979BE"/>
    <w:rsid w:val="00597B36"/>
    <w:rsid w:val="005A069C"/>
    <w:rsid w:val="005A0CAF"/>
    <w:rsid w:val="005A1E31"/>
    <w:rsid w:val="005A6215"/>
    <w:rsid w:val="005A7897"/>
    <w:rsid w:val="005B2AE4"/>
    <w:rsid w:val="005B2F33"/>
    <w:rsid w:val="005B408C"/>
    <w:rsid w:val="005B476B"/>
    <w:rsid w:val="005B6FA7"/>
    <w:rsid w:val="005B7CCD"/>
    <w:rsid w:val="005C09E3"/>
    <w:rsid w:val="005C3AA9"/>
    <w:rsid w:val="005C66AD"/>
    <w:rsid w:val="005D1AAB"/>
    <w:rsid w:val="005D4261"/>
    <w:rsid w:val="005D56F1"/>
    <w:rsid w:val="005D7F1C"/>
    <w:rsid w:val="005E2BC9"/>
    <w:rsid w:val="005E48D1"/>
    <w:rsid w:val="005E4924"/>
    <w:rsid w:val="005F180A"/>
    <w:rsid w:val="005F5553"/>
    <w:rsid w:val="005F5A4B"/>
    <w:rsid w:val="005F75D0"/>
    <w:rsid w:val="00604CB7"/>
    <w:rsid w:val="00605501"/>
    <w:rsid w:val="00614082"/>
    <w:rsid w:val="00616761"/>
    <w:rsid w:val="0062065E"/>
    <w:rsid w:val="006213C6"/>
    <w:rsid w:val="00621FC5"/>
    <w:rsid w:val="006231CF"/>
    <w:rsid w:val="006264F0"/>
    <w:rsid w:val="00626EDA"/>
    <w:rsid w:val="00631DB3"/>
    <w:rsid w:val="006323F0"/>
    <w:rsid w:val="00633C06"/>
    <w:rsid w:val="00637B02"/>
    <w:rsid w:val="0064067F"/>
    <w:rsid w:val="006457A0"/>
    <w:rsid w:val="00647903"/>
    <w:rsid w:val="00651DBD"/>
    <w:rsid w:val="00656D2C"/>
    <w:rsid w:val="00656E7A"/>
    <w:rsid w:val="0065721C"/>
    <w:rsid w:val="00657394"/>
    <w:rsid w:val="00660B19"/>
    <w:rsid w:val="00661994"/>
    <w:rsid w:val="006649F8"/>
    <w:rsid w:val="00671B7F"/>
    <w:rsid w:val="006720FA"/>
    <w:rsid w:val="00673EA8"/>
    <w:rsid w:val="00675148"/>
    <w:rsid w:val="00675BE9"/>
    <w:rsid w:val="006808EF"/>
    <w:rsid w:val="00681ABC"/>
    <w:rsid w:val="006821EF"/>
    <w:rsid w:val="00682BDD"/>
    <w:rsid w:val="00683A84"/>
    <w:rsid w:val="006859B2"/>
    <w:rsid w:val="00686712"/>
    <w:rsid w:val="00692BA5"/>
    <w:rsid w:val="006934ED"/>
    <w:rsid w:val="00695EBD"/>
    <w:rsid w:val="006A06C1"/>
    <w:rsid w:val="006A1831"/>
    <w:rsid w:val="006A3D6B"/>
    <w:rsid w:val="006A41A2"/>
    <w:rsid w:val="006A4CE7"/>
    <w:rsid w:val="006B2F40"/>
    <w:rsid w:val="006B441C"/>
    <w:rsid w:val="006B5009"/>
    <w:rsid w:val="006B6644"/>
    <w:rsid w:val="006C0878"/>
    <w:rsid w:val="006C0913"/>
    <w:rsid w:val="006C0F55"/>
    <w:rsid w:val="006C6073"/>
    <w:rsid w:val="006D2420"/>
    <w:rsid w:val="006D2453"/>
    <w:rsid w:val="006D260B"/>
    <w:rsid w:val="006D2ED3"/>
    <w:rsid w:val="006D320D"/>
    <w:rsid w:val="006D3E9F"/>
    <w:rsid w:val="006D40EC"/>
    <w:rsid w:val="006E2276"/>
    <w:rsid w:val="006E271A"/>
    <w:rsid w:val="006F0223"/>
    <w:rsid w:val="006F4EF2"/>
    <w:rsid w:val="00711544"/>
    <w:rsid w:val="007133DD"/>
    <w:rsid w:val="00713FFC"/>
    <w:rsid w:val="00714B2D"/>
    <w:rsid w:val="00715EAC"/>
    <w:rsid w:val="007162F5"/>
    <w:rsid w:val="00720126"/>
    <w:rsid w:val="007236A7"/>
    <w:rsid w:val="0072422C"/>
    <w:rsid w:val="007242E2"/>
    <w:rsid w:val="007273C7"/>
    <w:rsid w:val="007330C8"/>
    <w:rsid w:val="007344D7"/>
    <w:rsid w:val="007377E2"/>
    <w:rsid w:val="00741D50"/>
    <w:rsid w:val="007445C0"/>
    <w:rsid w:val="00745008"/>
    <w:rsid w:val="0074530E"/>
    <w:rsid w:val="00750C6F"/>
    <w:rsid w:val="0075406B"/>
    <w:rsid w:val="00755783"/>
    <w:rsid w:val="007570EA"/>
    <w:rsid w:val="007608F5"/>
    <w:rsid w:val="00765167"/>
    <w:rsid w:val="0076674A"/>
    <w:rsid w:val="0076739F"/>
    <w:rsid w:val="00770C55"/>
    <w:rsid w:val="007730CE"/>
    <w:rsid w:val="0077349D"/>
    <w:rsid w:val="00775F13"/>
    <w:rsid w:val="00777378"/>
    <w:rsid w:val="007839A1"/>
    <w:rsid w:val="00785261"/>
    <w:rsid w:val="00794F02"/>
    <w:rsid w:val="007A03A0"/>
    <w:rsid w:val="007A07D3"/>
    <w:rsid w:val="007A18A5"/>
    <w:rsid w:val="007A7395"/>
    <w:rsid w:val="007A7BAC"/>
    <w:rsid w:val="007B0256"/>
    <w:rsid w:val="007B1033"/>
    <w:rsid w:val="007B5096"/>
    <w:rsid w:val="007B5185"/>
    <w:rsid w:val="007C0B2A"/>
    <w:rsid w:val="007C15E9"/>
    <w:rsid w:val="007C1E44"/>
    <w:rsid w:val="007C1FF2"/>
    <w:rsid w:val="007C5DD2"/>
    <w:rsid w:val="007D27D5"/>
    <w:rsid w:val="007D5751"/>
    <w:rsid w:val="007D63F2"/>
    <w:rsid w:val="007E0A8E"/>
    <w:rsid w:val="007E3E21"/>
    <w:rsid w:val="007E3F6B"/>
    <w:rsid w:val="007F4208"/>
    <w:rsid w:val="007F47D8"/>
    <w:rsid w:val="007FDF9B"/>
    <w:rsid w:val="008001D3"/>
    <w:rsid w:val="00803D73"/>
    <w:rsid w:val="0080460F"/>
    <w:rsid w:val="0081080E"/>
    <w:rsid w:val="008131F0"/>
    <w:rsid w:val="008137EB"/>
    <w:rsid w:val="00817757"/>
    <w:rsid w:val="00821485"/>
    <w:rsid w:val="008218B7"/>
    <w:rsid w:val="00821EC7"/>
    <w:rsid w:val="00822474"/>
    <w:rsid w:val="00823241"/>
    <w:rsid w:val="00823871"/>
    <w:rsid w:val="0082413F"/>
    <w:rsid w:val="00824383"/>
    <w:rsid w:val="00825E4B"/>
    <w:rsid w:val="00830DC7"/>
    <w:rsid w:val="0083177B"/>
    <w:rsid w:val="008320BB"/>
    <w:rsid w:val="0083455A"/>
    <w:rsid w:val="008376F4"/>
    <w:rsid w:val="00837C40"/>
    <w:rsid w:val="00840033"/>
    <w:rsid w:val="00840379"/>
    <w:rsid w:val="008408E8"/>
    <w:rsid w:val="00841CC7"/>
    <w:rsid w:val="008436A4"/>
    <w:rsid w:val="0085116A"/>
    <w:rsid w:val="008515B4"/>
    <w:rsid w:val="00853A3E"/>
    <w:rsid w:val="00856279"/>
    <w:rsid w:val="008603F7"/>
    <w:rsid w:val="00860679"/>
    <w:rsid w:val="0086232C"/>
    <w:rsid w:val="00864171"/>
    <w:rsid w:val="008666E7"/>
    <w:rsid w:val="00871E9D"/>
    <w:rsid w:val="00872216"/>
    <w:rsid w:val="0087272C"/>
    <w:rsid w:val="00875C05"/>
    <w:rsid w:val="00882B1D"/>
    <w:rsid w:val="008841A9"/>
    <w:rsid w:val="00884D7E"/>
    <w:rsid w:val="00887183"/>
    <w:rsid w:val="00891AFA"/>
    <w:rsid w:val="00894228"/>
    <w:rsid w:val="00897DA0"/>
    <w:rsid w:val="008A0F4A"/>
    <w:rsid w:val="008A4A81"/>
    <w:rsid w:val="008A6A0E"/>
    <w:rsid w:val="008B1624"/>
    <w:rsid w:val="008B4820"/>
    <w:rsid w:val="008B69C8"/>
    <w:rsid w:val="008C1427"/>
    <w:rsid w:val="008C5E2C"/>
    <w:rsid w:val="008C62B5"/>
    <w:rsid w:val="008C639F"/>
    <w:rsid w:val="008C66DD"/>
    <w:rsid w:val="008C738D"/>
    <w:rsid w:val="008D681A"/>
    <w:rsid w:val="008D6C5A"/>
    <w:rsid w:val="008D6D7A"/>
    <w:rsid w:val="008D7C40"/>
    <w:rsid w:val="008D7E1B"/>
    <w:rsid w:val="008D7E74"/>
    <w:rsid w:val="008E2431"/>
    <w:rsid w:val="008E319E"/>
    <w:rsid w:val="008E5638"/>
    <w:rsid w:val="008E5CDB"/>
    <w:rsid w:val="008E72C2"/>
    <w:rsid w:val="008F5766"/>
    <w:rsid w:val="008F623F"/>
    <w:rsid w:val="008F7174"/>
    <w:rsid w:val="009041A0"/>
    <w:rsid w:val="00910272"/>
    <w:rsid w:val="009134AC"/>
    <w:rsid w:val="009225F0"/>
    <w:rsid w:val="009238DA"/>
    <w:rsid w:val="009248AB"/>
    <w:rsid w:val="00926492"/>
    <w:rsid w:val="009319C3"/>
    <w:rsid w:val="0093462C"/>
    <w:rsid w:val="009358A8"/>
    <w:rsid w:val="00935B07"/>
    <w:rsid w:val="00936C02"/>
    <w:rsid w:val="00937C62"/>
    <w:rsid w:val="00940FEE"/>
    <w:rsid w:val="009425FC"/>
    <w:rsid w:val="00942D85"/>
    <w:rsid w:val="009433E7"/>
    <w:rsid w:val="00944A57"/>
    <w:rsid w:val="009451D2"/>
    <w:rsid w:val="00946C05"/>
    <w:rsid w:val="00953795"/>
    <w:rsid w:val="00960E66"/>
    <w:rsid w:val="00961936"/>
    <w:rsid w:val="00962E59"/>
    <w:rsid w:val="009646A9"/>
    <w:rsid w:val="00965FB0"/>
    <w:rsid w:val="00966456"/>
    <w:rsid w:val="00970790"/>
    <w:rsid w:val="0097193C"/>
    <w:rsid w:val="00972E42"/>
    <w:rsid w:val="00973894"/>
    <w:rsid w:val="0097389B"/>
    <w:rsid w:val="00974189"/>
    <w:rsid w:val="0097563D"/>
    <w:rsid w:val="0097748E"/>
    <w:rsid w:val="00983888"/>
    <w:rsid w:val="0098462A"/>
    <w:rsid w:val="00985917"/>
    <w:rsid w:val="00986866"/>
    <w:rsid w:val="00987D4D"/>
    <w:rsid w:val="009903D2"/>
    <w:rsid w:val="00990B40"/>
    <w:rsid w:val="009913DE"/>
    <w:rsid w:val="00993FF2"/>
    <w:rsid w:val="00996373"/>
    <w:rsid w:val="0099778C"/>
    <w:rsid w:val="009A322A"/>
    <w:rsid w:val="009A5A88"/>
    <w:rsid w:val="009B1C6C"/>
    <w:rsid w:val="009B2F48"/>
    <w:rsid w:val="009C0737"/>
    <w:rsid w:val="009C1D8D"/>
    <w:rsid w:val="009C1F75"/>
    <w:rsid w:val="009C4A98"/>
    <w:rsid w:val="009C7978"/>
    <w:rsid w:val="009D142C"/>
    <w:rsid w:val="009D3DB1"/>
    <w:rsid w:val="009D5816"/>
    <w:rsid w:val="009D6430"/>
    <w:rsid w:val="009E3AC8"/>
    <w:rsid w:val="009E5550"/>
    <w:rsid w:val="009E656B"/>
    <w:rsid w:val="009E79A2"/>
    <w:rsid w:val="009F3E4F"/>
    <w:rsid w:val="009F548A"/>
    <w:rsid w:val="00A0034F"/>
    <w:rsid w:val="00A01B9C"/>
    <w:rsid w:val="00A02C26"/>
    <w:rsid w:val="00A0367F"/>
    <w:rsid w:val="00A068CE"/>
    <w:rsid w:val="00A13212"/>
    <w:rsid w:val="00A143A8"/>
    <w:rsid w:val="00A15A25"/>
    <w:rsid w:val="00A15B3F"/>
    <w:rsid w:val="00A16528"/>
    <w:rsid w:val="00A16AE6"/>
    <w:rsid w:val="00A2226D"/>
    <w:rsid w:val="00A25904"/>
    <w:rsid w:val="00A30188"/>
    <w:rsid w:val="00A35F3E"/>
    <w:rsid w:val="00A4471E"/>
    <w:rsid w:val="00A44DD8"/>
    <w:rsid w:val="00A50C35"/>
    <w:rsid w:val="00A50C5A"/>
    <w:rsid w:val="00A52917"/>
    <w:rsid w:val="00A56905"/>
    <w:rsid w:val="00A57C47"/>
    <w:rsid w:val="00A65D4E"/>
    <w:rsid w:val="00A65D5D"/>
    <w:rsid w:val="00A66122"/>
    <w:rsid w:val="00A7188C"/>
    <w:rsid w:val="00A71D70"/>
    <w:rsid w:val="00A72974"/>
    <w:rsid w:val="00A730CF"/>
    <w:rsid w:val="00A73869"/>
    <w:rsid w:val="00A80746"/>
    <w:rsid w:val="00A841C0"/>
    <w:rsid w:val="00A95374"/>
    <w:rsid w:val="00A97D1E"/>
    <w:rsid w:val="00AA0D3F"/>
    <w:rsid w:val="00AA0F57"/>
    <w:rsid w:val="00AA69C9"/>
    <w:rsid w:val="00AA7E1E"/>
    <w:rsid w:val="00AB1AD8"/>
    <w:rsid w:val="00AB497F"/>
    <w:rsid w:val="00AB5BD5"/>
    <w:rsid w:val="00AB5E69"/>
    <w:rsid w:val="00AB7668"/>
    <w:rsid w:val="00AC450D"/>
    <w:rsid w:val="00AD38B2"/>
    <w:rsid w:val="00AD54FE"/>
    <w:rsid w:val="00AD6E97"/>
    <w:rsid w:val="00AE159E"/>
    <w:rsid w:val="00AE56CD"/>
    <w:rsid w:val="00AE68AD"/>
    <w:rsid w:val="00AE6D07"/>
    <w:rsid w:val="00AF0146"/>
    <w:rsid w:val="00AF064C"/>
    <w:rsid w:val="00AF14B6"/>
    <w:rsid w:val="00AF21E4"/>
    <w:rsid w:val="00AF2922"/>
    <w:rsid w:val="00AF5D70"/>
    <w:rsid w:val="00AF5EAD"/>
    <w:rsid w:val="00AF7000"/>
    <w:rsid w:val="00AF7B1E"/>
    <w:rsid w:val="00B0314E"/>
    <w:rsid w:val="00B04375"/>
    <w:rsid w:val="00B04AC5"/>
    <w:rsid w:val="00B04ED8"/>
    <w:rsid w:val="00B10127"/>
    <w:rsid w:val="00B11B02"/>
    <w:rsid w:val="00B13177"/>
    <w:rsid w:val="00B15618"/>
    <w:rsid w:val="00B15FE4"/>
    <w:rsid w:val="00B248E7"/>
    <w:rsid w:val="00B25F6D"/>
    <w:rsid w:val="00B26DDC"/>
    <w:rsid w:val="00B27669"/>
    <w:rsid w:val="00B32338"/>
    <w:rsid w:val="00B33608"/>
    <w:rsid w:val="00B348B8"/>
    <w:rsid w:val="00B3665A"/>
    <w:rsid w:val="00B41A19"/>
    <w:rsid w:val="00B42239"/>
    <w:rsid w:val="00B43DAE"/>
    <w:rsid w:val="00B43EA9"/>
    <w:rsid w:val="00B4720F"/>
    <w:rsid w:val="00B56843"/>
    <w:rsid w:val="00B61EA9"/>
    <w:rsid w:val="00B66917"/>
    <w:rsid w:val="00B703F9"/>
    <w:rsid w:val="00B71EF3"/>
    <w:rsid w:val="00B73149"/>
    <w:rsid w:val="00B74694"/>
    <w:rsid w:val="00B74D20"/>
    <w:rsid w:val="00B829A1"/>
    <w:rsid w:val="00B830EF"/>
    <w:rsid w:val="00B831E6"/>
    <w:rsid w:val="00B8564D"/>
    <w:rsid w:val="00B85CA4"/>
    <w:rsid w:val="00B867AE"/>
    <w:rsid w:val="00B9147A"/>
    <w:rsid w:val="00B91E3E"/>
    <w:rsid w:val="00B96632"/>
    <w:rsid w:val="00B96E2D"/>
    <w:rsid w:val="00B97290"/>
    <w:rsid w:val="00B97A2F"/>
    <w:rsid w:val="00BA1140"/>
    <w:rsid w:val="00BA29B7"/>
    <w:rsid w:val="00BA2DB9"/>
    <w:rsid w:val="00BA5B46"/>
    <w:rsid w:val="00BA6F3D"/>
    <w:rsid w:val="00BB08BB"/>
    <w:rsid w:val="00BB1A3F"/>
    <w:rsid w:val="00BC08A2"/>
    <w:rsid w:val="00BC1011"/>
    <w:rsid w:val="00BC3D05"/>
    <w:rsid w:val="00BC45D7"/>
    <w:rsid w:val="00BC4E53"/>
    <w:rsid w:val="00BD3A39"/>
    <w:rsid w:val="00BD58A4"/>
    <w:rsid w:val="00BD79E8"/>
    <w:rsid w:val="00BE7148"/>
    <w:rsid w:val="00BF1DB7"/>
    <w:rsid w:val="00BF315C"/>
    <w:rsid w:val="00BF4A13"/>
    <w:rsid w:val="00BF4CB6"/>
    <w:rsid w:val="00BF52F9"/>
    <w:rsid w:val="00BF6D4A"/>
    <w:rsid w:val="00BF7F97"/>
    <w:rsid w:val="00C004AD"/>
    <w:rsid w:val="00C00BC3"/>
    <w:rsid w:val="00C0110F"/>
    <w:rsid w:val="00C01D86"/>
    <w:rsid w:val="00C01DD2"/>
    <w:rsid w:val="00C02FDF"/>
    <w:rsid w:val="00C04079"/>
    <w:rsid w:val="00C100D8"/>
    <w:rsid w:val="00C178D2"/>
    <w:rsid w:val="00C20542"/>
    <w:rsid w:val="00C227C1"/>
    <w:rsid w:val="00C245D5"/>
    <w:rsid w:val="00C26D11"/>
    <w:rsid w:val="00C30652"/>
    <w:rsid w:val="00C33928"/>
    <w:rsid w:val="00C36C3D"/>
    <w:rsid w:val="00C4249E"/>
    <w:rsid w:val="00C4472F"/>
    <w:rsid w:val="00C45B82"/>
    <w:rsid w:val="00C45E43"/>
    <w:rsid w:val="00C462EC"/>
    <w:rsid w:val="00C4674B"/>
    <w:rsid w:val="00C46890"/>
    <w:rsid w:val="00C5194C"/>
    <w:rsid w:val="00C53659"/>
    <w:rsid w:val="00C555BC"/>
    <w:rsid w:val="00C56BF0"/>
    <w:rsid w:val="00C57336"/>
    <w:rsid w:val="00C62E50"/>
    <w:rsid w:val="00C64B4E"/>
    <w:rsid w:val="00C64BAB"/>
    <w:rsid w:val="00C6595D"/>
    <w:rsid w:val="00C65D07"/>
    <w:rsid w:val="00C70187"/>
    <w:rsid w:val="00C77246"/>
    <w:rsid w:val="00C82BEE"/>
    <w:rsid w:val="00C84DD7"/>
    <w:rsid w:val="00C862E1"/>
    <w:rsid w:val="00C946D7"/>
    <w:rsid w:val="00C9499D"/>
    <w:rsid w:val="00C975C2"/>
    <w:rsid w:val="00CA1625"/>
    <w:rsid w:val="00CB0D75"/>
    <w:rsid w:val="00CB1241"/>
    <w:rsid w:val="00CB282E"/>
    <w:rsid w:val="00CB3399"/>
    <w:rsid w:val="00CB5863"/>
    <w:rsid w:val="00CB6266"/>
    <w:rsid w:val="00CC02F9"/>
    <w:rsid w:val="00CC13F2"/>
    <w:rsid w:val="00CC20A3"/>
    <w:rsid w:val="00CC3939"/>
    <w:rsid w:val="00CC537E"/>
    <w:rsid w:val="00CD28F1"/>
    <w:rsid w:val="00CD2ACE"/>
    <w:rsid w:val="00CD3961"/>
    <w:rsid w:val="00CD3BFB"/>
    <w:rsid w:val="00CD4400"/>
    <w:rsid w:val="00CD5FE7"/>
    <w:rsid w:val="00CE3D02"/>
    <w:rsid w:val="00CF20FB"/>
    <w:rsid w:val="00D012E8"/>
    <w:rsid w:val="00D0401C"/>
    <w:rsid w:val="00D04B06"/>
    <w:rsid w:val="00D07BB1"/>
    <w:rsid w:val="00D13EA7"/>
    <w:rsid w:val="00D2061A"/>
    <w:rsid w:val="00D22BF1"/>
    <w:rsid w:val="00D24892"/>
    <w:rsid w:val="00D24BF8"/>
    <w:rsid w:val="00D269BF"/>
    <w:rsid w:val="00D26A2B"/>
    <w:rsid w:val="00D26DDA"/>
    <w:rsid w:val="00D33958"/>
    <w:rsid w:val="00D379FB"/>
    <w:rsid w:val="00D37AA8"/>
    <w:rsid w:val="00D407A6"/>
    <w:rsid w:val="00D4274D"/>
    <w:rsid w:val="00D433D0"/>
    <w:rsid w:val="00D43862"/>
    <w:rsid w:val="00D4496F"/>
    <w:rsid w:val="00D44B07"/>
    <w:rsid w:val="00D45FF2"/>
    <w:rsid w:val="00D46069"/>
    <w:rsid w:val="00D46B96"/>
    <w:rsid w:val="00D50ACF"/>
    <w:rsid w:val="00D51640"/>
    <w:rsid w:val="00D5756A"/>
    <w:rsid w:val="00D60A77"/>
    <w:rsid w:val="00D64F56"/>
    <w:rsid w:val="00D662A2"/>
    <w:rsid w:val="00D66526"/>
    <w:rsid w:val="00D704F6"/>
    <w:rsid w:val="00D723BC"/>
    <w:rsid w:val="00D73844"/>
    <w:rsid w:val="00D743A5"/>
    <w:rsid w:val="00D75A71"/>
    <w:rsid w:val="00D767ED"/>
    <w:rsid w:val="00D76971"/>
    <w:rsid w:val="00D8792F"/>
    <w:rsid w:val="00D87E16"/>
    <w:rsid w:val="00D90220"/>
    <w:rsid w:val="00D94BBF"/>
    <w:rsid w:val="00D9511D"/>
    <w:rsid w:val="00D9765A"/>
    <w:rsid w:val="00DA243A"/>
    <w:rsid w:val="00DA403B"/>
    <w:rsid w:val="00DA4470"/>
    <w:rsid w:val="00DA47D9"/>
    <w:rsid w:val="00DA4B58"/>
    <w:rsid w:val="00DA5E1F"/>
    <w:rsid w:val="00DB08E0"/>
    <w:rsid w:val="00DB364B"/>
    <w:rsid w:val="00DB3869"/>
    <w:rsid w:val="00DB66EE"/>
    <w:rsid w:val="00DB6E2A"/>
    <w:rsid w:val="00DC1619"/>
    <w:rsid w:val="00DC4C7A"/>
    <w:rsid w:val="00DC4D1D"/>
    <w:rsid w:val="00DC67CF"/>
    <w:rsid w:val="00DC6853"/>
    <w:rsid w:val="00DC709D"/>
    <w:rsid w:val="00DC72E4"/>
    <w:rsid w:val="00DC79DE"/>
    <w:rsid w:val="00DC7F8C"/>
    <w:rsid w:val="00DE1ACE"/>
    <w:rsid w:val="00DE2F27"/>
    <w:rsid w:val="00DE3E09"/>
    <w:rsid w:val="00DE4527"/>
    <w:rsid w:val="00DE4A8C"/>
    <w:rsid w:val="00DE5860"/>
    <w:rsid w:val="00DE700F"/>
    <w:rsid w:val="00DE7EE7"/>
    <w:rsid w:val="00DF0E9B"/>
    <w:rsid w:val="00DF495C"/>
    <w:rsid w:val="00DF526F"/>
    <w:rsid w:val="00DF5DC1"/>
    <w:rsid w:val="00DF6D39"/>
    <w:rsid w:val="00E00339"/>
    <w:rsid w:val="00E025F8"/>
    <w:rsid w:val="00E0285D"/>
    <w:rsid w:val="00E078B7"/>
    <w:rsid w:val="00E11AD3"/>
    <w:rsid w:val="00E1283F"/>
    <w:rsid w:val="00E138EC"/>
    <w:rsid w:val="00E144E8"/>
    <w:rsid w:val="00E14BAA"/>
    <w:rsid w:val="00E17465"/>
    <w:rsid w:val="00E24C72"/>
    <w:rsid w:val="00E25752"/>
    <w:rsid w:val="00E273E4"/>
    <w:rsid w:val="00E274D0"/>
    <w:rsid w:val="00E30206"/>
    <w:rsid w:val="00E3447B"/>
    <w:rsid w:val="00E35F76"/>
    <w:rsid w:val="00E37142"/>
    <w:rsid w:val="00E37D09"/>
    <w:rsid w:val="00E44DDF"/>
    <w:rsid w:val="00E45BA3"/>
    <w:rsid w:val="00E50CA2"/>
    <w:rsid w:val="00E51C8A"/>
    <w:rsid w:val="00E57DC1"/>
    <w:rsid w:val="00E62246"/>
    <w:rsid w:val="00E635B6"/>
    <w:rsid w:val="00E63C78"/>
    <w:rsid w:val="00E72ECC"/>
    <w:rsid w:val="00E73BDC"/>
    <w:rsid w:val="00E772E3"/>
    <w:rsid w:val="00E77504"/>
    <w:rsid w:val="00E822D1"/>
    <w:rsid w:val="00E85C1F"/>
    <w:rsid w:val="00E91AE6"/>
    <w:rsid w:val="00E93924"/>
    <w:rsid w:val="00E949CB"/>
    <w:rsid w:val="00E95690"/>
    <w:rsid w:val="00E96C6E"/>
    <w:rsid w:val="00EA13F1"/>
    <w:rsid w:val="00EA2D0E"/>
    <w:rsid w:val="00EA48F2"/>
    <w:rsid w:val="00EB553D"/>
    <w:rsid w:val="00EB64A4"/>
    <w:rsid w:val="00EC398A"/>
    <w:rsid w:val="00EC4383"/>
    <w:rsid w:val="00ED7640"/>
    <w:rsid w:val="00EE0923"/>
    <w:rsid w:val="00EE5741"/>
    <w:rsid w:val="00EF0136"/>
    <w:rsid w:val="00EF5141"/>
    <w:rsid w:val="00EF6E18"/>
    <w:rsid w:val="00EF7B9F"/>
    <w:rsid w:val="00F00614"/>
    <w:rsid w:val="00F02602"/>
    <w:rsid w:val="00F02D15"/>
    <w:rsid w:val="00F1156B"/>
    <w:rsid w:val="00F118C9"/>
    <w:rsid w:val="00F15E3B"/>
    <w:rsid w:val="00F16105"/>
    <w:rsid w:val="00F21404"/>
    <w:rsid w:val="00F2453C"/>
    <w:rsid w:val="00F25146"/>
    <w:rsid w:val="00F270AD"/>
    <w:rsid w:val="00F27246"/>
    <w:rsid w:val="00F30A5E"/>
    <w:rsid w:val="00F30AFE"/>
    <w:rsid w:val="00F34580"/>
    <w:rsid w:val="00F36356"/>
    <w:rsid w:val="00F405F3"/>
    <w:rsid w:val="00F40E78"/>
    <w:rsid w:val="00F44D68"/>
    <w:rsid w:val="00F451ED"/>
    <w:rsid w:val="00F45A39"/>
    <w:rsid w:val="00F511B5"/>
    <w:rsid w:val="00F517C6"/>
    <w:rsid w:val="00F52BE1"/>
    <w:rsid w:val="00F535EC"/>
    <w:rsid w:val="00F53B3B"/>
    <w:rsid w:val="00F54B3C"/>
    <w:rsid w:val="00F55E11"/>
    <w:rsid w:val="00F56716"/>
    <w:rsid w:val="00F61AD1"/>
    <w:rsid w:val="00F6259D"/>
    <w:rsid w:val="00F64DDF"/>
    <w:rsid w:val="00F65166"/>
    <w:rsid w:val="00F737E1"/>
    <w:rsid w:val="00F74F7B"/>
    <w:rsid w:val="00F753B2"/>
    <w:rsid w:val="00F81B8F"/>
    <w:rsid w:val="00F82FEC"/>
    <w:rsid w:val="00F8422C"/>
    <w:rsid w:val="00F8525A"/>
    <w:rsid w:val="00F94903"/>
    <w:rsid w:val="00F96F3F"/>
    <w:rsid w:val="00FA131F"/>
    <w:rsid w:val="00FA2488"/>
    <w:rsid w:val="00FA2B58"/>
    <w:rsid w:val="00FA2ED2"/>
    <w:rsid w:val="00FA62BC"/>
    <w:rsid w:val="00FB06E1"/>
    <w:rsid w:val="00FB307A"/>
    <w:rsid w:val="00FC19BD"/>
    <w:rsid w:val="00FC7055"/>
    <w:rsid w:val="00FD0164"/>
    <w:rsid w:val="00FD2D96"/>
    <w:rsid w:val="00FD44E8"/>
    <w:rsid w:val="00FD7949"/>
    <w:rsid w:val="00FD7A0C"/>
    <w:rsid w:val="00FE0DCC"/>
    <w:rsid w:val="00FE42AC"/>
    <w:rsid w:val="00FE4D63"/>
    <w:rsid w:val="00FF667F"/>
    <w:rsid w:val="00FF766D"/>
    <w:rsid w:val="01171213"/>
    <w:rsid w:val="01254F64"/>
    <w:rsid w:val="01464B06"/>
    <w:rsid w:val="017001BD"/>
    <w:rsid w:val="01C891F7"/>
    <w:rsid w:val="01E0B9F5"/>
    <w:rsid w:val="01ED535D"/>
    <w:rsid w:val="024EA4D4"/>
    <w:rsid w:val="02E5EE4C"/>
    <w:rsid w:val="03297EE7"/>
    <w:rsid w:val="035352D9"/>
    <w:rsid w:val="036B6347"/>
    <w:rsid w:val="03867332"/>
    <w:rsid w:val="038EC43E"/>
    <w:rsid w:val="03B6883B"/>
    <w:rsid w:val="04281233"/>
    <w:rsid w:val="04460169"/>
    <w:rsid w:val="0465044C"/>
    <w:rsid w:val="04B3C7C0"/>
    <w:rsid w:val="04BC3F35"/>
    <w:rsid w:val="04D48BBE"/>
    <w:rsid w:val="051A2154"/>
    <w:rsid w:val="0522C67B"/>
    <w:rsid w:val="052F577E"/>
    <w:rsid w:val="053CF220"/>
    <w:rsid w:val="0547CE8D"/>
    <w:rsid w:val="054F1468"/>
    <w:rsid w:val="05B7025A"/>
    <w:rsid w:val="05DB1091"/>
    <w:rsid w:val="0620CC74"/>
    <w:rsid w:val="063B71B8"/>
    <w:rsid w:val="06589F59"/>
    <w:rsid w:val="06BBC285"/>
    <w:rsid w:val="06C14EEE"/>
    <w:rsid w:val="06C57043"/>
    <w:rsid w:val="06DD1F61"/>
    <w:rsid w:val="06ED797D"/>
    <w:rsid w:val="06F61BE7"/>
    <w:rsid w:val="0746FDED"/>
    <w:rsid w:val="07797BDB"/>
    <w:rsid w:val="07968E37"/>
    <w:rsid w:val="08207DEC"/>
    <w:rsid w:val="082F0D6A"/>
    <w:rsid w:val="08870F9A"/>
    <w:rsid w:val="08882A5F"/>
    <w:rsid w:val="0B0D1270"/>
    <w:rsid w:val="0B27F2DA"/>
    <w:rsid w:val="0B2FE421"/>
    <w:rsid w:val="0B4458FC"/>
    <w:rsid w:val="0B47C85E"/>
    <w:rsid w:val="0C204F0D"/>
    <w:rsid w:val="0C4CF6C2"/>
    <w:rsid w:val="0C6DDE2C"/>
    <w:rsid w:val="0D0F780A"/>
    <w:rsid w:val="0DC407BE"/>
    <w:rsid w:val="0DF6C334"/>
    <w:rsid w:val="0DF835CA"/>
    <w:rsid w:val="0E37B90A"/>
    <w:rsid w:val="0E7B5256"/>
    <w:rsid w:val="0FDEF0DD"/>
    <w:rsid w:val="0FE236CC"/>
    <w:rsid w:val="10996E13"/>
    <w:rsid w:val="11435D5B"/>
    <w:rsid w:val="115E99AB"/>
    <w:rsid w:val="118116F6"/>
    <w:rsid w:val="11D0F36F"/>
    <w:rsid w:val="121B5B16"/>
    <w:rsid w:val="121D4DD6"/>
    <w:rsid w:val="12212B1D"/>
    <w:rsid w:val="12460D95"/>
    <w:rsid w:val="124DD383"/>
    <w:rsid w:val="124EA2EE"/>
    <w:rsid w:val="129D8DC6"/>
    <w:rsid w:val="12DCB234"/>
    <w:rsid w:val="13807CEB"/>
    <w:rsid w:val="145FBC78"/>
    <w:rsid w:val="147D7075"/>
    <w:rsid w:val="148103A0"/>
    <w:rsid w:val="14B5E77A"/>
    <w:rsid w:val="150392DA"/>
    <w:rsid w:val="152CCDC3"/>
    <w:rsid w:val="159647B6"/>
    <w:rsid w:val="16E96CB3"/>
    <w:rsid w:val="1769E16D"/>
    <w:rsid w:val="1792A6CA"/>
    <w:rsid w:val="17B3B183"/>
    <w:rsid w:val="17CCD335"/>
    <w:rsid w:val="18E0D4A9"/>
    <w:rsid w:val="191B1727"/>
    <w:rsid w:val="1949FE8B"/>
    <w:rsid w:val="195B3903"/>
    <w:rsid w:val="19700458"/>
    <w:rsid w:val="19B8F2FB"/>
    <w:rsid w:val="1A07716D"/>
    <w:rsid w:val="1B8FDE35"/>
    <w:rsid w:val="1BBE9CA8"/>
    <w:rsid w:val="1BFDE1BB"/>
    <w:rsid w:val="1C1BA8B1"/>
    <w:rsid w:val="1C2EA29B"/>
    <w:rsid w:val="1D46E91B"/>
    <w:rsid w:val="1D670F48"/>
    <w:rsid w:val="1D7BE7B2"/>
    <w:rsid w:val="1DEA7FC7"/>
    <w:rsid w:val="1EB105C0"/>
    <w:rsid w:val="1EE8DA8D"/>
    <w:rsid w:val="1F383F21"/>
    <w:rsid w:val="1F4B3456"/>
    <w:rsid w:val="206FDD7B"/>
    <w:rsid w:val="207AD6E9"/>
    <w:rsid w:val="20871854"/>
    <w:rsid w:val="20AC8583"/>
    <w:rsid w:val="20DFE34D"/>
    <w:rsid w:val="21EFAF53"/>
    <w:rsid w:val="2267836D"/>
    <w:rsid w:val="2277EAE4"/>
    <w:rsid w:val="22FCBAC6"/>
    <w:rsid w:val="2351EDDB"/>
    <w:rsid w:val="23A68A42"/>
    <w:rsid w:val="23EEEEC7"/>
    <w:rsid w:val="240648B6"/>
    <w:rsid w:val="244273BD"/>
    <w:rsid w:val="24D8A5BC"/>
    <w:rsid w:val="2509B67B"/>
    <w:rsid w:val="253D76B1"/>
    <w:rsid w:val="255A6322"/>
    <w:rsid w:val="2573AB80"/>
    <w:rsid w:val="257DD7B2"/>
    <w:rsid w:val="25BB8167"/>
    <w:rsid w:val="264DB5F1"/>
    <w:rsid w:val="267196AF"/>
    <w:rsid w:val="267A2F81"/>
    <w:rsid w:val="269D41FD"/>
    <w:rsid w:val="26CA754A"/>
    <w:rsid w:val="26E268C4"/>
    <w:rsid w:val="27181BBD"/>
    <w:rsid w:val="27993A23"/>
    <w:rsid w:val="27C7C6F8"/>
    <w:rsid w:val="27EE67C2"/>
    <w:rsid w:val="28003EE9"/>
    <w:rsid w:val="2852FC4B"/>
    <w:rsid w:val="28C11760"/>
    <w:rsid w:val="28E3104E"/>
    <w:rsid w:val="28E8D998"/>
    <w:rsid w:val="2941465D"/>
    <w:rsid w:val="29685F67"/>
    <w:rsid w:val="296D1281"/>
    <w:rsid w:val="29F01A7E"/>
    <w:rsid w:val="2ABB3581"/>
    <w:rsid w:val="2AC8774A"/>
    <w:rsid w:val="2AC9D1D5"/>
    <w:rsid w:val="2AEAF0FF"/>
    <w:rsid w:val="2B0C7238"/>
    <w:rsid w:val="2BF4D788"/>
    <w:rsid w:val="2BF5CF04"/>
    <w:rsid w:val="2C34D97B"/>
    <w:rsid w:val="2C9F1B14"/>
    <w:rsid w:val="2CEBE1EE"/>
    <w:rsid w:val="2CF7D11B"/>
    <w:rsid w:val="2D658372"/>
    <w:rsid w:val="2D89E6CE"/>
    <w:rsid w:val="2DCB4ADB"/>
    <w:rsid w:val="2DDBE567"/>
    <w:rsid w:val="2EC16961"/>
    <w:rsid w:val="2EDC4837"/>
    <w:rsid w:val="2F029C22"/>
    <w:rsid w:val="2F616161"/>
    <w:rsid w:val="2FCBA977"/>
    <w:rsid w:val="2FFDC585"/>
    <w:rsid w:val="30069119"/>
    <w:rsid w:val="30B79318"/>
    <w:rsid w:val="30D30677"/>
    <w:rsid w:val="314A004B"/>
    <w:rsid w:val="3217A64A"/>
    <w:rsid w:val="3248D6B4"/>
    <w:rsid w:val="32810092"/>
    <w:rsid w:val="3281EC73"/>
    <w:rsid w:val="32948BEA"/>
    <w:rsid w:val="32B7A980"/>
    <w:rsid w:val="3300E734"/>
    <w:rsid w:val="331162CB"/>
    <w:rsid w:val="3332D855"/>
    <w:rsid w:val="333859F5"/>
    <w:rsid w:val="334C2B74"/>
    <w:rsid w:val="3405CD80"/>
    <w:rsid w:val="34178805"/>
    <w:rsid w:val="346AE6B6"/>
    <w:rsid w:val="347C83F8"/>
    <w:rsid w:val="348B1828"/>
    <w:rsid w:val="34B2D924"/>
    <w:rsid w:val="34BF07F9"/>
    <w:rsid w:val="34DD3B2D"/>
    <w:rsid w:val="351447F4"/>
    <w:rsid w:val="35C8F726"/>
    <w:rsid w:val="36079757"/>
    <w:rsid w:val="361A124A"/>
    <w:rsid w:val="362B894D"/>
    <w:rsid w:val="36535EE7"/>
    <w:rsid w:val="368D741C"/>
    <w:rsid w:val="368FFB17"/>
    <w:rsid w:val="36B94C63"/>
    <w:rsid w:val="371AC458"/>
    <w:rsid w:val="3725BB0B"/>
    <w:rsid w:val="378B1DA1"/>
    <w:rsid w:val="37C83E58"/>
    <w:rsid w:val="37F90BA7"/>
    <w:rsid w:val="380B086D"/>
    <w:rsid w:val="3817E982"/>
    <w:rsid w:val="383BB642"/>
    <w:rsid w:val="385E992F"/>
    <w:rsid w:val="38BE8A63"/>
    <w:rsid w:val="38D08D56"/>
    <w:rsid w:val="38E5D356"/>
    <w:rsid w:val="39943815"/>
    <w:rsid w:val="3AEC6D39"/>
    <w:rsid w:val="3B4CFA0F"/>
    <w:rsid w:val="3B6461FA"/>
    <w:rsid w:val="3BA44FB4"/>
    <w:rsid w:val="3C0DE676"/>
    <w:rsid w:val="3C235CD0"/>
    <w:rsid w:val="3C845E69"/>
    <w:rsid w:val="3C8894F1"/>
    <w:rsid w:val="3CACC265"/>
    <w:rsid w:val="3CC3A313"/>
    <w:rsid w:val="3CEAB815"/>
    <w:rsid w:val="3D0E8059"/>
    <w:rsid w:val="3D39A147"/>
    <w:rsid w:val="3D4BFD3B"/>
    <w:rsid w:val="3D5FBF8E"/>
    <w:rsid w:val="3D7D22F5"/>
    <w:rsid w:val="3D883275"/>
    <w:rsid w:val="3DCB079C"/>
    <w:rsid w:val="3DCEDC2C"/>
    <w:rsid w:val="3E184D88"/>
    <w:rsid w:val="3E264D1C"/>
    <w:rsid w:val="3E92C17F"/>
    <w:rsid w:val="3EA7EF36"/>
    <w:rsid w:val="3F1A7B28"/>
    <w:rsid w:val="3F532526"/>
    <w:rsid w:val="3F6DE809"/>
    <w:rsid w:val="3F7DD783"/>
    <w:rsid w:val="3FCE81F6"/>
    <w:rsid w:val="3FE1A8CB"/>
    <w:rsid w:val="405285E4"/>
    <w:rsid w:val="407D0913"/>
    <w:rsid w:val="4081924D"/>
    <w:rsid w:val="40BFA758"/>
    <w:rsid w:val="40C3232E"/>
    <w:rsid w:val="413D5666"/>
    <w:rsid w:val="41496306"/>
    <w:rsid w:val="414B89BD"/>
    <w:rsid w:val="417BC3F3"/>
    <w:rsid w:val="41A0B8F9"/>
    <w:rsid w:val="41D290A4"/>
    <w:rsid w:val="41EEA20D"/>
    <w:rsid w:val="423839D9"/>
    <w:rsid w:val="42593D70"/>
    <w:rsid w:val="42D718C8"/>
    <w:rsid w:val="42F4FB3A"/>
    <w:rsid w:val="432E3381"/>
    <w:rsid w:val="43368F8D"/>
    <w:rsid w:val="435FE342"/>
    <w:rsid w:val="4438129D"/>
    <w:rsid w:val="45294B2F"/>
    <w:rsid w:val="4553A23C"/>
    <w:rsid w:val="4596E80B"/>
    <w:rsid w:val="45CCB589"/>
    <w:rsid w:val="45FFC54E"/>
    <w:rsid w:val="4600AC2A"/>
    <w:rsid w:val="4600E530"/>
    <w:rsid w:val="46181013"/>
    <w:rsid w:val="465E2E5F"/>
    <w:rsid w:val="46622146"/>
    <w:rsid w:val="4725FCB5"/>
    <w:rsid w:val="472627AF"/>
    <w:rsid w:val="47622719"/>
    <w:rsid w:val="4779CCEA"/>
    <w:rsid w:val="478243E9"/>
    <w:rsid w:val="48495223"/>
    <w:rsid w:val="4852D525"/>
    <w:rsid w:val="4880CF06"/>
    <w:rsid w:val="488E18EA"/>
    <w:rsid w:val="48BC5FB2"/>
    <w:rsid w:val="48D122B6"/>
    <w:rsid w:val="48FAC6CE"/>
    <w:rsid w:val="4926F70B"/>
    <w:rsid w:val="49337167"/>
    <w:rsid w:val="4942E841"/>
    <w:rsid w:val="4952916F"/>
    <w:rsid w:val="49BBAEBE"/>
    <w:rsid w:val="49DC31B3"/>
    <w:rsid w:val="49E8A542"/>
    <w:rsid w:val="4A53DD8E"/>
    <w:rsid w:val="4A64A418"/>
    <w:rsid w:val="4A82E00E"/>
    <w:rsid w:val="4AA780D9"/>
    <w:rsid w:val="4AA97F1B"/>
    <w:rsid w:val="4AC6BFFF"/>
    <w:rsid w:val="4B1F4556"/>
    <w:rsid w:val="4B28F90A"/>
    <w:rsid w:val="4BF99319"/>
    <w:rsid w:val="4C1EAF4A"/>
    <w:rsid w:val="4C5BBAD1"/>
    <w:rsid w:val="4C7B66D3"/>
    <w:rsid w:val="4CCABD1D"/>
    <w:rsid w:val="4CF92CCB"/>
    <w:rsid w:val="4D031034"/>
    <w:rsid w:val="4D031B5B"/>
    <w:rsid w:val="4D3C2F28"/>
    <w:rsid w:val="4D45978F"/>
    <w:rsid w:val="4E47A30B"/>
    <w:rsid w:val="4E53212E"/>
    <w:rsid w:val="4E909EA9"/>
    <w:rsid w:val="4EDCC941"/>
    <w:rsid w:val="4EE5195E"/>
    <w:rsid w:val="4EE60662"/>
    <w:rsid w:val="4EF0A943"/>
    <w:rsid w:val="50119C1C"/>
    <w:rsid w:val="50530538"/>
    <w:rsid w:val="50ABFD44"/>
    <w:rsid w:val="50BA535E"/>
    <w:rsid w:val="50E50467"/>
    <w:rsid w:val="50EE003F"/>
    <w:rsid w:val="50F50BFA"/>
    <w:rsid w:val="50F5E5FF"/>
    <w:rsid w:val="511BE8AF"/>
    <w:rsid w:val="514480EE"/>
    <w:rsid w:val="517B33C6"/>
    <w:rsid w:val="51CA4DBD"/>
    <w:rsid w:val="51CF5247"/>
    <w:rsid w:val="520CF10F"/>
    <w:rsid w:val="525BF515"/>
    <w:rsid w:val="52D96DFC"/>
    <w:rsid w:val="533C5AE1"/>
    <w:rsid w:val="533E8DE9"/>
    <w:rsid w:val="53567EA7"/>
    <w:rsid w:val="5382511B"/>
    <w:rsid w:val="54428BD9"/>
    <w:rsid w:val="546AA7A0"/>
    <w:rsid w:val="54AAE012"/>
    <w:rsid w:val="552F617F"/>
    <w:rsid w:val="55307050"/>
    <w:rsid w:val="55C18328"/>
    <w:rsid w:val="55CA3BC7"/>
    <w:rsid w:val="55DFEBF7"/>
    <w:rsid w:val="5691FEB7"/>
    <w:rsid w:val="56D7B5C3"/>
    <w:rsid w:val="578AD917"/>
    <w:rsid w:val="583373FB"/>
    <w:rsid w:val="584B570F"/>
    <w:rsid w:val="587150E5"/>
    <w:rsid w:val="587282DE"/>
    <w:rsid w:val="58AE95ED"/>
    <w:rsid w:val="58B7276B"/>
    <w:rsid w:val="594D66BF"/>
    <w:rsid w:val="59F2D4F2"/>
    <w:rsid w:val="5A2615E7"/>
    <w:rsid w:val="5A2832F0"/>
    <w:rsid w:val="5A352324"/>
    <w:rsid w:val="5AEAD021"/>
    <w:rsid w:val="5B8ABF66"/>
    <w:rsid w:val="5BDE2C96"/>
    <w:rsid w:val="5C4F8782"/>
    <w:rsid w:val="5CA86908"/>
    <w:rsid w:val="5CB1B3F8"/>
    <w:rsid w:val="5CF85C32"/>
    <w:rsid w:val="5D3C58D1"/>
    <w:rsid w:val="5D6B8A9C"/>
    <w:rsid w:val="5D7F987B"/>
    <w:rsid w:val="5DA688B8"/>
    <w:rsid w:val="5E30FCBB"/>
    <w:rsid w:val="5E49FABA"/>
    <w:rsid w:val="5E4AA9B5"/>
    <w:rsid w:val="5EF55697"/>
    <w:rsid w:val="5F5C2275"/>
    <w:rsid w:val="5F67573D"/>
    <w:rsid w:val="5F99B5D8"/>
    <w:rsid w:val="5FAC176E"/>
    <w:rsid w:val="5FAC90AA"/>
    <w:rsid w:val="5FB6105B"/>
    <w:rsid w:val="602468C9"/>
    <w:rsid w:val="6053B776"/>
    <w:rsid w:val="60783B7F"/>
    <w:rsid w:val="6103ECC4"/>
    <w:rsid w:val="61483773"/>
    <w:rsid w:val="61502AE4"/>
    <w:rsid w:val="61B7371A"/>
    <w:rsid w:val="6203F19E"/>
    <w:rsid w:val="622A9EB7"/>
    <w:rsid w:val="6278CA19"/>
    <w:rsid w:val="6292DEA7"/>
    <w:rsid w:val="62A6C683"/>
    <w:rsid w:val="62AD1FF0"/>
    <w:rsid w:val="62C08CB8"/>
    <w:rsid w:val="62E7ADDF"/>
    <w:rsid w:val="63369758"/>
    <w:rsid w:val="640B6D10"/>
    <w:rsid w:val="64F139CB"/>
    <w:rsid w:val="6523ED9E"/>
    <w:rsid w:val="6555EB83"/>
    <w:rsid w:val="65AB4587"/>
    <w:rsid w:val="65CF4B9B"/>
    <w:rsid w:val="65D13428"/>
    <w:rsid w:val="66320CD8"/>
    <w:rsid w:val="667FCA89"/>
    <w:rsid w:val="668CF4C5"/>
    <w:rsid w:val="669BF1AB"/>
    <w:rsid w:val="66A0E77B"/>
    <w:rsid w:val="66C23E78"/>
    <w:rsid w:val="66C9701A"/>
    <w:rsid w:val="67005249"/>
    <w:rsid w:val="670B9A04"/>
    <w:rsid w:val="679D7F08"/>
    <w:rsid w:val="689A1C66"/>
    <w:rsid w:val="68D09327"/>
    <w:rsid w:val="68EB934A"/>
    <w:rsid w:val="69484FE9"/>
    <w:rsid w:val="69504DDF"/>
    <w:rsid w:val="6963C5A3"/>
    <w:rsid w:val="69808972"/>
    <w:rsid w:val="69808C7D"/>
    <w:rsid w:val="698614F6"/>
    <w:rsid w:val="69E3481A"/>
    <w:rsid w:val="6A052ABD"/>
    <w:rsid w:val="6A3BE53F"/>
    <w:rsid w:val="6A4898CF"/>
    <w:rsid w:val="6A4DD034"/>
    <w:rsid w:val="6A516C1D"/>
    <w:rsid w:val="6A682D8B"/>
    <w:rsid w:val="6A856020"/>
    <w:rsid w:val="6AC11F9A"/>
    <w:rsid w:val="6AD47B0D"/>
    <w:rsid w:val="6AFC0965"/>
    <w:rsid w:val="6B39BE3D"/>
    <w:rsid w:val="6BA6CEA3"/>
    <w:rsid w:val="6BACFAA6"/>
    <w:rsid w:val="6BC45F3F"/>
    <w:rsid w:val="6BC5E73E"/>
    <w:rsid w:val="6BDBD37F"/>
    <w:rsid w:val="6C600E84"/>
    <w:rsid w:val="6C719443"/>
    <w:rsid w:val="6D0C075A"/>
    <w:rsid w:val="6D1B35A9"/>
    <w:rsid w:val="6D3E4D62"/>
    <w:rsid w:val="6D59A06A"/>
    <w:rsid w:val="6D9F0CCE"/>
    <w:rsid w:val="6DE0A68A"/>
    <w:rsid w:val="6E609E5A"/>
    <w:rsid w:val="6E68532D"/>
    <w:rsid w:val="6EA7034C"/>
    <w:rsid w:val="6EE2A0B9"/>
    <w:rsid w:val="6F12773B"/>
    <w:rsid w:val="6F4073A6"/>
    <w:rsid w:val="6F5BC976"/>
    <w:rsid w:val="6FB0252D"/>
    <w:rsid w:val="70367032"/>
    <w:rsid w:val="70A305C6"/>
    <w:rsid w:val="710A56F9"/>
    <w:rsid w:val="710A5860"/>
    <w:rsid w:val="711D28B9"/>
    <w:rsid w:val="7151D68B"/>
    <w:rsid w:val="71D5E2F1"/>
    <w:rsid w:val="722C09AC"/>
    <w:rsid w:val="723106A9"/>
    <w:rsid w:val="72B02154"/>
    <w:rsid w:val="72C97E02"/>
    <w:rsid w:val="73619321"/>
    <w:rsid w:val="736500C3"/>
    <w:rsid w:val="736AC558"/>
    <w:rsid w:val="73D2CB05"/>
    <w:rsid w:val="752C29D4"/>
    <w:rsid w:val="756FAB06"/>
    <w:rsid w:val="75AE9477"/>
    <w:rsid w:val="75F8000D"/>
    <w:rsid w:val="7619677A"/>
    <w:rsid w:val="764B5974"/>
    <w:rsid w:val="766809B7"/>
    <w:rsid w:val="766D10ED"/>
    <w:rsid w:val="76A8E7D1"/>
    <w:rsid w:val="76BFEAA1"/>
    <w:rsid w:val="77022D71"/>
    <w:rsid w:val="7709F863"/>
    <w:rsid w:val="772F06A1"/>
    <w:rsid w:val="7789E0E7"/>
    <w:rsid w:val="785FD1EF"/>
    <w:rsid w:val="78B59E6B"/>
    <w:rsid w:val="795C81D1"/>
    <w:rsid w:val="7988F476"/>
    <w:rsid w:val="798D2EAF"/>
    <w:rsid w:val="7991B137"/>
    <w:rsid w:val="799458C2"/>
    <w:rsid w:val="7A180515"/>
    <w:rsid w:val="7A2752EC"/>
    <w:rsid w:val="7AA549B1"/>
    <w:rsid w:val="7AA9101E"/>
    <w:rsid w:val="7ABBC509"/>
    <w:rsid w:val="7ACB698A"/>
    <w:rsid w:val="7B37550E"/>
    <w:rsid w:val="7BEF2325"/>
    <w:rsid w:val="7C17AC96"/>
    <w:rsid w:val="7C2CC8A2"/>
    <w:rsid w:val="7C48AD0F"/>
    <w:rsid w:val="7C4B6DAF"/>
    <w:rsid w:val="7D1C74FB"/>
    <w:rsid w:val="7D7F4853"/>
    <w:rsid w:val="7DE960B0"/>
    <w:rsid w:val="7EB35C24"/>
    <w:rsid w:val="7ED1A7D0"/>
    <w:rsid w:val="7EE91F70"/>
    <w:rsid w:val="7F4C97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50CBC818-BDCF-4B95-8901-E5A9F348D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935B07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6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3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9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9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9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7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1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0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6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9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00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63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8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3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www.dss.gov.au/supporting-carers/national-carer-strategy" TargetMode="External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84" Type="http://schemas.openxmlformats.org/officeDocument/2006/relationships/hyperlink" Target="https://www.dss.gov.au/supporting-carers/national-carer-strategy" TargetMode="External"/><Relationship Id="rId89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4.png"/><Relationship Id="rId5" Type="http://schemas.openxmlformats.org/officeDocument/2006/relationships/numbering" Target="numbering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header" Target="header2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3.png"/><Relationship Id="rId93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jp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header" Target="header1.xml"/><Relationship Id="rId9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hyperlink" Target="mailto:nationalcarerstrategy@dss.gov.a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f090524-c058-48b3-b8ac-eeddbd7c10f0">
      <Terms xmlns="http://schemas.microsoft.com/office/infopath/2007/PartnerControls"/>
    </lcf76f155ced4ddcb4097134ff3c332f>
    <TaxCatchAll xmlns="065f2040-f353-4b2a-9ae5-aa69f6c672f5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11A2B29C4F5CD4284D5E64448ED4B11" ma:contentTypeVersion="13" ma:contentTypeDescription="Create a new document." ma:contentTypeScope="" ma:versionID="bcdc9ad372bbe22cac79d0db027e9bfe">
  <xsd:schema xmlns:xsd="http://www.w3.org/2001/XMLSchema" xmlns:xs="http://www.w3.org/2001/XMLSchema" xmlns:p="http://schemas.microsoft.com/office/2006/metadata/properties" xmlns:ns2="7f090524-c058-48b3-b8ac-eeddbd7c10f0" xmlns:ns3="065f2040-f353-4b2a-9ae5-aa69f6c672f5" targetNamespace="http://schemas.microsoft.com/office/2006/metadata/properties" ma:root="true" ma:fieldsID="363ca26b85a219912d1888ed0ce2ec58" ns2:_="" ns3:_="">
    <xsd:import namespace="7f090524-c058-48b3-b8ac-eeddbd7c10f0"/>
    <xsd:import namespace="065f2040-f353-4b2a-9ae5-aa69f6c672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090524-c058-48b3-b8ac-eeddbd7c10f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5f2040-f353-4b2a-9ae5-aa69f6c672f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d85b2118-b429-4850-9c6d-6686f033a289}" ma:internalName="TaxCatchAll" ma:showField="CatchAllData" ma:web="065f2040-f353-4b2a-9ae5-aa69f6c672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9CE8E06-A42D-4F57-8850-D3B8BEAC5A9F}">
  <ds:schemaRefs>
    <ds:schemaRef ds:uri="http://schemas.openxmlformats.org/package/2006/metadata/core-properties"/>
    <ds:schemaRef ds:uri="http://purl.org/dc/dcmitype/"/>
    <ds:schemaRef ds:uri="http://schemas.microsoft.com/office/2006/documentManagement/types"/>
    <ds:schemaRef ds:uri="065f2040-f353-4b2a-9ae5-aa69f6c672f5"/>
    <ds:schemaRef ds:uri="http://schemas.microsoft.com/office/2006/metadata/properties"/>
    <ds:schemaRef ds:uri="http://purl.org/dc/elements/1.1/"/>
    <ds:schemaRef ds:uri="http://purl.org/dc/terms/"/>
    <ds:schemaRef ds:uri="http://schemas.microsoft.com/office/infopath/2007/PartnerControls"/>
    <ds:schemaRef ds:uri="7f090524-c058-48b3-b8ac-eeddbd7c10f0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75605642-5EAD-4246-878F-50D77711D12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f090524-c058-48b3-b8ac-eeddbd7c10f0"/>
    <ds:schemaRef ds:uri="065f2040-f353-4b2a-9ae5-aa69f6c672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26</Pages>
  <Words>1039</Words>
  <Characters>4721</Characters>
  <Application>Microsoft Office Word</Application>
  <DocSecurity>0</DocSecurity>
  <Lines>667</Lines>
  <Paragraphs>197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Department of Social Services</Company>
  <LinksUpToDate>false</LinksUpToDate>
  <CharactersWithSpaces>5675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National Carer Strategy 2024 to 2034 Easy Read</dc:title>
  <dc:subject/>
  <dc:creator>SARTORI, Nicole</dc:creator>
  <cp:keywords>[SEC=OFFICIAL]</cp:keywords>
  <dc:description/>
  <cp:lastModifiedBy>MILLER, Vicky</cp:lastModifiedBy>
  <cp:revision>3</cp:revision>
  <dcterms:created xsi:type="dcterms:W3CDTF">2024-12-07T02:28:00Z</dcterms:created>
  <dcterms:modified xsi:type="dcterms:W3CDTF">2024-12-08T20:30:00Z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v=2022.1;a=SHA256;h=1505959EF5F317F00842431A4D89163C83C1F1552A7462497E3B2C4DADA276A0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319e907dbe1d43589e7c42490c6132f5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DAACB08450204C0F46DD78BFF6F8049364488490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9871F6CFFBF84B5DD096BCB24488EABDE9250CEAA716568F68B24D42DED533FD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CEA87EA188D9DF00D09460C545111AAA</vt:lpwstr>
  </property>
  <property fmtid="{D5CDD505-2E9C-101B-9397-08002B2CF9AE}" pid="32" name="PM_Hash_Salt">
    <vt:lpwstr>185F8B993186752BA77922A4D1825CB7</vt:lpwstr>
  </property>
  <property fmtid="{D5CDD505-2E9C-101B-9397-08002B2CF9AE}" pid="33" name="PM_Hash_SHA1">
    <vt:lpwstr>F0702BEB1C9EBC40EBF9AE27306AD4ABB2694899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0x010100611A2B29C4F5CD4284D5E64448ED4B11</vt:lpwstr>
  </property>
  <property fmtid="{D5CDD505-2E9C-101B-9397-08002B2CF9AE}" pid="37" name="MediaServiceImageTags">
    <vt:lpwstr/>
  </property>
</Properties>
</file>